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BDFF6" w14:textId="1FA06595" w:rsidR="000057AA" w:rsidRDefault="00792B93" w:rsidP="00191115">
      <w:pPr>
        <w:pStyle w:val="BodyText"/>
        <w:tabs>
          <w:tab w:val="left" w:pos="567"/>
        </w:tabs>
        <w:ind w:left="567"/>
        <w:rPr>
          <w:rFonts w:asciiTheme="majorHAnsi" w:hAnsiTheme="majorHAnsi" w:cstheme="majorHAnsi"/>
          <w:b/>
          <w:color w:val="002060"/>
          <w:sz w:val="40"/>
          <w:szCs w:val="40"/>
        </w:rPr>
      </w:pPr>
      <w:bookmarkStart w:id="0" w:name="_Toc106305998"/>
      <w:r>
        <w:rPr>
          <w:rFonts w:asciiTheme="majorHAnsi" w:hAnsiTheme="majorHAnsi" w:cstheme="majorHAnsi"/>
          <w:b/>
          <w:bCs/>
          <w:color w:val="002060"/>
          <w:sz w:val="40"/>
          <w:szCs w:val="40"/>
        </w:rPr>
        <w:t xml:space="preserve">2024-25 </w:t>
      </w:r>
      <w:r w:rsidR="00993AD2" w:rsidRPr="00993AD2">
        <w:rPr>
          <w:rFonts w:asciiTheme="majorHAnsi" w:hAnsiTheme="majorHAnsi" w:cstheme="majorHAnsi"/>
          <w:b/>
          <w:bCs/>
          <w:color w:val="002060"/>
          <w:sz w:val="40"/>
          <w:szCs w:val="40"/>
        </w:rPr>
        <w:t>Wildlife Rehabilitator Grants</w:t>
      </w:r>
      <w:r>
        <w:rPr>
          <w:rFonts w:asciiTheme="majorHAnsi" w:hAnsiTheme="majorHAnsi" w:cstheme="majorHAnsi"/>
          <w:b/>
          <w:bCs/>
          <w:color w:val="002060"/>
          <w:sz w:val="40"/>
          <w:szCs w:val="40"/>
        </w:rPr>
        <w:t xml:space="preserve"> Program</w:t>
      </w:r>
    </w:p>
    <w:p w14:paraId="40D13F1D" w14:textId="2D4AB15C" w:rsidR="00993AD2" w:rsidRPr="00792B93" w:rsidRDefault="00993AD2" w:rsidP="00191115">
      <w:pPr>
        <w:pStyle w:val="BodyText"/>
        <w:tabs>
          <w:tab w:val="left" w:pos="567"/>
        </w:tabs>
        <w:ind w:left="567"/>
        <w:rPr>
          <w:rFonts w:cstheme="minorHAnsi"/>
          <w:b/>
          <w:bCs/>
          <w:color w:val="002060"/>
          <w:sz w:val="28"/>
          <w:szCs w:val="28"/>
        </w:rPr>
      </w:pPr>
      <w:r w:rsidRPr="00792B93">
        <w:rPr>
          <w:rFonts w:cstheme="minorHAnsi"/>
          <w:b/>
          <w:bCs/>
          <w:color w:val="002060"/>
          <w:sz w:val="28"/>
          <w:szCs w:val="28"/>
        </w:rPr>
        <w:t>Guidelines</w:t>
      </w:r>
    </w:p>
    <w:p w14:paraId="63679520" w14:textId="295DB16D" w:rsidR="000057AA" w:rsidRDefault="000057AA" w:rsidP="00191115">
      <w:pPr>
        <w:pStyle w:val="BodyText"/>
        <w:tabs>
          <w:tab w:val="left" w:pos="567"/>
        </w:tabs>
        <w:ind w:left="567"/>
        <w:rPr>
          <w:rFonts w:ascii="VIC" w:hAnsi="VIC"/>
          <w:b/>
          <w:bCs/>
          <w:color w:val="002060"/>
          <w:sz w:val="28"/>
          <w:szCs w:val="28"/>
        </w:rPr>
      </w:pPr>
    </w:p>
    <w:p w14:paraId="43964426" w14:textId="05F18BE5" w:rsidR="000057AA" w:rsidRDefault="000057AA" w:rsidP="00191115">
      <w:pPr>
        <w:pStyle w:val="BodyText"/>
        <w:tabs>
          <w:tab w:val="left" w:pos="567"/>
        </w:tabs>
        <w:ind w:left="567"/>
        <w:rPr>
          <w:rFonts w:ascii="VIC" w:hAnsi="VIC"/>
          <w:b/>
          <w:bCs/>
          <w:color w:val="002060"/>
          <w:sz w:val="28"/>
          <w:szCs w:val="28"/>
        </w:rPr>
      </w:pPr>
    </w:p>
    <w:bookmarkEnd w:id="0"/>
    <w:p w14:paraId="5314A1DC" w14:textId="4DEC5D55" w:rsidR="005F13A7" w:rsidRPr="00FD3236" w:rsidRDefault="005F13A7" w:rsidP="00191115">
      <w:pPr>
        <w:pStyle w:val="BodyText"/>
        <w:tabs>
          <w:tab w:val="left" w:pos="567"/>
          <w:tab w:val="left" w:pos="1134"/>
        </w:tabs>
        <w:ind w:left="567"/>
        <w:rPr>
          <w:rFonts w:ascii="Arial" w:eastAsia="MS PGothic" w:hAnsi="Arial" w:cs="Arial"/>
          <w:b/>
          <w:bCs/>
          <w:color w:val="201547"/>
          <w:spacing w:val="-4"/>
          <w:sz w:val="24"/>
          <w:szCs w:val="24"/>
        </w:rPr>
      </w:pPr>
    </w:p>
    <w:p w14:paraId="762CE24F" w14:textId="6E1A2ECB" w:rsidR="007F1360" w:rsidRDefault="00D97E0F" w:rsidP="00191115">
      <w:pPr>
        <w:pStyle w:val="SmallBodyText"/>
        <w:tabs>
          <w:tab w:val="left" w:pos="567"/>
        </w:tabs>
        <w:ind w:left="567"/>
        <w:jc w:val="both"/>
        <w:rPr>
          <w:sz w:val="22"/>
          <w:szCs w:val="22"/>
        </w:rPr>
      </w:pPr>
      <w:r w:rsidRPr="004F7ED6">
        <w:rPr>
          <w:rFonts w:ascii="Times New Roman" w:hAnsi="Times New Roman"/>
          <w:noProof/>
        </w:rPr>
        <w:drawing>
          <wp:anchor distT="0" distB="0" distL="114300" distR="114300" simplePos="0" relativeHeight="251658242" behindDoc="0" locked="0" layoutInCell="1" allowOverlap="1" wp14:anchorId="3C06DBF0" wp14:editId="6444F4BB">
            <wp:simplePos x="0" y="0"/>
            <wp:positionH relativeFrom="page">
              <wp:posOffset>-323850</wp:posOffset>
            </wp:positionH>
            <wp:positionV relativeFrom="page">
              <wp:posOffset>2952750</wp:posOffset>
            </wp:positionV>
            <wp:extent cx="7886700" cy="4876800"/>
            <wp:effectExtent l="0" t="0" r="0"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8670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44E99" w14:textId="52ECEFCC" w:rsidR="00D97E0F" w:rsidRDefault="0001353B" w:rsidP="00191115">
      <w:pPr>
        <w:pStyle w:val="SmallBodyText"/>
        <w:tabs>
          <w:tab w:val="left" w:pos="567"/>
        </w:tabs>
        <w:ind w:left="567"/>
        <w:jc w:val="both"/>
        <w:rPr>
          <w:sz w:val="22"/>
          <w:szCs w:val="22"/>
        </w:rPr>
      </w:pPr>
      <w:r>
        <w:rPr>
          <w:noProof/>
        </w:rPr>
        <mc:AlternateContent>
          <mc:Choice Requires="wps">
            <w:drawing>
              <wp:anchor distT="0" distB="0" distL="114300" distR="114300" simplePos="0" relativeHeight="251656190" behindDoc="0" locked="0" layoutInCell="1" allowOverlap="1" wp14:anchorId="66B858CC" wp14:editId="05CF07CC">
                <wp:simplePos x="0" y="0"/>
                <wp:positionH relativeFrom="column">
                  <wp:posOffset>4242435</wp:posOffset>
                </wp:positionH>
                <wp:positionV relativeFrom="paragraph">
                  <wp:posOffset>7009765</wp:posOffset>
                </wp:positionV>
                <wp:extent cx="2209800" cy="381000"/>
                <wp:effectExtent l="0" t="0" r="19050" b="19050"/>
                <wp:wrapNone/>
                <wp:docPr id="1547096694" name="Rectangle 1"/>
                <wp:cNvGraphicFramePr/>
                <a:graphic xmlns:a="http://schemas.openxmlformats.org/drawingml/2006/main">
                  <a:graphicData uri="http://schemas.microsoft.com/office/word/2010/wordprocessingShape">
                    <wps:wsp>
                      <wps:cNvSpPr/>
                      <wps:spPr>
                        <a:xfrm>
                          <a:off x="0" y="0"/>
                          <a:ext cx="22098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BA4B6" id="Rectangle 1" o:spid="_x0000_s1026" style="position:absolute;margin-left:334.05pt;margin-top:551.95pt;width:174pt;height:30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" fillcolor="white [3212]" strokecolor="white [3212]" strokeweight="2pt"/>
            </w:pict>
          </mc:Fallback>
        </mc:AlternateContent>
      </w:r>
      <w:r>
        <w:rPr>
          <w:noProof/>
        </w:rPr>
        <mc:AlternateContent>
          <mc:Choice Requires="wps">
            <w:drawing>
              <wp:anchor distT="0" distB="0" distL="114300" distR="114300" simplePos="0" relativeHeight="251657215" behindDoc="0" locked="0" layoutInCell="1" allowOverlap="1" wp14:anchorId="11D91AAD" wp14:editId="65551E15">
                <wp:simplePos x="0" y="0"/>
                <wp:positionH relativeFrom="column">
                  <wp:posOffset>-43815</wp:posOffset>
                </wp:positionH>
                <wp:positionV relativeFrom="paragraph">
                  <wp:posOffset>6885940</wp:posOffset>
                </wp:positionV>
                <wp:extent cx="2209800" cy="381000"/>
                <wp:effectExtent l="0" t="0" r="19050" b="19050"/>
                <wp:wrapNone/>
                <wp:docPr id="1922375474" name="Rectangle 1"/>
                <wp:cNvGraphicFramePr/>
                <a:graphic xmlns:a="http://schemas.openxmlformats.org/drawingml/2006/main">
                  <a:graphicData uri="http://schemas.microsoft.com/office/word/2010/wordprocessingShape">
                    <wps:wsp>
                      <wps:cNvSpPr/>
                      <wps:spPr>
                        <a:xfrm>
                          <a:off x="0" y="0"/>
                          <a:ext cx="22098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7FEBB" id="Rectangle 1" o:spid="_x0000_s1026" style="position:absolute;margin-left:-3.45pt;margin-top:542.2pt;width:174pt;height:30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" fillcolor="white [3212]" strokecolor="white [3212]" strokeweight="2pt"/>
            </w:pict>
          </mc:Fallback>
        </mc:AlternateContent>
      </w:r>
      <w:r>
        <w:rPr>
          <w:noProof/>
        </w:rPr>
        <mc:AlternateContent>
          <mc:Choice Requires="wps">
            <w:drawing>
              <wp:anchor distT="0" distB="0" distL="114300" distR="114300" simplePos="0" relativeHeight="251658241" behindDoc="0" locked="0" layoutInCell="1" allowOverlap="1" wp14:anchorId="1A0465C2" wp14:editId="247C7FD5">
                <wp:simplePos x="0" y="0"/>
                <wp:positionH relativeFrom="margin">
                  <wp:align>left</wp:align>
                </wp:positionH>
                <wp:positionV relativeFrom="margin">
                  <wp:posOffset>8815070</wp:posOffset>
                </wp:positionV>
                <wp:extent cx="1743075" cy="321310"/>
                <wp:effectExtent l="0" t="0" r="9525" b="2540"/>
                <wp:wrapNone/>
                <wp:docPr id="28" name="Cover_TextBoxWeb"/>
                <wp:cNvGraphicFramePr/>
                <a:graphic xmlns:a="http://schemas.openxmlformats.org/drawingml/2006/main">
                  <a:graphicData uri="http://schemas.microsoft.com/office/word/2010/wordprocessingShape">
                    <wps:wsp>
                      <wps:cNvSpPr txBox="1"/>
                      <wps:spPr>
                        <a:xfrm>
                          <a:off x="0" y="0"/>
                          <a:ext cx="1743075" cy="321310"/>
                        </a:xfrm>
                        <a:prstGeom prst="rect">
                          <a:avLst/>
                        </a:prstGeom>
                        <a:noFill/>
                        <a:ln w="6350">
                          <a:noFill/>
                        </a:ln>
                      </wps:spPr>
                      <wps:txbx>
                        <w:txbxContent>
                          <w:p w14:paraId="01751D5B" w14:textId="431328DB" w:rsidR="00E20EBF" w:rsidRPr="00525B23" w:rsidRDefault="0001353B" w:rsidP="00E20EBF">
                            <w:pPr>
                              <w:pStyle w:val="xWebCoverPage"/>
                              <w:rPr>
                                <w:sz w:val="32"/>
                                <w:szCs w:val="32"/>
                              </w:rPr>
                            </w:pPr>
                            <w:hyperlink r:id="rId16" w:history="1">
                              <w:r w:rsidR="00E20EBF" w:rsidRPr="00525B23">
                                <w:rPr>
                                  <w:sz w:val="32"/>
                                  <w:szCs w:val="32"/>
                                </w:rPr>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465C2" id="_x0000_t202" coordsize="21600,21600" o:spt="202" path="m,l,21600r21600,l21600,xe">
                <v:stroke joinstyle="miter"/>
                <v:path gradientshapeok="t" o:connecttype="rect"/>
              </v:shapetype>
              <v:shape id="Cover_TextBoxWeb" o:spid="_x0000_s1026" type="#_x0000_t202" style="position:absolute;left:0;text-align:left;margin-left:0;margin-top:694.1pt;width:137.25pt;height:25.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" filled="f" stroked="f" strokeweight=".5pt">
                <v:textbox inset="0,0,0,0">
                  <w:txbxContent>
                    <w:p w14:paraId="01751D5B" w14:textId="431328DB" w:rsidR="00E20EBF" w:rsidRPr="00525B23" w:rsidRDefault="0001353B" w:rsidP="00E20EBF">
                      <w:pPr>
                        <w:pStyle w:val="xWebCoverPage"/>
                        <w:rPr>
                          <w:sz w:val="32"/>
                          <w:szCs w:val="32"/>
                        </w:rPr>
                      </w:pPr>
                      <w:hyperlink r:id="rId17" w:history="1">
                        <w:r w:rsidR="00E20EBF" w:rsidRPr="00525B23">
                          <w:rPr>
                            <w:sz w:val="32"/>
                            <w:szCs w:val="32"/>
                          </w:rPr>
                          <w:t>deeca.vic.gov.au</w:t>
                        </w:r>
                      </w:hyperlink>
                    </w:p>
                  </w:txbxContent>
                </v:textbox>
                <w10:wrap anchorx="margin" anchory="margin"/>
              </v:shape>
            </w:pict>
          </mc:Fallback>
        </mc:AlternateContent>
      </w:r>
      <w:r w:rsidR="0059049D">
        <w:rPr>
          <w:rFonts w:ascii="VIC" w:hAnsi="VIC"/>
          <w:b/>
          <w:bCs/>
          <w:noProof/>
          <w:color w:val="002060"/>
          <w:sz w:val="28"/>
          <w:szCs w:val="28"/>
        </w:rPr>
        <w:drawing>
          <wp:anchor distT="0" distB="0" distL="114300" distR="114300" simplePos="0" relativeHeight="251658243" behindDoc="0" locked="0" layoutInCell="1" allowOverlap="1" wp14:anchorId="5C513655" wp14:editId="4F5BA401">
            <wp:simplePos x="0" y="0"/>
            <wp:positionH relativeFrom="page">
              <wp:posOffset>5310338</wp:posOffset>
            </wp:positionH>
            <wp:positionV relativeFrom="page">
              <wp:align>center</wp:align>
            </wp:positionV>
            <wp:extent cx="2503805" cy="4993640"/>
            <wp:effectExtent l="0" t="0" r="0" b="0"/>
            <wp:wrapTopAndBottom/>
            <wp:docPr id="389897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3805" cy="4993640"/>
                    </a:xfrm>
                    <a:prstGeom prst="rect">
                      <a:avLst/>
                    </a:prstGeom>
                    <a:noFill/>
                  </pic:spPr>
                </pic:pic>
              </a:graphicData>
            </a:graphic>
            <wp14:sizeRelH relativeFrom="margin">
              <wp14:pctWidth>0</wp14:pctWidth>
            </wp14:sizeRelH>
            <wp14:sizeRelV relativeFrom="margin">
              <wp14:pctHeight>0</wp14:pctHeight>
            </wp14:sizeRelV>
          </wp:anchor>
        </w:drawing>
      </w:r>
      <w:r w:rsidR="0059049D">
        <w:rPr>
          <w:rFonts w:ascii="VIC" w:hAnsi="VIC"/>
          <w:b/>
          <w:bCs/>
          <w:noProof/>
          <w:color w:val="002060"/>
          <w:sz w:val="28"/>
          <w:szCs w:val="28"/>
        </w:rPr>
        <w:drawing>
          <wp:anchor distT="0" distB="0" distL="114300" distR="114300" simplePos="0" relativeHeight="251658247" behindDoc="0" locked="0" layoutInCell="1" allowOverlap="1" wp14:anchorId="7E983B30" wp14:editId="2BEC9789">
            <wp:simplePos x="0" y="0"/>
            <wp:positionH relativeFrom="margin">
              <wp:posOffset>1718945</wp:posOffset>
            </wp:positionH>
            <wp:positionV relativeFrom="page">
              <wp:posOffset>8227695</wp:posOffset>
            </wp:positionV>
            <wp:extent cx="2462530" cy="2878455"/>
            <wp:effectExtent l="0" t="0" r="0" b="0"/>
            <wp:wrapTopAndBottom/>
            <wp:docPr id="11218227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2530" cy="2878455"/>
                    </a:xfrm>
                    <a:prstGeom prst="rect">
                      <a:avLst/>
                    </a:prstGeom>
                    <a:noFill/>
                  </pic:spPr>
                </pic:pic>
              </a:graphicData>
            </a:graphic>
            <wp14:sizeRelH relativeFrom="margin">
              <wp14:pctWidth>0</wp14:pctWidth>
            </wp14:sizeRelH>
            <wp14:sizeRelV relativeFrom="margin">
              <wp14:pctHeight>0</wp14:pctHeight>
            </wp14:sizeRelV>
          </wp:anchor>
        </w:drawing>
      </w:r>
      <w:r w:rsidR="0059049D">
        <w:rPr>
          <w:rFonts w:ascii="VIC" w:hAnsi="VIC"/>
          <w:b/>
          <w:bCs/>
          <w:noProof/>
          <w:color w:val="002060"/>
          <w:sz w:val="28"/>
          <w:szCs w:val="28"/>
        </w:rPr>
        <w:drawing>
          <wp:anchor distT="0" distB="0" distL="114300" distR="114300" simplePos="0" relativeHeight="251658246" behindDoc="0" locked="0" layoutInCell="1" allowOverlap="1" wp14:anchorId="4E9F2637" wp14:editId="078B8DC5">
            <wp:simplePos x="0" y="0"/>
            <wp:positionH relativeFrom="margin">
              <wp:posOffset>3737610</wp:posOffset>
            </wp:positionH>
            <wp:positionV relativeFrom="page">
              <wp:posOffset>8220710</wp:posOffset>
            </wp:positionV>
            <wp:extent cx="895350" cy="942975"/>
            <wp:effectExtent l="0" t="0" r="0" b="9525"/>
            <wp:wrapTopAndBottom/>
            <wp:docPr id="1179604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942975"/>
                    </a:xfrm>
                    <a:prstGeom prst="rect">
                      <a:avLst/>
                    </a:prstGeom>
                    <a:noFill/>
                  </pic:spPr>
                </pic:pic>
              </a:graphicData>
            </a:graphic>
            <wp14:sizeRelH relativeFrom="margin">
              <wp14:pctWidth>0</wp14:pctWidth>
            </wp14:sizeRelH>
            <wp14:sizeRelV relativeFrom="margin">
              <wp14:pctHeight>0</wp14:pctHeight>
            </wp14:sizeRelV>
          </wp:anchor>
        </w:drawing>
      </w:r>
      <w:r w:rsidR="00FA4F64">
        <w:rPr>
          <w:rFonts w:ascii="VIC" w:hAnsi="VIC"/>
          <w:b/>
          <w:bCs/>
          <w:noProof/>
          <w:color w:val="002060"/>
          <w:sz w:val="28"/>
          <w:szCs w:val="28"/>
        </w:rPr>
        <w:drawing>
          <wp:anchor distT="0" distB="0" distL="114300" distR="114300" simplePos="0" relativeHeight="251658240" behindDoc="0" locked="0" layoutInCell="1" allowOverlap="1" wp14:anchorId="1CF57E46" wp14:editId="3325E1A1">
            <wp:simplePos x="0" y="0"/>
            <wp:positionH relativeFrom="margin">
              <wp:posOffset>4565015</wp:posOffset>
            </wp:positionH>
            <wp:positionV relativeFrom="margin">
              <wp:posOffset>8780780</wp:posOffset>
            </wp:positionV>
            <wp:extent cx="1737360" cy="410845"/>
            <wp:effectExtent l="0" t="0" r="0" b="8255"/>
            <wp:wrapTopAndBottom/>
            <wp:docPr id="1239281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360" cy="410845"/>
                    </a:xfrm>
                    <a:prstGeom prst="rect">
                      <a:avLst/>
                    </a:prstGeom>
                    <a:noFill/>
                  </pic:spPr>
                </pic:pic>
              </a:graphicData>
            </a:graphic>
            <wp14:sizeRelV relativeFrom="margin">
              <wp14:pctHeight>0</wp14:pctHeight>
            </wp14:sizeRelV>
          </wp:anchor>
        </w:drawing>
      </w:r>
      <w:r w:rsidR="00576647">
        <w:rPr>
          <w:rFonts w:ascii="VIC" w:hAnsi="VIC"/>
          <w:b/>
          <w:bCs/>
          <w:noProof/>
          <w:color w:val="002060"/>
          <w:sz w:val="28"/>
          <w:szCs w:val="28"/>
        </w:rPr>
        <w:drawing>
          <wp:anchor distT="0" distB="0" distL="114300" distR="114300" simplePos="0" relativeHeight="251658245" behindDoc="0" locked="0" layoutInCell="1" allowOverlap="1" wp14:anchorId="1F91778C" wp14:editId="56367878">
            <wp:simplePos x="0" y="0"/>
            <wp:positionH relativeFrom="column">
              <wp:posOffset>3355117</wp:posOffset>
            </wp:positionH>
            <wp:positionV relativeFrom="page">
              <wp:posOffset>6927215</wp:posOffset>
            </wp:positionV>
            <wp:extent cx="2143125" cy="2226310"/>
            <wp:effectExtent l="0" t="0" r="9525" b="2540"/>
            <wp:wrapTopAndBottom/>
            <wp:docPr id="1421178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226310"/>
                    </a:xfrm>
                    <a:prstGeom prst="rect">
                      <a:avLst/>
                    </a:prstGeom>
                    <a:noFill/>
                  </pic:spPr>
                </pic:pic>
              </a:graphicData>
            </a:graphic>
            <wp14:sizeRelH relativeFrom="margin">
              <wp14:pctWidth>0</wp14:pctWidth>
            </wp14:sizeRelH>
            <wp14:sizeRelV relativeFrom="margin">
              <wp14:pctHeight>0</wp14:pctHeight>
            </wp14:sizeRelV>
          </wp:anchor>
        </w:drawing>
      </w:r>
      <w:r w:rsidR="00576647">
        <w:rPr>
          <w:rFonts w:ascii="VIC" w:hAnsi="VIC"/>
          <w:b/>
          <w:bCs/>
          <w:noProof/>
          <w:color w:val="002060"/>
          <w:sz w:val="28"/>
          <w:szCs w:val="28"/>
        </w:rPr>
        <w:drawing>
          <wp:anchor distT="0" distB="0" distL="114300" distR="114300" simplePos="0" relativeHeight="251658244" behindDoc="0" locked="0" layoutInCell="1" allowOverlap="1" wp14:anchorId="22C40843" wp14:editId="6DDF9795">
            <wp:simplePos x="0" y="0"/>
            <wp:positionH relativeFrom="column">
              <wp:posOffset>5067188</wp:posOffset>
            </wp:positionH>
            <wp:positionV relativeFrom="page">
              <wp:posOffset>6929832</wp:posOffset>
            </wp:positionV>
            <wp:extent cx="876300" cy="914400"/>
            <wp:effectExtent l="0" t="0" r="0" b="0"/>
            <wp:wrapTopAndBottom/>
            <wp:docPr id="1564565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pic:spPr>
                </pic:pic>
              </a:graphicData>
            </a:graphic>
            <wp14:sizeRelH relativeFrom="margin">
              <wp14:pctWidth>0</wp14:pctWidth>
            </wp14:sizeRelH>
            <wp14:sizeRelV relativeFrom="margin">
              <wp14:pctHeight>0</wp14:pctHeight>
            </wp14:sizeRelV>
          </wp:anchor>
        </w:drawing>
      </w:r>
      <w:r w:rsidR="00576647">
        <w:rPr>
          <w:rFonts w:ascii="VIC" w:hAnsi="VIC"/>
          <w:b/>
          <w:bCs/>
          <w:noProof/>
          <w:color w:val="002060"/>
          <w:sz w:val="28"/>
          <w:szCs w:val="28"/>
        </w:rPr>
        <w:drawing>
          <wp:anchor distT="0" distB="0" distL="114300" distR="114300" simplePos="0" relativeHeight="251658248" behindDoc="0" locked="0" layoutInCell="1" allowOverlap="1" wp14:anchorId="0326A6F8" wp14:editId="2A10758F">
            <wp:simplePos x="0" y="0"/>
            <wp:positionH relativeFrom="page">
              <wp:posOffset>6512560</wp:posOffset>
            </wp:positionH>
            <wp:positionV relativeFrom="page">
              <wp:posOffset>6901236</wp:posOffset>
            </wp:positionV>
            <wp:extent cx="1048385" cy="2231390"/>
            <wp:effectExtent l="0" t="0" r="0" b="0"/>
            <wp:wrapTopAndBottom/>
            <wp:docPr id="1492690113" name="Picture 13"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90113" name="Picture 13" descr="A close-up of a paint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8385" cy="2231390"/>
                    </a:xfrm>
                    <a:prstGeom prst="rect">
                      <a:avLst/>
                    </a:prstGeom>
                    <a:noFill/>
                  </pic:spPr>
                </pic:pic>
              </a:graphicData>
            </a:graphic>
          </wp:anchor>
        </w:drawing>
      </w:r>
    </w:p>
    <w:p w14:paraId="1C5F261B" w14:textId="77777777" w:rsidR="006245FB" w:rsidRDefault="006245FB" w:rsidP="00043C06">
      <w:pPr>
        <w:pStyle w:val="BoldBodyText"/>
        <w:tabs>
          <w:tab w:val="left" w:pos="0"/>
        </w:tabs>
        <w:rPr>
          <w:sz w:val="22"/>
          <w:szCs w:val="22"/>
        </w:rPr>
      </w:pPr>
    </w:p>
    <w:p w14:paraId="70F0ECFE" w14:textId="6EC1D040" w:rsidR="00FB5104" w:rsidRPr="00B5084D" w:rsidRDefault="00FB5104" w:rsidP="00043C06">
      <w:pPr>
        <w:pStyle w:val="BoldBodyText"/>
        <w:tabs>
          <w:tab w:val="left" w:pos="0"/>
          <w:tab w:val="left" w:pos="284"/>
        </w:tabs>
        <w:rPr>
          <w:sz w:val="22"/>
          <w:szCs w:val="22"/>
        </w:rPr>
      </w:pPr>
      <w:r w:rsidRPr="00B5084D">
        <w:rPr>
          <w:sz w:val="22"/>
          <w:szCs w:val="22"/>
        </w:rPr>
        <w:t>Photo credit</w:t>
      </w:r>
    </w:p>
    <w:p w14:paraId="2C1B4F46" w14:textId="4807E9C2" w:rsidR="005F13A7" w:rsidRPr="00B5084D" w:rsidRDefault="00946C0E" w:rsidP="00043C06">
      <w:pPr>
        <w:pStyle w:val="BoldBodyText"/>
        <w:tabs>
          <w:tab w:val="left" w:pos="0"/>
          <w:tab w:val="left" w:pos="284"/>
        </w:tabs>
        <w:rPr>
          <w:rFonts w:asciiTheme="minorHAnsi" w:hAnsiTheme="minorHAnsi"/>
          <w:bCs w:val="0"/>
          <w:sz w:val="22"/>
          <w:szCs w:val="22"/>
        </w:rPr>
      </w:pPr>
      <w:r>
        <w:rPr>
          <w:rFonts w:asciiTheme="minorHAnsi" w:hAnsiTheme="minorHAnsi"/>
          <w:bCs w:val="0"/>
          <w:sz w:val="22"/>
          <w:szCs w:val="22"/>
        </w:rPr>
        <w:t xml:space="preserve">Wombat, </w:t>
      </w:r>
      <w:r w:rsidR="000801C5" w:rsidRPr="00B5084D">
        <w:rPr>
          <w:rFonts w:asciiTheme="minorHAnsi" w:hAnsiTheme="minorHAnsi"/>
          <w:bCs w:val="0"/>
          <w:sz w:val="22"/>
          <w:szCs w:val="22"/>
        </w:rPr>
        <w:t>James Scott Doty</w:t>
      </w:r>
      <w:r w:rsidR="002329A6">
        <w:rPr>
          <w:rFonts w:asciiTheme="minorHAnsi" w:hAnsiTheme="minorHAnsi"/>
          <w:bCs w:val="0"/>
          <w:sz w:val="22"/>
          <w:szCs w:val="22"/>
        </w:rPr>
        <w:t xml:space="preserve"> </w:t>
      </w:r>
    </w:p>
    <w:p w14:paraId="512B3B5E" w14:textId="77777777" w:rsidR="00614943" w:rsidRDefault="00614943" w:rsidP="00191115">
      <w:pPr>
        <w:pStyle w:val="BodyText"/>
        <w:tabs>
          <w:tab w:val="left" w:pos="284"/>
        </w:tabs>
        <w:ind w:left="567" w:hanging="283"/>
      </w:pPr>
    </w:p>
    <w:p w14:paraId="2F3A7B41" w14:textId="77777777" w:rsidR="00614943" w:rsidRDefault="00614943" w:rsidP="00191115">
      <w:pPr>
        <w:pStyle w:val="BodyText"/>
        <w:tabs>
          <w:tab w:val="left" w:pos="567"/>
        </w:tabs>
        <w:ind w:left="567"/>
      </w:pPr>
    </w:p>
    <w:p w14:paraId="5724110C" w14:textId="77777777" w:rsidR="0084521E" w:rsidRDefault="0084521E" w:rsidP="00191115">
      <w:pPr>
        <w:pStyle w:val="BodyText"/>
        <w:tabs>
          <w:tab w:val="left" w:pos="567"/>
        </w:tabs>
        <w:ind w:left="567"/>
      </w:pPr>
    </w:p>
    <w:p w14:paraId="0EB18F93" w14:textId="77777777" w:rsidR="0050496D" w:rsidRDefault="0050496D" w:rsidP="00191115">
      <w:pPr>
        <w:pStyle w:val="BodyText"/>
        <w:tabs>
          <w:tab w:val="left" w:pos="567"/>
        </w:tabs>
        <w:ind w:left="567"/>
      </w:pPr>
    </w:p>
    <w:p w14:paraId="4839EDB8" w14:textId="77777777" w:rsidR="005D7DA1" w:rsidRDefault="005D7DA1" w:rsidP="00191115">
      <w:pPr>
        <w:pStyle w:val="BodyText"/>
        <w:tabs>
          <w:tab w:val="left" w:pos="567"/>
        </w:tabs>
        <w:ind w:left="567"/>
      </w:pPr>
    </w:p>
    <w:p w14:paraId="1E6E5C50" w14:textId="77777777" w:rsidR="00E700B7" w:rsidRDefault="00E700B7" w:rsidP="00191115">
      <w:pPr>
        <w:pStyle w:val="BodyText"/>
        <w:tabs>
          <w:tab w:val="left" w:pos="567"/>
        </w:tabs>
        <w:ind w:left="567"/>
      </w:pPr>
    </w:p>
    <w:p w14:paraId="20F97E3A" w14:textId="77777777" w:rsidR="00E700B7" w:rsidRDefault="00E700B7" w:rsidP="00191115">
      <w:pPr>
        <w:pStyle w:val="BodyText"/>
        <w:tabs>
          <w:tab w:val="left" w:pos="567"/>
        </w:tabs>
        <w:ind w:left="567"/>
      </w:pPr>
    </w:p>
    <w:p w14:paraId="3ABC7F96" w14:textId="77777777" w:rsidR="00E700B7" w:rsidRDefault="00E700B7" w:rsidP="00191115">
      <w:pPr>
        <w:pStyle w:val="BodyText"/>
        <w:tabs>
          <w:tab w:val="left" w:pos="567"/>
        </w:tabs>
        <w:ind w:left="567"/>
      </w:pPr>
    </w:p>
    <w:p w14:paraId="01EC67A5" w14:textId="77777777" w:rsidR="00460BD9" w:rsidRDefault="00460BD9" w:rsidP="00191115">
      <w:pPr>
        <w:pStyle w:val="BodyText"/>
        <w:tabs>
          <w:tab w:val="left" w:pos="567"/>
        </w:tabs>
        <w:ind w:left="567"/>
      </w:pPr>
    </w:p>
    <w:p w14:paraId="4BE347E1" w14:textId="77777777" w:rsidR="00460BD9" w:rsidRDefault="00460BD9" w:rsidP="00191115">
      <w:pPr>
        <w:pStyle w:val="BodyText"/>
        <w:tabs>
          <w:tab w:val="left" w:pos="567"/>
        </w:tabs>
        <w:ind w:left="567"/>
      </w:pPr>
    </w:p>
    <w:p w14:paraId="40E12F60" w14:textId="77777777" w:rsidR="00460BD9" w:rsidRDefault="00460BD9" w:rsidP="00191115">
      <w:pPr>
        <w:pStyle w:val="BodyText"/>
        <w:tabs>
          <w:tab w:val="left" w:pos="567"/>
        </w:tabs>
        <w:ind w:left="567"/>
      </w:pPr>
    </w:p>
    <w:p w14:paraId="3E2129F0" w14:textId="77777777" w:rsidR="00E700B7" w:rsidRDefault="00E700B7" w:rsidP="00191115">
      <w:pPr>
        <w:pStyle w:val="BodyText"/>
        <w:tabs>
          <w:tab w:val="left" w:pos="567"/>
        </w:tabs>
        <w:ind w:left="567"/>
      </w:pPr>
    </w:p>
    <w:p w14:paraId="16E9E787" w14:textId="77777777" w:rsidR="00E700B7" w:rsidRDefault="00E700B7" w:rsidP="00191115">
      <w:pPr>
        <w:pStyle w:val="BodyText"/>
        <w:tabs>
          <w:tab w:val="left" w:pos="567"/>
        </w:tabs>
        <w:ind w:left="567"/>
      </w:pPr>
    </w:p>
    <w:p w14:paraId="07AB71C7" w14:textId="77777777" w:rsidR="005D7DA1" w:rsidRDefault="005D7DA1" w:rsidP="00191115">
      <w:pPr>
        <w:pStyle w:val="BodyText"/>
        <w:tabs>
          <w:tab w:val="left" w:pos="567"/>
        </w:tabs>
        <w:ind w:left="567"/>
      </w:pPr>
    </w:p>
    <w:p w14:paraId="141A5892" w14:textId="77777777" w:rsidR="00CD6520" w:rsidRDefault="00CD6520" w:rsidP="00191115">
      <w:pPr>
        <w:pStyle w:val="BodyText"/>
        <w:tabs>
          <w:tab w:val="left" w:pos="567"/>
        </w:tabs>
        <w:ind w:left="567"/>
      </w:pPr>
    </w:p>
    <w:p w14:paraId="304944E3" w14:textId="77777777" w:rsidR="00ED596C" w:rsidRDefault="00ED596C" w:rsidP="008B74D1">
      <w:pPr>
        <w:pStyle w:val="DisclaimerText"/>
        <w:framePr w:w="0" w:hSpace="0" w:vSpace="0" w:wrap="auto" w:hAnchor="text" w:xAlign="left" w:yAlign="inline"/>
        <w:suppressOverlap w:val="0"/>
      </w:pPr>
      <w:r>
        <w:rPr>
          <w:noProof/>
        </w:rPr>
        <mc:AlternateContent>
          <mc:Choice Requires="wps">
            <w:drawing>
              <wp:inline distT="0" distB="0" distL="0" distR="0" wp14:anchorId="05E483EC" wp14:editId="2A2043D3">
                <wp:extent cx="4333875" cy="1656000"/>
                <wp:effectExtent l="0" t="0" r="9525" b="1905"/>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33875" cy="165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3E5441EB" w14:textId="77777777" w:rsidR="00ED596C" w:rsidRPr="009A0049" w:rsidRDefault="00ED596C" w:rsidP="00ED596C">
                            <w:pPr>
                              <w:pStyle w:val="SmallBodyText"/>
                              <w:rPr>
                                <w:color w:val="FFFFFF" w:themeColor="background1"/>
                              </w:rPr>
                            </w:pPr>
                            <w:r w:rsidRPr="00443425">
                              <w:rPr>
                                <w:color w:val="FFFFFF" w:themeColor="background1"/>
                              </w:rPr>
                              <w:t>Acknowledgement</w:t>
                            </w:r>
                          </w:p>
                          <w:p w14:paraId="4171AF09" w14:textId="77777777" w:rsidR="00ED596C" w:rsidRDefault="00ED596C" w:rsidP="00ED596C">
                            <w:pPr>
                              <w:pStyle w:val="SmallBodyText"/>
                            </w:pPr>
                            <w:r>
                              <w:t>We acknowledge and respect Victorian Traditional Owners as the original custodians of Victoria’s land and waters, their unique ability to care for Country and deep spiritual connection to it.</w:t>
                            </w:r>
                          </w:p>
                          <w:p w14:paraId="4154BDDE" w14:textId="77777777" w:rsidR="00ED596C" w:rsidRDefault="00ED596C" w:rsidP="00ED596C">
                            <w:pPr>
                              <w:pStyle w:val="SmallBodyText"/>
                            </w:pPr>
                            <w:r>
                              <w:t xml:space="preserve">We honour Elders past and present whose knowledge and wisdom </w:t>
                            </w:r>
                            <w:r>
                              <w:br/>
                              <w:t>has ensured the continuation of culture and traditional practices.</w:t>
                            </w:r>
                          </w:p>
                          <w:p w14:paraId="6B04C011" w14:textId="77777777" w:rsidR="00ED596C" w:rsidRDefault="00ED596C" w:rsidP="00ED596C">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05E483EC" id="Freeform: Shape 44" o:spid="_x0000_s1027"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41.25pt;height:130.4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" adj="-11796480,,5400" path="m,1106043l,,3389662,,2866835,1106043,,1106043xe" fillcolor="#201547 [3215]" stroked="f">
                <v:stroke joinstyle="miter"/>
                <v:formulas/>
                <v:path arrowok="t" o:connecttype="custom" o:connectlocs="0,1656000;0,0;4333876,0;3665412,1656000;0,1656000" o:connectangles="0,0,0,0,0" textboxrect="0,0,3389661,1106043"/>
                <o:lock v:ext="edit" aspectratio="t"/>
                <v:textbox inset="5mm,2.5mm,14mm,3mm">
                  <w:txbxContent>
                    <w:p w14:paraId="3E5441EB" w14:textId="77777777" w:rsidR="00ED596C" w:rsidRPr="009A0049" w:rsidRDefault="00ED596C" w:rsidP="00ED596C">
                      <w:pPr>
                        <w:pStyle w:val="SmallBodyText"/>
                        <w:rPr>
                          <w:color w:val="FFFFFF" w:themeColor="background1"/>
                        </w:rPr>
                      </w:pPr>
                      <w:r w:rsidRPr="00443425">
                        <w:rPr>
                          <w:color w:val="FFFFFF" w:themeColor="background1"/>
                        </w:rPr>
                        <w:t>Acknowledgement</w:t>
                      </w:r>
                    </w:p>
                    <w:p w14:paraId="4171AF09" w14:textId="77777777" w:rsidR="00ED596C" w:rsidRDefault="00ED596C" w:rsidP="00ED596C">
                      <w:pPr>
                        <w:pStyle w:val="SmallBodyText"/>
                      </w:pPr>
                      <w:r>
                        <w:t>We acknowledge and respect Victorian Traditional Owners as the original custodians of Victoria’s land and waters, their unique ability to care for Country and deep spiritual connection to it.</w:t>
                      </w:r>
                    </w:p>
                    <w:p w14:paraId="4154BDDE" w14:textId="77777777" w:rsidR="00ED596C" w:rsidRDefault="00ED596C" w:rsidP="00ED596C">
                      <w:pPr>
                        <w:pStyle w:val="SmallBodyText"/>
                      </w:pPr>
                      <w:r>
                        <w:t xml:space="preserve">We honour Elders past and present whose knowledge and wisdom </w:t>
                      </w:r>
                      <w:r>
                        <w:br/>
                        <w:t>has ensured the continuation of culture and traditional practices.</w:t>
                      </w:r>
                    </w:p>
                    <w:p w14:paraId="6B04C011" w14:textId="77777777" w:rsidR="00ED596C" w:rsidRDefault="00ED596C" w:rsidP="00ED596C">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9" behindDoc="1" locked="1" layoutInCell="1" allowOverlap="1" wp14:anchorId="2FB1971C" wp14:editId="696337FA">
            <wp:simplePos x="0" y="0"/>
            <wp:positionH relativeFrom="margin">
              <wp:posOffset>3439160</wp:posOffset>
            </wp:positionH>
            <wp:positionV relativeFrom="paragraph">
              <wp:posOffset>3175</wp:posOffset>
            </wp:positionV>
            <wp:extent cx="2486025" cy="1655445"/>
            <wp:effectExtent l="0" t="0" r="9525" b="190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1655445"/>
                    </a:xfrm>
                    <a:prstGeom prst="rect">
                      <a:avLst/>
                    </a:prstGeom>
                  </pic:spPr>
                </pic:pic>
              </a:graphicData>
            </a:graphic>
            <wp14:sizeRelH relativeFrom="page">
              <wp14:pctWidth>0</wp14:pctWidth>
            </wp14:sizeRelH>
            <wp14:sizeRelV relativeFrom="page">
              <wp14:pctHeight>0</wp14:pctHeight>
            </wp14:sizeRelV>
          </wp:anchor>
        </w:drawing>
      </w:r>
    </w:p>
    <w:p w14:paraId="61E0FBC5" w14:textId="2081AD1D" w:rsidR="004E38F8" w:rsidRPr="00023DED" w:rsidRDefault="004E38F8" w:rsidP="001E18C5">
      <w:pPr>
        <w:pStyle w:val="DisclaimerTextLeft"/>
        <w:framePr w:hSpace="0" w:wrap="auto" w:hAnchor="text" w:yAlign="inline"/>
        <w:tabs>
          <w:tab w:val="left" w:pos="0"/>
        </w:tabs>
        <w:spacing w:before="120" w:after="120"/>
        <w:ind w:right="566"/>
        <w:suppressOverlap w:val="0"/>
        <w:rPr>
          <w:rFonts w:cstheme="minorHAnsi"/>
          <w:color w:val="000000"/>
        </w:rPr>
      </w:pPr>
      <w:r w:rsidRPr="00023DED">
        <w:rPr>
          <w:rFonts w:cstheme="minorHAnsi"/>
          <w:color w:val="000000"/>
        </w:rPr>
        <w:t>©</w:t>
      </w:r>
      <w:bookmarkStart w:id="1" w:name="_Copyright"/>
      <w:bookmarkEnd w:id="1"/>
      <w:r w:rsidRPr="00023DED">
        <w:rPr>
          <w:rFonts w:cstheme="minorHAnsi"/>
          <w:color w:val="000000"/>
        </w:rPr>
        <w:t xml:space="preserve"> The State of Victoria Department of Energy, Environment and Climate Action 2024.</w:t>
      </w:r>
    </w:p>
    <w:p w14:paraId="0D048840" w14:textId="20DA3CEC" w:rsidR="00A8750B" w:rsidRPr="00023DED" w:rsidRDefault="004E0A1A" w:rsidP="001E18C5">
      <w:pPr>
        <w:pStyle w:val="DisclaimerTextLeftBold"/>
        <w:framePr w:hSpace="0" w:wrap="auto" w:hAnchor="text" w:yAlign="inline"/>
        <w:tabs>
          <w:tab w:val="left" w:pos="0"/>
        </w:tabs>
        <w:ind w:right="566"/>
        <w:suppressOverlap w:val="0"/>
        <w:rPr>
          <w:rFonts w:cstheme="minorHAnsi"/>
          <w:b w:val="0"/>
          <w:strike/>
        </w:rPr>
      </w:pPr>
      <w:bookmarkStart w:id="2" w:name="_CreativeCommonsMarker"/>
      <w:bookmarkStart w:id="3" w:name="_CreativeCommonsContent"/>
      <w:bookmarkEnd w:id="2"/>
      <w:r w:rsidRPr="008B74D1">
        <w:rPr>
          <w:b w:val="0"/>
          <w:bCs/>
          <w:noProof/>
        </w:rPr>
        <w:drawing>
          <wp:anchor distT="0" distB="0" distL="114300" distR="114300" simplePos="0" relativeHeight="251658250" behindDoc="0" locked="1" layoutInCell="1" allowOverlap="1" wp14:anchorId="6AC22805" wp14:editId="062F0E82">
            <wp:simplePos x="0" y="0"/>
            <wp:positionH relativeFrom="column">
              <wp:posOffset>24130</wp:posOffset>
            </wp:positionH>
            <wp:positionV relativeFrom="paragraph">
              <wp:posOffset>9525</wp:posOffset>
            </wp:positionV>
            <wp:extent cx="658495" cy="23749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rsidR="00A8750B" w:rsidRPr="008B74D1">
        <w:rPr>
          <w:rFonts w:cstheme="minorHAnsi"/>
          <w:b w:val="0"/>
        </w:rPr>
        <w:t>T</w:t>
      </w:r>
      <w:r w:rsidR="00A8750B" w:rsidRPr="00023DED">
        <w:rPr>
          <w:rFonts w:cstheme="minorHAnsi"/>
          <w:b w:val="0"/>
        </w:rPr>
        <w:t xml:space="preserve">his work is licensed under a Creative Commons Attribution 4.0 International licence, visit the </w:t>
      </w:r>
      <w:hyperlink r:id="rId26" w:tooltip="Creative Commons website" w:history="1">
        <w:r w:rsidR="00A8750B" w:rsidRPr="00023DED">
          <w:rPr>
            <w:rStyle w:val="Hyperlink"/>
            <w:rFonts w:cstheme="minorHAnsi"/>
            <w:b w:val="0"/>
            <w:color w:val="232222" w:themeColor="text1"/>
          </w:rPr>
          <w:t>Creative Commons website</w:t>
        </w:r>
      </w:hyperlink>
      <w:r w:rsidR="00A8750B" w:rsidRPr="00023DED">
        <w:rPr>
          <w:rFonts w:cstheme="minorHAnsi"/>
          <w:b w:val="0"/>
        </w:rPr>
        <w:t xml:space="preserve"> (</w:t>
      </w:r>
      <w:hyperlink r:id="rId27" w:history="1">
        <w:r w:rsidR="00A8750B" w:rsidRPr="00023DED">
          <w:rPr>
            <w:rStyle w:val="Hyperlink"/>
            <w:rFonts w:cstheme="minorHAnsi"/>
            <w:b w:val="0"/>
            <w:color w:val="232222" w:themeColor="text1"/>
            <w:u w:val="none"/>
          </w:rPr>
          <w:t>http://creativecommons.org/licenses/by/4.0/</w:t>
        </w:r>
      </w:hyperlink>
      <w:r w:rsidR="00A8750B" w:rsidRPr="00023DED">
        <w:rPr>
          <w:rFonts w:cstheme="minorHAnsi"/>
          <w:b w:val="0"/>
        </w:rPr>
        <w:t>).</w:t>
      </w:r>
      <w:r w:rsidR="00D60E65" w:rsidRPr="00023DED">
        <w:rPr>
          <w:rFonts w:cstheme="minorHAnsi"/>
          <w:b w:val="0"/>
        </w:rPr>
        <w:t xml:space="preserve"> </w:t>
      </w:r>
      <w:r w:rsidR="00A8750B" w:rsidRPr="00023DED">
        <w:rPr>
          <w:rFonts w:cstheme="minorHAnsi"/>
          <w:b w:val="0"/>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1EBB9B3" w14:textId="77777777" w:rsidR="00A8750B" w:rsidRPr="00023DED" w:rsidRDefault="00A8750B" w:rsidP="001E18C5">
      <w:pPr>
        <w:pStyle w:val="DisclaimerTextRightBold"/>
        <w:framePr w:hSpace="0" w:wrap="auto" w:hAnchor="text" w:yAlign="inline"/>
        <w:tabs>
          <w:tab w:val="left" w:pos="0"/>
        </w:tabs>
        <w:ind w:right="566"/>
        <w:suppressOverlap w:val="0"/>
        <w:rPr>
          <w:rFonts w:asciiTheme="minorHAnsi" w:hAnsiTheme="minorHAnsi" w:cstheme="minorHAnsi"/>
          <w:b/>
        </w:rPr>
      </w:pPr>
      <w:r w:rsidRPr="00023DED">
        <w:rPr>
          <w:rFonts w:asciiTheme="minorHAnsi" w:hAnsiTheme="minorHAnsi" w:cstheme="minorHAnsi"/>
          <w:b/>
        </w:rPr>
        <w:t>Disclaimer</w:t>
      </w:r>
    </w:p>
    <w:p w14:paraId="4B3FAF37" w14:textId="4F8B7CA5" w:rsidR="00A8750B" w:rsidRPr="00023DED" w:rsidRDefault="00A8750B" w:rsidP="001E18C5">
      <w:pPr>
        <w:pStyle w:val="DisclaimerTextRight"/>
        <w:framePr w:hSpace="0" w:wrap="auto" w:hAnchor="text" w:yAlign="inline"/>
        <w:tabs>
          <w:tab w:val="left" w:pos="0"/>
        </w:tabs>
        <w:ind w:right="566"/>
        <w:suppressOverlap w:val="0"/>
        <w:rPr>
          <w:rFonts w:cstheme="minorHAnsi"/>
        </w:rPr>
      </w:pPr>
      <w:r w:rsidRPr="00023DED">
        <w:rPr>
          <w:rFonts w:cstheme="minorHAnsi"/>
        </w:rPr>
        <w:t>This publication may be of assistance to you</w:t>
      </w:r>
      <w:r w:rsidR="00847EC4" w:rsidRPr="00023DED">
        <w:rPr>
          <w:rFonts w:cstheme="minorHAnsi"/>
        </w:rPr>
        <w:t>,</w:t>
      </w:r>
      <w:r w:rsidRPr="00023DED">
        <w:rPr>
          <w:rFonts w:cstheme="minorHAnsi"/>
        </w:rPr>
        <w:t xml:space="preserve"> but the State of Victoria and its employees do not guarantee that the publication is without flaw of any kind or is wholly appropriate for your </w:t>
      </w:r>
      <w:proofErr w:type="gramStart"/>
      <w:r w:rsidRPr="00023DED">
        <w:rPr>
          <w:rFonts w:cstheme="minorHAnsi"/>
        </w:rPr>
        <w:t>particular purposes</w:t>
      </w:r>
      <w:proofErr w:type="gramEnd"/>
      <w:r w:rsidRPr="00023DED">
        <w:rPr>
          <w:rFonts w:cstheme="minorHAnsi"/>
        </w:rPr>
        <w:t xml:space="preserve"> and therefore disclaims all liability for any error, loss or other consequence which may arise from you relying on any information in this publication.</w:t>
      </w:r>
    </w:p>
    <w:p w14:paraId="6531AABF" w14:textId="77777777" w:rsidR="00A8750B" w:rsidRPr="00023DED" w:rsidRDefault="00A8750B" w:rsidP="001E18C5">
      <w:pPr>
        <w:pStyle w:val="DisclaimerTextRightBold"/>
        <w:framePr w:hSpace="0" w:wrap="auto" w:hAnchor="text" w:yAlign="inline"/>
        <w:tabs>
          <w:tab w:val="left" w:pos="0"/>
        </w:tabs>
        <w:ind w:right="566"/>
        <w:suppressOverlap w:val="0"/>
        <w:rPr>
          <w:rFonts w:asciiTheme="minorHAnsi" w:hAnsiTheme="minorHAnsi" w:cstheme="minorHAnsi"/>
          <w:b/>
        </w:rPr>
      </w:pPr>
      <w:r w:rsidRPr="00023DED">
        <w:rPr>
          <w:rFonts w:asciiTheme="minorHAnsi" w:hAnsiTheme="minorHAnsi" w:cstheme="minorHAnsi"/>
          <w:b/>
        </w:rPr>
        <w:t>Accessibility</w:t>
      </w:r>
    </w:p>
    <w:p w14:paraId="3D704318" w14:textId="1B64BAAF" w:rsidR="00A8750B" w:rsidRDefault="00A8750B" w:rsidP="001E18C5">
      <w:pPr>
        <w:pStyle w:val="DisclaimerTextRight12pt"/>
        <w:framePr w:hSpace="0" w:wrap="auto" w:hAnchor="text" w:yAlign="inline"/>
        <w:tabs>
          <w:tab w:val="left" w:pos="0"/>
        </w:tabs>
        <w:ind w:right="566"/>
        <w:suppressOverlap w:val="0"/>
        <w:rPr>
          <w:rFonts w:cstheme="minorBidi"/>
          <w:sz w:val="22"/>
          <w:szCs w:val="22"/>
        </w:rPr>
      </w:pPr>
      <w:r w:rsidRPr="00023DED">
        <w:rPr>
          <w:rFonts w:cstheme="minorBidi"/>
          <w:sz w:val="20"/>
        </w:rPr>
        <w:t xml:space="preserve">To receive this document in an alternative format, phone the Customer Service Centre on 136 186, email </w:t>
      </w:r>
      <w:hyperlink r:id="rId28" w:history="1">
        <w:r w:rsidR="000C1088" w:rsidRPr="00023DED">
          <w:rPr>
            <w:rStyle w:val="Hyperlink"/>
            <w:rFonts w:cstheme="minorBidi"/>
            <w:sz w:val="20"/>
          </w:rPr>
          <w:t>customer.service@deeca.vic.gov.au</w:t>
        </w:r>
      </w:hyperlink>
      <w:r w:rsidRPr="00023DED">
        <w:rPr>
          <w:rFonts w:cstheme="minorBidi"/>
          <w:sz w:val="20"/>
        </w:rPr>
        <w:t xml:space="preserve"> or contact National Relay Service on 133 677. </w:t>
      </w:r>
      <w:bookmarkEnd w:id="3"/>
      <w:r w:rsidRPr="00023DED">
        <w:rPr>
          <w:rFonts w:cstheme="minorBidi"/>
          <w:sz w:val="20"/>
        </w:rPr>
        <w:t xml:space="preserve">Available at </w:t>
      </w:r>
      <w:hyperlink r:id="rId29">
        <w:r w:rsidRPr="00023DED">
          <w:rPr>
            <w:rStyle w:val="Hyperlink"/>
            <w:rFonts w:cstheme="minorBidi"/>
            <w:color w:val="232222" w:themeColor="text1"/>
            <w:sz w:val="20"/>
          </w:rPr>
          <w:t>DEECA website</w:t>
        </w:r>
      </w:hyperlink>
      <w:r w:rsidRPr="00023DED">
        <w:rPr>
          <w:rFonts w:cstheme="minorBidi"/>
          <w:sz w:val="20"/>
        </w:rPr>
        <w:t xml:space="preserve"> (www.deeca.vic.gov.au</w:t>
      </w:r>
      <w:r w:rsidRPr="21B9D1D2">
        <w:rPr>
          <w:rFonts w:cstheme="minorBidi"/>
          <w:sz w:val="22"/>
          <w:szCs w:val="22"/>
        </w:rPr>
        <w:t xml:space="preserve">). </w:t>
      </w:r>
    </w:p>
    <w:p w14:paraId="10DB6EBB" w14:textId="4091BAD9" w:rsidR="00BA6D6E" w:rsidRDefault="00BA6D6E" w:rsidP="006D3C4C">
      <w:pPr>
        <w:tabs>
          <w:tab w:val="left" w:pos="0"/>
        </w:tabs>
        <w:rPr>
          <w:rFonts w:cstheme="minorHAnsi"/>
          <w:color w:val="232222" w:themeColor="text1"/>
          <w:sz w:val="22"/>
          <w:szCs w:val="22"/>
        </w:rPr>
      </w:pPr>
      <w:r>
        <w:rPr>
          <w:rFonts w:cstheme="minorHAnsi"/>
          <w:sz w:val="22"/>
          <w:szCs w:val="22"/>
        </w:rPr>
        <w:br w:type="page"/>
      </w:r>
    </w:p>
    <w:sdt>
      <w:sdtPr>
        <w:rPr>
          <w:rFonts w:cs="Times New Roman"/>
          <w:b w:val="0"/>
          <w:color w:val="auto"/>
          <w:sz w:val="20"/>
          <w:szCs w:val="20"/>
        </w:rPr>
        <w:id w:val="1821386617"/>
        <w:docPartObj>
          <w:docPartGallery w:val="Table of Contents"/>
          <w:docPartUnique/>
        </w:docPartObj>
      </w:sdtPr>
      <w:sdtEndPr>
        <w:rPr>
          <w:bCs/>
        </w:rPr>
      </w:sdtEndPr>
      <w:sdtContent>
        <w:p w14:paraId="412A0DC3" w14:textId="1EE3256D" w:rsidR="00C35B6F" w:rsidRDefault="00C35B6F">
          <w:pPr>
            <w:pStyle w:val="TOCHeading"/>
          </w:pPr>
          <w:r>
            <w:t>Table of Contents</w:t>
          </w:r>
        </w:p>
        <w:p w14:paraId="359A4A92" w14:textId="0D705189" w:rsidR="004E016C" w:rsidRDefault="00C35B6F">
          <w:pPr>
            <w:pStyle w:val="TOC2"/>
            <w:rPr>
              <w:rFonts w:eastAsiaTheme="minorEastAsia" w:cstheme="minorBidi"/>
              <w:color w:val="auto"/>
              <w:kern w:val="2"/>
              <w:sz w:val="24"/>
              <w:szCs w:val="24"/>
              <w14:ligatures w14:val="standardContextual"/>
            </w:rPr>
          </w:pPr>
          <w:r>
            <w:fldChar w:fldCharType="begin"/>
          </w:r>
          <w:r>
            <w:instrText xml:space="preserve"> TOC \o "1-3" \h \z \u </w:instrText>
          </w:r>
          <w:r>
            <w:fldChar w:fldCharType="separate"/>
          </w:r>
          <w:hyperlink w:anchor="_Toc183096007" w:history="1">
            <w:r w:rsidR="004E016C" w:rsidRPr="00EA6C11">
              <w:rPr>
                <w:rStyle w:val="Hyperlink"/>
                <w:rFonts w:cstheme="minorHAnsi"/>
              </w:rPr>
              <w:t xml:space="preserve">1. What is the Wildlife Rehabilitator Grants </w:t>
            </w:r>
            <w:r w:rsidR="004E016C" w:rsidRPr="00EA6C11">
              <w:rPr>
                <w:rStyle w:val="Hyperlink"/>
                <w:rFonts w:ascii="Arial" w:eastAsia="MS PGothic" w:hAnsi="Arial"/>
                <w:spacing w:val="-4"/>
              </w:rPr>
              <w:t>Program?</w:t>
            </w:r>
            <w:r w:rsidR="004E016C">
              <w:rPr>
                <w:webHidden/>
              </w:rPr>
              <w:tab/>
            </w:r>
            <w:r w:rsidR="004E016C">
              <w:rPr>
                <w:webHidden/>
              </w:rPr>
              <w:fldChar w:fldCharType="begin"/>
            </w:r>
            <w:r w:rsidR="004E016C">
              <w:rPr>
                <w:webHidden/>
              </w:rPr>
              <w:instrText xml:space="preserve"> PAGEREF _Toc183096007 \h </w:instrText>
            </w:r>
            <w:r w:rsidR="004E016C">
              <w:rPr>
                <w:webHidden/>
              </w:rPr>
            </w:r>
            <w:r w:rsidR="004E016C">
              <w:rPr>
                <w:webHidden/>
              </w:rPr>
              <w:fldChar w:fldCharType="separate"/>
            </w:r>
            <w:r w:rsidR="004E016C">
              <w:rPr>
                <w:webHidden/>
              </w:rPr>
              <w:t>4</w:t>
            </w:r>
            <w:r w:rsidR="004E016C">
              <w:rPr>
                <w:webHidden/>
              </w:rPr>
              <w:fldChar w:fldCharType="end"/>
            </w:r>
          </w:hyperlink>
        </w:p>
        <w:p w14:paraId="7B2B8DE4" w14:textId="1531CE90" w:rsidR="004E016C" w:rsidRDefault="0001353B">
          <w:pPr>
            <w:pStyle w:val="TOC2"/>
            <w:rPr>
              <w:rFonts w:eastAsiaTheme="minorEastAsia" w:cstheme="minorBidi"/>
              <w:color w:val="auto"/>
              <w:kern w:val="2"/>
              <w:sz w:val="24"/>
              <w:szCs w:val="24"/>
              <w14:ligatures w14:val="standardContextual"/>
            </w:rPr>
          </w:pPr>
          <w:hyperlink w:anchor="_Toc183096008" w:history="1">
            <w:r w:rsidR="004E016C" w:rsidRPr="00EA6C11">
              <w:rPr>
                <w:rStyle w:val="Hyperlink"/>
                <w:rFonts w:cstheme="minorHAnsi"/>
              </w:rPr>
              <w:t>2. What are the funding details?</w:t>
            </w:r>
            <w:r w:rsidR="004E016C">
              <w:rPr>
                <w:webHidden/>
              </w:rPr>
              <w:tab/>
            </w:r>
            <w:r w:rsidR="004E016C">
              <w:rPr>
                <w:webHidden/>
              </w:rPr>
              <w:fldChar w:fldCharType="begin"/>
            </w:r>
            <w:r w:rsidR="004E016C">
              <w:rPr>
                <w:webHidden/>
              </w:rPr>
              <w:instrText xml:space="preserve"> PAGEREF _Toc183096008 \h </w:instrText>
            </w:r>
            <w:r w:rsidR="004E016C">
              <w:rPr>
                <w:webHidden/>
              </w:rPr>
            </w:r>
            <w:r w:rsidR="004E016C">
              <w:rPr>
                <w:webHidden/>
              </w:rPr>
              <w:fldChar w:fldCharType="separate"/>
            </w:r>
            <w:r w:rsidR="004E016C">
              <w:rPr>
                <w:webHidden/>
              </w:rPr>
              <w:t>4</w:t>
            </w:r>
            <w:r w:rsidR="004E016C">
              <w:rPr>
                <w:webHidden/>
              </w:rPr>
              <w:fldChar w:fldCharType="end"/>
            </w:r>
          </w:hyperlink>
        </w:p>
        <w:p w14:paraId="50EF4F46" w14:textId="56002F87" w:rsidR="004E016C" w:rsidRDefault="0001353B">
          <w:pPr>
            <w:pStyle w:val="TOC2"/>
            <w:rPr>
              <w:rFonts w:eastAsiaTheme="minorEastAsia" w:cstheme="minorBidi"/>
              <w:color w:val="auto"/>
              <w:kern w:val="2"/>
              <w:sz w:val="24"/>
              <w:szCs w:val="24"/>
              <w14:ligatures w14:val="standardContextual"/>
            </w:rPr>
          </w:pPr>
          <w:hyperlink w:anchor="_Toc183096009" w:history="1">
            <w:r w:rsidR="004E016C" w:rsidRPr="00EA6C11">
              <w:rPr>
                <w:rStyle w:val="Hyperlink"/>
                <w:rFonts w:cstheme="minorHAnsi"/>
              </w:rPr>
              <w:t>3. Who can apply?</w:t>
            </w:r>
            <w:r w:rsidR="004E016C">
              <w:rPr>
                <w:webHidden/>
              </w:rPr>
              <w:tab/>
            </w:r>
            <w:r w:rsidR="004E016C">
              <w:rPr>
                <w:webHidden/>
              </w:rPr>
              <w:fldChar w:fldCharType="begin"/>
            </w:r>
            <w:r w:rsidR="004E016C">
              <w:rPr>
                <w:webHidden/>
              </w:rPr>
              <w:instrText xml:space="preserve"> PAGEREF _Toc183096009 \h </w:instrText>
            </w:r>
            <w:r w:rsidR="004E016C">
              <w:rPr>
                <w:webHidden/>
              </w:rPr>
            </w:r>
            <w:r w:rsidR="004E016C">
              <w:rPr>
                <w:webHidden/>
              </w:rPr>
              <w:fldChar w:fldCharType="separate"/>
            </w:r>
            <w:r w:rsidR="004E016C">
              <w:rPr>
                <w:webHidden/>
              </w:rPr>
              <w:t>4</w:t>
            </w:r>
            <w:r w:rsidR="004E016C">
              <w:rPr>
                <w:webHidden/>
              </w:rPr>
              <w:fldChar w:fldCharType="end"/>
            </w:r>
          </w:hyperlink>
        </w:p>
        <w:p w14:paraId="07C11C8E" w14:textId="23446383" w:rsidR="004E016C" w:rsidRDefault="0001353B">
          <w:pPr>
            <w:pStyle w:val="TOC2"/>
            <w:rPr>
              <w:rFonts w:eastAsiaTheme="minorEastAsia" w:cstheme="minorBidi"/>
              <w:color w:val="auto"/>
              <w:kern w:val="2"/>
              <w:sz w:val="24"/>
              <w:szCs w:val="24"/>
              <w14:ligatures w14:val="standardContextual"/>
            </w:rPr>
          </w:pPr>
          <w:hyperlink w:anchor="_Toc183096010" w:history="1">
            <w:r w:rsidR="004E016C" w:rsidRPr="00EA6C11">
              <w:rPr>
                <w:rStyle w:val="Hyperlink"/>
                <w:rFonts w:cstheme="minorHAnsi"/>
              </w:rPr>
              <w:t>4. Who cannot apply?</w:t>
            </w:r>
            <w:r w:rsidR="004E016C">
              <w:rPr>
                <w:webHidden/>
              </w:rPr>
              <w:tab/>
            </w:r>
            <w:r w:rsidR="004E016C">
              <w:rPr>
                <w:webHidden/>
              </w:rPr>
              <w:fldChar w:fldCharType="begin"/>
            </w:r>
            <w:r w:rsidR="004E016C">
              <w:rPr>
                <w:webHidden/>
              </w:rPr>
              <w:instrText xml:space="preserve"> PAGEREF _Toc183096010 \h </w:instrText>
            </w:r>
            <w:r w:rsidR="004E016C">
              <w:rPr>
                <w:webHidden/>
              </w:rPr>
            </w:r>
            <w:r w:rsidR="004E016C">
              <w:rPr>
                <w:webHidden/>
              </w:rPr>
              <w:fldChar w:fldCharType="separate"/>
            </w:r>
            <w:r w:rsidR="004E016C">
              <w:rPr>
                <w:webHidden/>
              </w:rPr>
              <w:t>4</w:t>
            </w:r>
            <w:r w:rsidR="004E016C">
              <w:rPr>
                <w:webHidden/>
              </w:rPr>
              <w:fldChar w:fldCharType="end"/>
            </w:r>
          </w:hyperlink>
        </w:p>
        <w:p w14:paraId="16712B30" w14:textId="5C471320" w:rsidR="004E016C" w:rsidRDefault="0001353B">
          <w:pPr>
            <w:pStyle w:val="TOC2"/>
            <w:rPr>
              <w:rFonts w:eastAsiaTheme="minorEastAsia" w:cstheme="minorBidi"/>
              <w:color w:val="auto"/>
              <w:kern w:val="2"/>
              <w:sz w:val="24"/>
              <w:szCs w:val="24"/>
              <w14:ligatures w14:val="standardContextual"/>
            </w:rPr>
          </w:pPr>
          <w:hyperlink w:anchor="_Toc183096011" w:history="1">
            <w:r w:rsidR="004E016C" w:rsidRPr="00EA6C11">
              <w:rPr>
                <w:rStyle w:val="Hyperlink"/>
                <w:rFonts w:cstheme="minorHAnsi"/>
              </w:rPr>
              <w:t>5. What might be funded?</w:t>
            </w:r>
            <w:r w:rsidR="004E016C">
              <w:rPr>
                <w:webHidden/>
              </w:rPr>
              <w:tab/>
            </w:r>
            <w:r w:rsidR="004E016C">
              <w:rPr>
                <w:webHidden/>
              </w:rPr>
              <w:fldChar w:fldCharType="begin"/>
            </w:r>
            <w:r w:rsidR="004E016C">
              <w:rPr>
                <w:webHidden/>
              </w:rPr>
              <w:instrText xml:space="preserve"> PAGEREF _Toc183096011 \h </w:instrText>
            </w:r>
            <w:r w:rsidR="004E016C">
              <w:rPr>
                <w:webHidden/>
              </w:rPr>
            </w:r>
            <w:r w:rsidR="004E016C">
              <w:rPr>
                <w:webHidden/>
              </w:rPr>
              <w:fldChar w:fldCharType="separate"/>
            </w:r>
            <w:r w:rsidR="004E016C">
              <w:rPr>
                <w:webHidden/>
              </w:rPr>
              <w:t>4</w:t>
            </w:r>
            <w:r w:rsidR="004E016C">
              <w:rPr>
                <w:webHidden/>
              </w:rPr>
              <w:fldChar w:fldCharType="end"/>
            </w:r>
          </w:hyperlink>
        </w:p>
        <w:p w14:paraId="0E927B60" w14:textId="2E397BB9" w:rsidR="004E016C" w:rsidRDefault="0001353B">
          <w:pPr>
            <w:pStyle w:val="TOC2"/>
            <w:rPr>
              <w:rFonts w:eastAsiaTheme="minorEastAsia" w:cstheme="minorBidi"/>
              <w:color w:val="auto"/>
              <w:kern w:val="2"/>
              <w:sz w:val="24"/>
              <w:szCs w:val="24"/>
              <w14:ligatures w14:val="standardContextual"/>
            </w:rPr>
          </w:pPr>
          <w:hyperlink w:anchor="_Toc183096012" w:history="1">
            <w:r w:rsidR="004E016C" w:rsidRPr="00EA6C11">
              <w:rPr>
                <w:rStyle w:val="Hyperlink"/>
                <w:rFonts w:cstheme="minorHAnsi"/>
              </w:rPr>
              <w:t>6. What will not be funded?</w:t>
            </w:r>
            <w:r w:rsidR="004E016C">
              <w:rPr>
                <w:webHidden/>
              </w:rPr>
              <w:tab/>
            </w:r>
            <w:r w:rsidR="004E016C">
              <w:rPr>
                <w:webHidden/>
              </w:rPr>
              <w:fldChar w:fldCharType="begin"/>
            </w:r>
            <w:r w:rsidR="004E016C">
              <w:rPr>
                <w:webHidden/>
              </w:rPr>
              <w:instrText xml:space="preserve"> PAGEREF _Toc183096012 \h </w:instrText>
            </w:r>
            <w:r w:rsidR="004E016C">
              <w:rPr>
                <w:webHidden/>
              </w:rPr>
            </w:r>
            <w:r w:rsidR="004E016C">
              <w:rPr>
                <w:webHidden/>
              </w:rPr>
              <w:fldChar w:fldCharType="separate"/>
            </w:r>
            <w:r w:rsidR="004E016C">
              <w:rPr>
                <w:webHidden/>
              </w:rPr>
              <w:t>5</w:t>
            </w:r>
            <w:r w:rsidR="004E016C">
              <w:rPr>
                <w:webHidden/>
              </w:rPr>
              <w:fldChar w:fldCharType="end"/>
            </w:r>
          </w:hyperlink>
        </w:p>
        <w:p w14:paraId="2493C86D" w14:textId="5EF18B5A" w:rsidR="004E016C" w:rsidRDefault="0001353B">
          <w:pPr>
            <w:pStyle w:val="TOC2"/>
            <w:rPr>
              <w:rFonts w:eastAsiaTheme="minorEastAsia" w:cstheme="minorBidi"/>
              <w:color w:val="auto"/>
              <w:kern w:val="2"/>
              <w:sz w:val="24"/>
              <w:szCs w:val="24"/>
              <w14:ligatures w14:val="standardContextual"/>
            </w:rPr>
          </w:pPr>
          <w:hyperlink w:anchor="_Toc183096013" w:history="1">
            <w:r w:rsidR="004E016C" w:rsidRPr="00EA6C11">
              <w:rPr>
                <w:rStyle w:val="Hyperlink"/>
                <w:rFonts w:cstheme="minorHAnsi"/>
              </w:rPr>
              <w:t>7. What are the assessment criteria?</w:t>
            </w:r>
            <w:r w:rsidR="004E016C">
              <w:rPr>
                <w:webHidden/>
              </w:rPr>
              <w:tab/>
            </w:r>
            <w:r w:rsidR="004E016C">
              <w:rPr>
                <w:webHidden/>
              </w:rPr>
              <w:fldChar w:fldCharType="begin"/>
            </w:r>
            <w:r w:rsidR="004E016C">
              <w:rPr>
                <w:webHidden/>
              </w:rPr>
              <w:instrText xml:space="preserve"> PAGEREF _Toc183096013 \h </w:instrText>
            </w:r>
            <w:r w:rsidR="004E016C">
              <w:rPr>
                <w:webHidden/>
              </w:rPr>
            </w:r>
            <w:r w:rsidR="004E016C">
              <w:rPr>
                <w:webHidden/>
              </w:rPr>
              <w:fldChar w:fldCharType="separate"/>
            </w:r>
            <w:r w:rsidR="004E016C">
              <w:rPr>
                <w:webHidden/>
              </w:rPr>
              <w:t>5</w:t>
            </w:r>
            <w:r w:rsidR="004E016C">
              <w:rPr>
                <w:webHidden/>
              </w:rPr>
              <w:fldChar w:fldCharType="end"/>
            </w:r>
          </w:hyperlink>
        </w:p>
        <w:p w14:paraId="547CBA10" w14:textId="46FB4D71" w:rsidR="004E016C" w:rsidRDefault="0001353B">
          <w:pPr>
            <w:pStyle w:val="TOC2"/>
            <w:tabs>
              <w:tab w:val="left" w:pos="1200"/>
            </w:tabs>
            <w:rPr>
              <w:rFonts w:eastAsiaTheme="minorEastAsia" w:cstheme="minorBidi"/>
              <w:color w:val="auto"/>
              <w:kern w:val="2"/>
              <w:sz w:val="24"/>
              <w:szCs w:val="24"/>
              <w14:ligatures w14:val="standardContextual"/>
            </w:rPr>
          </w:pPr>
          <w:hyperlink w:anchor="_Toc183096014" w:history="1">
            <w:r w:rsidR="004E016C" w:rsidRPr="00EA6C11">
              <w:rPr>
                <w:rStyle w:val="Hyperlink"/>
                <w:rFonts w:cstheme="minorHAnsi"/>
              </w:rPr>
              <w:t>8. What supporting documents or evidence are required?</w:t>
            </w:r>
            <w:r w:rsidR="004E016C">
              <w:rPr>
                <w:webHidden/>
              </w:rPr>
              <w:tab/>
            </w:r>
            <w:r w:rsidR="004E016C">
              <w:rPr>
                <w:webHidden/>
              </w:rPr>
              <w:fldChar w:fldCharType="begin"/>
            </w:r>
            <w:r w:rsidR="004E016C">
              <w:rPr>
                <w:webHidden/>
              </w:rPr>
              <w:instrText xml:space="preserve"> PAGEREF _Toc183096014 \h </w:instrText>
            </w:r>
            <w:r w:rsidR="004E016C">
              <w:rPr>
                <w:webHidden/>
              </w:rPr>
            </w:r>
            <w:r w:rsidR="004E016C">
              <w:rPr>
                <w:webHidden/>
              </w:rPr>
              <w:fldChar w:fldCharType="separate"/>
            </w:r>
            <w:r w:rsidR="004E016C">
              <w:rPr>
                <w:webHidden/>
              </w:rPr>
              <w:t>6</w:t>
            </w:r>
            <w:r w:rsidR="004E016C">
              <w:rPr>
                <w:webHidden/>
              </w:rPr>
              <w:fldChar w:fldCharType="end"/>
            </w:r>
          </w:hyperlink>
        </w:p>
        <w:p w14:paraId="4FFAE80E" w14:textId="6463C6E4" w:rsidR="004E016C" w:rsidRDefault="0001353B">
          <w:pPr>
            <w:pStyle w:val="TOC2"/>
            <w:rPr>
              <w:rFonts w:eastAsiaTheme="minorEastAsia" w:cstheme="minorBidi"/>
              <w:color w:val="auto"/>
              <w:kern w:val="2"/>
              <w:sz w:val="24"/>
              <w:szCs w:val="24"/>
              <w14:ligatures w14:val="standardContextual"/>
            </w:rPr>
          </w:pPr>
          <w:hyperlink w:anchor="_Toc183096015" w:history="1">
            <w:r w:rsidR="004E016C" w:rsidRPr="00EA6C11">
              <w:rPr>
                <w:rStyle w:val="Hyperlink"/>
                <w:rFonts w:cstheme="minorHAnsi"/>
              </w:rPr>
              <w:t>9. What are the funding conditions?</w:t>
            </w:r>
            <w:r w:rsidR="004E016C">
              <w:rPr>
                <w:webHidden/>
              </w:rPr>
              <w:tab/>
            </w:r>
            <w:r w:rsidR="004E016C">
              <w:rPr>
                <w:webHidden/>
              </w:rPr>
              <w:fldChar w:fldCharType="begin"/>
            </w:r>
            <w:r w:rsidR="004E016C">
              <w:rPr>
                <w:webHidden/>
              </w:rPr>
              <w:instrText xml:space="preserve"> PAGEREF _Toc183096015 \h </w:instrText>
            </w:r>
            <w:r w:rsidR="004E016C">
              <w:rPr>
                <w:webHidden/>
              </w:rPr>
            </w:r>
            <w:r w:rsidR="004E016C">
              <w:rPr>
                <w:webHidden/>
              </w:rPr>
              <w:fldChar w:fldCharType="separate"/>
            </w:r>
            <w:r w:rsidR="004E016C">
              <w:rPr>
                <w:webHidden/>
              </w:rPr>
              <w:t>7</w:t>
            </w:r>
            <w:r w:rsidR="004E016C">
              <w:rPr>
                <w:webHidden/>
              </w:rPr>
              <w:fldChar w:fldCharType="end"/>
            </w:r>
          </w:hyperlink>
        </w:p>
        <w:p w14:paraId="67A53EAB" w14:textId="510BFCD0" w:rsidR="004E016C" w:rsidRDefault="0001353B">
          <w:pPr>
            <w:pStyle w:val="TOC2"/>
            <w:rPr>
              <w:rFonts w:eastAsiaTheme="minorEastAsia" w:cstheme="minorBidi"/>
              <w:color w:val="auto"/>
              <w:kern w:val="2"/>
              <w:sz w:val="24"/>
              <w:szCs w:val="24"/>
              <w14:ligatures w14:val="standardContextual"/>
            </w:rPr>
          </w:pPr>
          <w:hyperlink w:anchor="_Toc183096016" w:history="1">
            <w:r w:rsidR="004E016C" w:rsidRPr="00EA6C11">
              <w:rPr>
                <w:rStyle w:val="Hyperlink"/>
                <w:rFonts w:cstheme="minorHAnsi"/>
              </w:rPr>
              <w:t>10. What is the application process?</w:t>
            </w:r>
            <w:r w:rsidR="004E016C">
              <w:rPr>
                <w:webHidden/>
              </w:rPr>
              <w:tab/>
            </w:r>
            <w:r w:rsidR="004E016C">
              <w:rPr>
                <w:webHidden/>
              </w:rPr>
              <w:fldChar w:fldCharType="begin"/>
            </w:r>
            <w:r w:rsidR="004E016C">
              <w:rPr>
                <w:webHidden/>
              </w:rPr>
              <w:instrText xml:space="preserve"> PAGEREF _Toc183096016 \h </w:instrText>
            </w:r>
            <w:r w:rsidR="004E016C">
              <w:rPr>
                <w:webHidden/>
              </w:rPr>
            </w:r>
            <w:r w:rsidR="004E016C">
              <w:rPr>
                <w:webHidden/>
              </w:rPr>
              <w:fldChar w:fldCharType="separate"/>
            </w:r>
            <w:r w:rsidR="004E016C">
              <w:rPr>
                <w:webHidden/>
              </w:rPr>
              <w:t>8</w:t>
            </w:r>
            <w:r w:rsidR="004E016C">
              <w:rPr>
                <w:webHidden/>
              </w:rPr>
              <w:fldChar w:fldCharType="end"/>
            </w:r>
          </w:hyperlink>
        </w:p>
        <w:p w14:paraId="4962214E" w14:textId="090E2813" w:rsidR="004E016C" w:rsidRDefault="0001353B">
          <w:pPr>
            <w:pStyle w:val="TOC2"/>
            <w:rPr>
              <w:rFonts w:eastAsiaTheme="minorEastAsia" w:cstheme="minorBidi"/>
              <w:color w:val="auto"/>
              <w:kern w:val="2"/>
              <w:sz w:val="24"/>
              <w:szCs w:val="24"/>
              <w14:ligatures w14:val="standardContextual"/>
            </w:rPr>
          </w:pPr>
          <w:hyperlink w:anchor="_Toc183096017" w:history="1">
            <w:r w:rsidR="004E016C" w:rsidRPr="00EA6C11">
              <w:rPr>
                <w:rStyle w:val="Hyperlink"/>
                <w:rFonts w:cstheme="minorHAnsi"/>
              </w:rPr>
              <w:t>11. Additional information</w:t>
            </w:r>
            <w:r w:rsidR="004E016C">
              <w:rPr>
                <w:webHidden/>
              </w:rPr>
              <w:tab/>
            </w:r>
            <w:r w:rsidR="004E016C">
              <w:rPr>
                <w:webHidden/>
              </w:rPr>
              <w:fldChar w:fldCharType="begin"/>
            </w:r>
            <w:r w:rsidR="004E016C">
              <w:rPr>
                <w:webHidden/>
              </w:rPr>
              <w:instrText xml:space="preserve"> PAGEREF _Toc183096017 \h </w:instrText>
            </w:r>
            <w:r w:rsidR="004E016C">
              <w:rPr>
                <w:webHidden/>
              </w:rPr>
            </w:r>
            <w:r w:rsidR="004E016C">
              <w:rPr>
                <w:webHidden/>
              </w:rPr>
              <w:fldChar w:fldCharType="separate"/>
            </w:r>
            <w:r w:rsidR="004E016C">
              <w:rPr>
                <w:webHidden/>
              </w:rPr>
              <w:t>8</w:t>
            </w:r>
            <w:r w:rsidR="004E016C">
              <w:rPr>
                <w:webHidden/>
              </w:rPr>
              <w:fldChar w:fldCharType="end"/>
            </w:r>
          </w:hyperlink>
        </w:p>
        <w:p w14:paraId="54A4787D" w14:textId="5A0AB49E" w:rsidR="004E016C" w:rsidRDefault="0001353B">
          <w:pPr>
            <w:pStyle w:val="TOC2"/>
            <w:rPr>
              <w:rFonts w:eastAsiaTheme="minorEastAsia" w:cstheme="minorBidi"/>
              <w:color w:val="auto"/>
              <w:kern w:val="2"/>
              <w:sz w:val="24"/>
              <w:szCs w:val="24"/>
              <w14:ligatures w14:val="standardContextual"/>
            </w:rPr>
          </w:pPr>
          <w:hyperlink w:anchor="_Toc183096018" w:history="1">
            <w:r w:rsidR="004E016C" w:rsidRPr="00EA6C11">
              <w:rPr>
                <w:rStyle w:val="Hyperlink"/>
                <w:rFonts w:cstheme="minorHAnsi"/>
              </w:rPr>
              <w:t>12. What is the notification process?</w:t>
            </w:r>
            <w:r w:rsidR="004E016C">
              <w:rPr>
                <w:webHidden/>
              </w:rPr>
              <w:tab/>
            </w:r>
            <w:r w:rsidR="004E016C">
              <w:rPr>
                <w:webHidden/>
              </w:rPr>
              <w:fldChar w:fldCharType="begin"/>
            </w:r>
            <w:r w:rsidR="004E016C">
              <w:rPr>
                <w:webHidden/>
              </w:rPr>
              <w:instrText xml:space="preserve"> PAGEREF _Toc183096018 \h </w:instrText>
            </w:r>
            <w:r w:rsidR="004E016C">
              <w:rPr>
                <w:webHidden/>
              </w:rPr>
            </w:r>
            <w:r w:rsidR="004E016C">
              <w:rPr>
                <w:webHidden/>
              </w:rPr>
              <w:fldChar w:fldCharType="separate"/>
            </w:r>
            <w:r w:rsidR="004E016C">
              <w:rPr>
                <w:webHidden/>
              </w:rPr>
              <w:t>8</w:t>
            </w:r>
            <w:r w:rsidR="004E016C">
              <w:rPr>
                <w:webHidden/>
              </w:rPr>
              <w:fldChar w:fldCharType="end"/>
            </w:r>
          </w:hyperlink>
        </w:p>
        <w:p w14:paraId="44AF345E" w14:textId="5AA2E822" w:rsidR="004E016C" w:rsidRDefault="0001353B">
          <w:pPr>
            <w:pStyle w:val="TOC2"/>
            <w:rPr>
              <w:rFonts w:eastAsiaTheme="minorEastAsia" w:cstheme="minorBidi"/>
              <w:color w:val="auto"/>
              <w:kern w:val="2"/>
              <w:sz w:val="24"/>
              <w:szCs w:val="24"/>
              <w14:ligatures w14:val="standardContextual"/>
            </w:rPr>
          </w:pPr>
          <w:hyperlink w:anchor="_Toc183096019" w:history="1">
            <w:r w:rsidR="004E016C" w:rsidRPr="00EA6C11">
              <w:rPr>
                <w:rStyle w:val="Hyperlink"/>
                <w:rFonts w:cstheme="minorHAnsi"/>
              </w:rPr>
              <w:t>13. Key dates</w:t>
            </w:r>
            <w:r w:rsidR="004E016C">
              <w:rPr>
                <w:webHidden/>
              </w:rPr>
              <w:tab/>
            </w:r>
            <w:r w:rsidR="004E016C">
              <w:rPr>
                <w:webHidden/>
              </w:rPr>
              <w:fldChar w:fldCharType="begin"/>
            </w:r>
            <w:r w:rsidR="004E016C">
              <w:rPr>
                <w:webHidden/>
              </w:rPr>
              <w:instrText xml:space="preserve"> PAGEREF _Toc183096019 \h </w:instrText>
            </w:r>
            <w:r w:rsidR="004E016C">
              <w:rPr>
                <w:webHidden/>
              </w:rPr>
            </w:r>
            <w:r w:rsidR="004E016C">
              <w:rPr>
                <w:webHidden/>
              </w:rPr>
              <w:fldChar w:fldCharType="separate"/>
            </w:r>
            <w:r w:rsidR="004E016C">
              <w:rPr>
                <w:webHidden/>
              </w:rPr>
              <w:t>8</w:t>
            </w:r>
            <w:r w:rsidR="004E016C">
              <w:rPr>
                <w:webHidden/>
              </w:rPr>
              <w:fldChar w:fldCharType="end"/>
            </w:r>
          </w:hyperlink>
        </w:p>
        <w:p w14:paraId="1078D5A4" w14:textId="45EFA21C" w:rsidR="004E016C" w:rsidRDefault="0001353B">
          <w:pPr>
            <w:pStyle w:val="TOC2"/>
            <w:rPr>
              <w:rFonts w:eastAsiaTheme="minorEastAsia" w:cstheme="minorBidi"/>
              <w:color w:val="auto"/>
              <w:kern w:val="2"/>
              <w:sz w:val="24"/>
              <w:szCs w:val="24"/>
              <w14:ligatures w14:val="standardContextual"/>
            </w:rPr>
          </w:pPr>
          <w:hyperlink w:anchor="_Toc183096020" w:history="1">
            <w:r w:rsidR="004E016C" w:rsidRPr="00EA6C11">
              <w:rPr>
                <w:rStyle w:val="Hyperlink"/>
                <w:rFonts w:cstheme="minorHAnsi"/>
              </w:rPr>
              <w:t>14. Checklist</w:t>
            </w:r>
            <w:r w:rsidR="004E016C">
              <w:rPr>
                <w:webHidden/>
              </w:rPr>
              <w:tab/>
            </w:r>
            <w:r w:rsidR="004E016C">
              <w:rPr>
                <w:webHidden/>
              </w:rPr>
              <w:fldChar w:fldCharType="begin"/>
            </w:r>
            <w:r w:rsidR="004E016C">
              <w:rPr>
                <w:webHidden/>
              </w:rPr>
              <w:instrText xml:space="preserve"> PAGEREF _Toc183096020 \h </w:instrText>
            </w:r>
            <w:r w:rsidR="004E016C">
              <w:rPr>
                <w:webHidden/>
              </w:rPr>
            </w:r>
            <w:r w:rsidR="004E016C">
              <w:rPr>
                <w:webHidden/>
              </w:rPr>
              <w:fldChar w:fldCharType="separate"/>
            </w:r>
            <w:r w:rsidR="004E016C">
              <w:rPr>
                <w:webHidden/>
              </w:rPr>
              <w:t>9</w:t>
            </w:r>
            <w:r w:rsidR="004E016C">
              <w:rPr>
                <w:webHidden/>
              </w:rPr>
              <w:fldChar w:fldCharType="end"/>
            </w:r>
          </w:hyperlink>
        </w:p>
        <w:p w14:paraId="06A89FBE" w14:textId="7A8BFDEF" w:rsidR="004E016C" w:rsidRDefault="0001353B">
          <w:pPr>
            <w:pStyle w:val="TOC2"/>
            <w:rPr>
              <w:rFonts w:eastAsiaTheme="minorEastAsia" w:cstheme="minorBidi"/>
              <w:color w:val="auto"/>
              <w:kern w:val="2"/>
              <w:sz w:val="24"/>
              <w:szCs w:val="24"/>
              <w14:ligatures w14:val="standardContextual"/>
            </w:rPr>
          </w:pPr>
          <w:hyperlink w:anchor="_Toc183096021" w:history="1">
            <w:r w:rsidR="004E016C" w:rsidRPr="00EA6C11">
              <w:rPr>
                <w:rStyle w:val="Hyperlink"/>
                <w:rFonts w:cstheme="minorHAnsi"/>
              </w:rPr>
              <w:t>Appendix A – Eligible Items</w:t>
            </w:r>
            <w:r w:rsidR="004E016C">
              <w:rPr>
                <w:webHidden/>
              </w:rPr>
              <w:tab/>
            </w:r>
            <w:r w:rsidR="004E016C">
              <w:rPr>
                <w:webHidden/>
              </w:rPr>
              <w:fldChar w:fldCharType="begin"/>
            </w:r>
            <w:r w:rsidR="004E016C">
              <w:rPr>
                <w:webHidden/>
              </w:rPr>
              <w:instrText xml:space="preserve"> PAGEREF _Toc183096021 \h </w:instrText>
            </w:r>
            <w:r w:rsidR="004E016C">
              <w:rPr>
                <w:webHidden/>
              </w:rPr>
            </w:r>
            <w:r w:rsidR="004E016C">
              <w:rPr>
                <w:webHidden/>
              </w:rPr>
              <w:fldChar w:fldCharType="separate"/>
            </w:r>
            <w:r w:rsidR="004E016C">
              <w:rPr>
                <w:webHidden/>
              </w:rPr>
              <w:t>10</w:t>
            </w:r>
            <w:r w:rsidR="004E016C">
              <w:rPr>
                <w:webHidden/>
              </w:rPr>
              <w:fldChar w:fldCharType="end"/>
            </w:r>
          </w:hyperlink>
        </w:p>
        <w:p w14:paraId="0E04E11E" w14:textId="338EEAB7" w:rsidR="004E016C" w:rsidRDefault="0001353B">
          <w:pPr>
            <w:pStyle w:val="TOC2"/>
            <w:rPr>
              <w:rFonts w:eastAsiaTheme="minorEastAsia" w:cstheme="minorBidi"/>
              <w:color w:val="auto"/>
              <w:kern w:val="2"/>
              <w:sz w:val="24"/>
              <w:szCs w:val="24"/>
              <w14:ligatures w14:val="standardContextual"/>
            </w:rPr>
          </w:pPr>
          <w:hyperlink w:anchor="_Toc183096022" w:history="1">
            <w:r w:rsidR="004E016C" w:rsidRPr="00EA6C11">
              <w:rPr>
                <w:rStyle w:val="Hyperlink"/>
                <w:rFonts w:cstheme="minorHAnsi"/>
              </w:rPr>
              <w:t>Appendix B – Non-Eligible Items</w:t>
            </w:r>
            <w:r w:rsidR="004E016C">
              <w:rPr>
                <w:webHidden/>
              </w:rPr>
              <w:tab/>
            </w:r>
            <w:r w:rsidR="004E016C">
              <w:rPr>
                <w:webHidden/>
              </w:rPr>
              <w:fldChar w:fldCharType="begin"/>
            </w:r>
            <w:r w:rsidR="004E016C">
              <w:rPr>
                <w:webHidden/>
              </w:rPr>
              <w:instrText xml:space="preserve"> PAGEREF _Toc183096022 \h </w:instrText>
            </w:r>
            <w:r w:rsidR="004E016C">
              <w:rPr>
                <w:webHidden/>
              </w:rPr>
            </w:r>
            <w:r w:rsidR="004E016C">
              <w:rPr>
                <w:webHidden/>
              </w:rPr>
              <w:fldChar w:fldCharType="separate"/>
            </w:r>
            <w:r w:rsidR="004E016C">
              <w:rPr>
                <w:webHidden/>
              </w:rPr>
              <w:t>11</w:t>
            </w:r>
            <w:r w:rsidR="004E016C">
              <w:rPr>
                <w:webHidden/>
              </w:rPr>
              <w:fldChar w:fldCharType="end"/>
            </w:r>
          </w:hyperlink>
        </w:p>
        <w:p w14:paraId="6C3CEC00" w14:textId="78D58B8E" w:rsidR="004E016C" w:rsidRDefault="0001353B">
          <w:pPr>
            <w:pStyle w:val="TOC2"/>
            <w:rPr>
              <w:rFonts w:eastAsiaTheme="minorEastAsia" w:cstheme="minorBidi"/>
              <w:color w:val="auto"/>
              <w:kern w:val="2"/>
              <w:sz w:val="24"/>
              <w:szCs w:val="24"/>
              <w14:ligatures w14:val="standardContextual"/>
            </w:rPr>
          </w:pPr>
          <w:hyperlink w:anchor="_Toc183096023" w:history="1">
            <w:r w:rsidR="004E016C" w:rsidRPr="00EA6C11">
              <w:rPr>
                <w:rStyle w:val="Hyperlink"/>
                <w:rFonts w:cstheme="minorHAnsi"/>
              </w:rPr>
              <w:t>Appendix C – Shelter Records</w:t>
            </w:r>
            <w:r w:rsidR="004E016C">
              <w:rPr>
                <w:webHidden/>
              </w:rPr>
              <w:tab/>
            </w:r>
            <w:r w:rsidR="004E016C">
              <w:rPr>
                <w:webHidden/>
              </w:rPr>
              <w:fldChar w:fldCharType="begin"/>
            </w:r>
            <w:r w:rsidR="004E016C">
              <w:rPr>
                <w:webHidden/>
              </w:rPr>
              <w:instrText xml:space="preserve"> PAGEREF _Toc183096023 \h </w:instrText>
            </w:r>
            <w:r w:rsidR="004E016C">
              <w:rPr>
                <w:webHidden/>
              </w:rPr>
            </w:r>
            <w:r w:rsidR="004E016C">
              <w:rPr>
                <w:webHidden/>
              </w:rPr>
              <w:fldChar w:fldCharType="separate"/>
            </w:r>
            <w:r w:rsidR="004E016C">
              <w:rPr>
                <w:webHidden/>
              </w:rPr>
              <w:t>12</w:t>
            </w:r>
            <w:r w:rsidR="004E016C">
              <w:rPr>
                <w:webHidden/>
              </w:rPr>
              <w:fldChar w:fldCharType="end"/>
            </w:r>
          </w:hyperlink>
        </w:p>
        <w:p w14:paraId="7836AD5D" w14:textId="077B5BFC" w:rsidR="004E016C" w:rsidRDefault="0001353B">
          <w:pPr>
            <w:pStyle w:val="TOC2"/>
            <w:rPr>
              <w:rFonts w:eastAsiaTheme="minorEastAsia" w:cstheme="minorBidi"/>
              <w:color w:val="auto"/>
              <w:kern w:val="2"/>
              <w:sz w:val="24"/>
              <w:szCs w:val="24"/>
              <w14:ligatures w14:val="standardContextual"/>
            </w:rPr>
          </w:pPr>
          <w:hyperlink w:anchor="_Toc183096024" w:history="1">
            <w:r w:rsidR="004E016C" w:rsidRPr="00EA6C11">
              <w:rPr>
                <w:rStyle w:val="Hyperlink"/>
                <w:rFonts w:cstheme="minorHAnsi"/>
              </w:rPr>
              <w:t>Appendix D – Training attendance Record</w:t>
            </w:r>
            <w:r w:rsidR="004E016C">
              <w:rPr>
                <w:webHidden/>
              </w:rPr>
              <w:tab/>
            </w:r>
            <w:r w:rsidR="004E016C">
              <w:rPr>
                <w:webHidden/>
              </w:rPr>
              <w:fldChar w:fldCharType="begin"/>
            </w:r>
            <w:r w:rsidR="004E016C">
              <w:rPr>
                <w:webHidden/>
              </w:rPr>
              <w:instrText xml:space="preserve"> PAGEREF _Toc183096024 \h </w:instrText>
            </w:r>
            <w:r w:rsidR="004E016C">
              <w:rPr>
                <w:webHidden/>
              </w:rPr>
            </w:r>
            <w:r w:rsidR="004E016C">
              <w:rPr>
                <w:webHidden/>
              </w:rPr>
              <w:fldChar w:fldCharType="separate"/>
            </w:r>
            <w:r w:rsidR="004E016C">
              <w:rPr>
                <w:webHidden/>
              </w:rPr>
              <w:t>12</w:t>
            </w:r>
            <w:r w:rsidR="004E016C">
              <w:rPr>
                <w:webHidden/>
              </w:rPr>
              <w:fldChar w:fldCharType="end"/>
            </w:r>
          </w:hyperlink>
        </w:p>
        <w:p w14:paraId="64A5C23E" w14:textId="5B746B1D" w:rsidR="004E016C" w:rsidRDefault="0001353B">
          <w:pPr>
            <w:pStyle w:val="TOC2"/>
            <w:rPr>
              <w:rFonts w:eastAsiaTheme="minorEastAsia" w:cstheme="minorBidi"/>
              <w:color w:val="auto"/>
              <w:kern w:val="2"/>
              <w:sz w:val="24"/>
              <w:szCs w:val="24"/>
              <w14:ligatures w14:val="standardContextual"/>
            </w:rPr>
          </w:pPr>
          <w:hyperlink w:anchor="_Toc183096025" w:history="1">
            <w:r w:rsidR="004E016C" w:rsidRPr="00EA6C11">
              <w:rPr>
                <w:rStyle w:val="Hyperlink"/>
                <w:rFonts w:cstheme="minorHAnsi"/>
              </w:rPr>
              <w:t>Appendix E - Important Notice on Avian Influenza</w:t>
            </w:r>
            <w:r w:rsidR="004E016C">
              <w:rPr>
                <w:webHidden/>
              </w:rPr>
              <w:tab/>
            </w:r>
            <w:r w:rsidR="004E016C">
              <w:rPr>
                <w:webHidden/>
              </w:rPr>
              <w:fldChar w:fldCharType="begin"/>
            </w:r>
            <w:r w:rsidR="004E016C">
              <w:rPr>
                <w:webHidden/>
              </w:rPr>
              <w:instrText xml:space="preserve"> PAGEREF _Toc183096025 \h </w:instrText>
            </w:r>
            <w:r w:rsidR="004E016C">
              <w:rPr>
                <w:webHidden/>
              </w:rPr>
            </w:r>
            <w:r w:rsidR="004E016C">
              <w:rPr>
                <w:webHidden/>
              </w:rPr>
              <w:fldChar w:fldCharType="separate"/>
            </w:r>
            <w:r w:rsidR="004E016C">
              <w:rPr>
                <w:webHidden/>
              </w:rPr>
              <w:t>13</w:t>
            </w:r>
            <w:r w:rsidR="004E016C">
              <w:rPr>
                <w:webHidden/>
              </w:rPr>
              <w:fldChar w:fldCharType="end"/>
            </w:r>
          </w:hyperlink>
        </w:p>
        <w:p w14:paraId="055EB9B3" w14:textId="4619AF4C" w:rsidR="00C35B6F" w:rsidRDefault="00C35B6F" w:rsidP="00C35B6F">
          <w:pPr>
            <w:tabs>
              <w:tab w:val="left" w:pos="426"/>
              <w:tab w:val="left" w:pos="567"/>
            </w:tabs>
          </w:pPr>
          <w:r>
            <w:rPr>
              <w:b/>
              <w:bCs/>
              <w:noProof/>
            </w:rPr>
            <w:fldChar w:fldCharType="end"/>
          </w:r>
        </w:p>
      </w:sdtContent>
    </w:sdt>
    <w:p w14:paraId="026F2B78" w14:textId="55EF4872" w:rsidR="00A37062" w:rsidRDefault="00A37062">
      <w:pPr>
        <w:rPr>
          <w:rFonts w:eastAsiaTheme="majorEastAsia"/>
          <w:b/>
          <w:noProof/>
          <w:color w:val="201547" w:themeColor="text2"/>
          <w:sz w:val="24"/>
          <w:szCs w:val="24"/>
        </w:rPr>
      </w:pPr>
    </w:p>
    <w:p w14:paraId="77450590" w14:textId="77777777" w:rsidR="0039645B" w:rsidRDefault="0039645B" w:rsidP="00384807">
      <w:pPr>
        <w:rPr>
          <w:rFonts w:eastAsiaTheme="majorEastAsia"/>
          <w:b/>
          <w:noProof/>
          <w:color w:val="201547" w:themeColor="text2"/>
          <w:sz w:val="24"/>
          <w:szCs w:val="24"/>
        </w:rPr>
      </w:pPr>
    </w:p>
    <w:p w14:paraId="237F35B8" w14:textId="77777777" w:rsidR="00DF0FB5" w:rsidRDefault="00DF0FB5" w:rsidP="00384807">
      <w:pPr>
        <w:rPr>
          <w:rFonts w:eastAsiaTheme="majorEastAsia"/>
          <w:b/>
          <w:noProof/>
          <w:color w:val="201547" w:themeColor="text2"/>
          <w:sz w:val="24"/>
          <w:szCs w:val="24"/>
        </w:rPr>
      </w:pPr>
    </w:p>
    <w:p w14:paraId="4E3EE702" w14:textId="77777777" w:rsidR="00F44938" w:rsidRPr="00F44938" w:rsidRDefault="00F44938" w:rsidP="00F44938">
      <w:pPr>
        <w:rPr>
          <w:rFonts w:eastAsiaTheme="majorEastAsia"/>
          <w:sz w:val="24"/>
          <w:szCs w:val="24"/>
        </w:rPr>
      </w:pPr>
    </w:p>
    <w:p w14:paraId="1F0DD039" w14:textId="77777777" w:rsidR="00F44938" w:rsidRPr="00F44938" w:rsidRDefault="00F44938" w:rsidP="00F44938">
      <w:pPr>
        <w:rPr>
          <w:rFonts w:eastAsiaTheme="majorEastAsia"/>
          <w:sz w:val="24"/>
          <w:szCs w:val="24"/>
        </w:rPr>
      </w:pPr>
    </w:p>
    <w:p w14:paraId="622A7BE9" w14:textId="77777777" w:rsidR="00F44938" w:rsidRPr="00F44938" w:rsidRDefault="00F44938" w:rsidP="00F44938">
      <w:pPr>
        <w:rPr>
          <w:rFonts w:eastAsiaTheme="majorEastAsia"/>
          <w:sz w:val="24"/>
          <w:szCs w:val="24"/>
        </w:rPr>
      </w:pPr>
    </w:p>
    <w:p w14:paraId="4A4A903B" w14:textId="77777777" w:rsidR="00F44938" w:rsidRPr="00F44938" w:rsidRDefault="00F44938" w:rsidP="00F44938">
      <w:pPr>
        <w:rPr>
          <w:rFonts w:eastAsiaTheme="majorEastAsia"/>
          <w:sz w:val="24"/>
          <w:szCs w:val="24"/>
        </w:rPr>
      </w:pPr>
    </w:p>
    <w:p w14:paraId="7DF3CB40" w14:textId="77777777" w:rsidR="00F44938" w:rsidRPr="00F44938" w:rsidRDefault="00F44938" w:rsidP="00F44938">
      <w:pPr>
        <w:rPr>
          <w:rFonts w:eastAsiaTheme="majorEastAsia"/>
          <w:sz w:val="24"/>
          <w:szCs w:val="24"/>
        </w:rPr>
      </w:pPr>
    </w:p>
    <w:p w14:paraId="2151858C" w14:textId="77777777" w:rsidR="00F44938" w:rsidRPr="00F44938" w:rsidRDefault="00F44938" w:rsidP="00F44938">
      <w:pPr>
        <w:rPr>
          <w:rFonts w:eastAsiaTheme="majorEastAsia"/>
          <w:sz w:val="24"/>
          <w:szCs w:val="24"/>
        </w:rPr>
      </w:pPr>
    </w:p>
    <w:p w14:paraId="0C3956F0" w14:textId="77777777" w:rsidR="00F44938" w:rsidRPr="00F44938" w:rsidRDefault="00F44938" w:rsidP="00F44938">
      <w:pPr>
        <w:rPr>
          <w:rFonts w:eastAsiaTheme="majorEastAsia"/>
          <w:sz w:val="24"/>
          <w:szCs w:val="24"/>
        </w:rPr>
      </w:pPr>
    </w:p>
    <w:p w14:paraId="4FFF4BFC" w14:textId="77777777" w:rsidR="00F44938" w:rsidRPr="00F44938" w:rsidRDefault="00F44938" w:rsidP="00F44938">
      <w:pPr>
        <w:rPr>
          <w:rFonts w:eastAsiaTheme="majorEastAsia"/>
          <w:sz w:val="24"/>
          <w:szCs w:val="24"/>
        </w:rPr>
      </w:pPr>
    </w:p>
    <w:p w14:paraId="3FE824C4" w14:textId="77777777" w:rsidR="00F44938" w:rsidRPr="00F44938" w:rsidRDefault="00F44938" w:rsidP="00F44938">
      <w:pPr>
        <w:rPr>
          <w:rFonts w:eastAsiaTheme="majorEastAsia"/>
          <w:sz w:val="24"/>
          <w:szCs w:val="24"/>
        </w:rPr>
      </w:pPr>
    </w:p>
    <w:p w14:paraId="2799E8DB" w14:textId="77777777" w:rsidR="00F44938" w:rsidRPr="00F44938" w:rsidRDefault="00F44938" w:rsidP="00F44938">
      <w:pPr>
        <w:rPr>
          <w:rFonts w:eastAsiaTheme="majorEastAsia"/>
          <w:sz w:val="24"/>
          <w:szCs w:val="24"/>
        </w:rPr>
      </w:pPr>
    </w:p>
    <w:p w14:paraId="712829A5" w14:textId="77777777" w:rsidR="00F44938" w:rsidRDefault="00F44938" w:rsidP="00F44938">
      <w:pPr>
        <w:rPr>
          <w:rFonts w:eastAsiaTheme="majorEastAsia"/>
          <w:b/>
          <w:noProof/>
          <w:color w:val="201547" w:themeColor="text2"/>
          <w:sz w:val="24"/>
          <w:szCs w:val="24"/>
        </w:rPr>
      </w:pPr>
    </w:p>
    <w:p w14:paraId="48F56758" w14:textId="77777777" w:rsidR="00460BD9" w:rsidRPr="00F44938" w:rsidRDefault="00460BD9" w:rsidP="00F44938">
      <w:pPr>
        <w:rPr>
          <w:rFonts w:eastAsiaTheme="majorEastAsia"/>
          <w:sz w:val="24"/>
          <w:szCs w:val="24"/>
        </w:rPr>
        <w:sectPr w:rsidR="00460BD9" w:rsidRPr="00F44938" w:rsidSect="00CC2F1B">
          <w:headerReference w:type="default" r:id="rId30"/>
          <w:footerReference w:type="even" r:id="rId31"/>
          <w:footerReference w:type="default" r:id="rId32"/>
          <w:headerReference w:type="first" r:id="rId33"/>
          <w:footerReference w:type="first" r:id="rId34"/>
          <w:pgSz w:w="11907" w:h="16839" w:code="9"/>
          <w:pgMar w:top="1276" w:right="851" w:bottom="993" w:left="1134" w:header="284" w:footer="1292" w:gutter="0"/>
          <w:pgNumType w:start="1"/>
          <w:cols w:space="284"/>
          <w:titlePg/>
          <w:docGrid w:linePitch="360"/>
        </w:sectPr>
      </w:pPr>
    </w:p>
    <w:p w14:paraId="6B0DE71E" w14:textId="33DF2690" w:rsidR="00E86693" w:rsidRPr="0098524C" w:rsidRDefault="009A5E51" w:rsidP="00092A28">
      <w:pPr>
        <w:pStyle w:val="Heading2"/>
        <w:ind w:left="284"/>
        <w:jc w:val="both"/>
        <w:rPr>
          <w:rFonts w:ascii="Arial" w:eastAsia="MS PGothic" w:hAnsi="Arial" w:cs="Arial"/>
          <w:b w:val="0"/>
          <w:color w:val="201547"/>
          <w:spacing w:val="-4"/>
          <w:sz w:val="28"/>
          <w:szCs w:val="28"/>
        </w:rPr>
      </w:pPr>
      <w:bookmarkStart w:id="4" w:name="_Toc181624564"/>
      <w:bookmarkStart w:id="5" w:name="_Toc183096007"/>
      <w:r w:rsidRPr="008405E8">
        <w:rPr>
          <w:rFonts w:asciiTheme="minorHAnsi" w:hAnsiTheme="minorHAnsi" w:cstheme="minorHAnsi"/>
          <w:sz w:val="28"/>
          <w:szCs w:val="28"/>
        </w:rPr>
        <w:lastRenderedPageBreak/>
        <w:t xml:space="preserve">1. </w:t>
      </w:r>
      <w:r w:rsidR="00E86693" w:rsidRPr="008405E8">
        <w:rPr>
          <w:rFonts w:asciiTheme="minorHAnsi" w:hAnsiTheme="minorHAnsi" w:cstheme="minorHAnsi"/>
          <w:sz w:val="28"/>
          <w:szCs w:val="28"/>
        </w:rPr>
        <w:t xml:space="preserve">What is the Wildlife Rehabilitator Grants </w:t>
      </w:r>
      <w:r w:rsidR="006778FC" w:rsidRPr="00494B0D">
        <w:rPr>
          <w:rFonts w:ascii="Arial" w:eastAsia="MS PGothic" w:hAnsi="Arial" w:cs="Arial"/>
          <w:color w:val="201547"/>
          <w:spacing w:val="-4"/>
          <w:sz w:val="28"/>
          <w:szCs w:val="28"/>
        </w:rPr>
        <w:t>P</w:t>
      </w:r>
      <w:r w:rsidR="00E86693" w:rsidRPr="00494B0D">
        <w:rPr>
          <w:rFonts w:ascii="Arial" w:eastAsia="MS PGothic" w:hAnsi="Arial" w:cs="Arial"/>
          <w:color w:val="201547"/>
          <w:spacing w:val="-4"/>
          <w:sz w:val="28"/>
          <w:szCs w:val="28"/>
        </w:rPr>
        <w:t>rogram?</w:t>
      </w:r>
      <w:bookmarkEnd w:id="4"/>
      <w:bookmarkEnd w:id="5"/>
      <w:r w:rsidR="00E86693" w:rsidRPr="0098524C">
        <w:rPr>
          <w:rFonts w:ascii="Arial" w:eastAsia="MS PGothic" w:hAnsi="Arial" w:cs="Arial"/>
          <w:b w:val="0"/>
          <w:color w:val="201547"/>
          <w:spacing w:val="-4"/>
          <w:sz w:val="28"/>
          <w:szCs w:val="28"/>
        </w:rPr>
        <w:t> </w:t>
      </w:r>
    </w:p>
    <w:p w14:paraId="7C9BEA7C" w14:textId="3602DD8C" w:rsidR="00696276" w:rsidRPr="00100595" w:rsidRDefault="00696276" w:rsidP="00092A28">
      <w:pPr>
        <w:ind w:left="284"/>
        <w:jc w:val="both"/>
      </w:pPr>
      <w:r w:rsidRPr="00100595">
        <w:t xml:space="preserve">The Victorian Government’s Wildlife Rehabilitator Grants (WRG) program provides funding to support authorised </w:t>
      </w:r>
      <w:r w:rsidR="00216382" w:rsidRPr="00100595">
        <w:t>s</w:t>
      </w:r>
      <w:r w:rsidRPr="00100595">
        <w:t xml:space="preserve">helter </w:t>
      </w:r>
      <w:r w:rsidR="00216382" w:rsidRPr="00100595">
        <w:t>o</w:t>
      </w:r>
      <w:r w:rsidRPr="00100595">
        <w:t xml:space="preserve">perators and </w:t>
      </w:r>
      <w:r w:rsidR="00216382" w:rsidRPr="00100595">
        <w:t>f</w:t>
      </w:r>
      <w:r w:rsidRPr="00100595">
        <w:t xml:space="preserve">oster </w:t>
      </w:r>
      <w:r w:rsidR="00216382" w:rsidRPr="00100595">
        <w:t>c</w:t>
      </w:r>
      <w:r w:rsidRPr="00100595">
        <w:t>arers to rehabilitate sick, injured or orphaned wildlife</w:t>
      </w:r>
      <w:r w:rsidR="00A74269" w:rsidRPr="00100595">
        <w:t xml:space="preserve"> </w:t>
      </w:r>
      <w:r w:rsidR="00440930" w:rsidRPr="00100595">
        <w:t>with the goal of releasing</w:t>
      </w:r>
      <w:r w:rsidR="00701C8D" w:rsidRPr="00100595">
        <w:t xml:space="preserve"> these animals</w:t>
      </w:r>
      <w:r w:rsidRPr="00100595">
        <w:t xml:space="preserve"> back to the wild</w:t>
      </w:r>
      <w:r w:rsidR="00A74269" w:rsidRPr="00100595">
        <w:t xml:space="preserve">. </w:t>
      </w:r>
    </w:p>
    <w:p w14:paraId="061CA1DA" w14:textId="201C899A" w:rsidR="00082BAA" w:rsidRPr="00100595" w:rsidRDefault="00082BAA" w:rsidP="00092A28">
      <w:pPr>
        <w:ind w:left="284"/>
        <w:jc w:val="both"/>
      </w:pPr>
      <w:r w:rsidRPr="00100595">
        <w:t>The objectives of the WRG program aim to help wildlife rehabilitators to: </w:t>
      </w:r>
    </w:p>
    <w:p w14:paraId="1379CE43" w14:textId="77777777" w:rsidR="00082BAA" w:rsidRPr="00100595" w:rsidRDefault="00082BAA" w:rsidP="00756F6E">
      <w:pPr>
        <w:numPr>
          <w:ilvl w:val="0"/>
          <w:numId w:val="14"/>
        </w:numPr>
        <w:tabs>
          <w:tab w:val="clear" w:pos="720"/>
          <w:tab w:val="num" w:pos="851"/>
        </w:tabs>
        <w:ind w:left="709" w:hanging="283"/>
        <w:jc w:val="both"/>
      </w:pPr>
      <w:r w:rsidRPr="00100595">
        <w:t>improve the standard of wildlife care they can provide </w:t>
      </w:r>
    </w:p>
    <w:p w14:paraId="42EA9E4E" w14:textId="77777777" w:rsidR="00082BAA" w:rsidRPr="00100595" w:rsidRDefault="00082BAA" w:rsidP="00756F6E">
      <w:pPr>
        <w:numPr>
          <w:ilvl w:val="0"/>
          <w:numId w:val="14"/>
        </w:numPr>
        <w:tabs>
          <w:tab w:val="clear" w:pos="720"/>
          <w:tab w:val="num" w:pos="851"/>
        </w:tabs>
        <w:ind w:left="709" w:hanging="283"/>
        <w:jc w:val="both"/>
      </w:pPr>
      <w:r w:rsidRPr="00100595">
        <w:t>improve their facilities to treat, house and rehabilitate wildlife for release</w:t>
      </w:r>
    </w:p>
    <w:p w14:paraId="3DC7F87E" w14:textId="5ABC4B87" w:rsidR="00082BAA" w:rsidRPr="00100595" w:rsidRDefault="00082BAA" w:rsidP="00756F6E">
      <w:pPr>
        <w:numPr>
          <w:ilvl w:val="0"/>
          <w:numId w:val="14"/>
        </w:numPr>
        <w:tabs>
          <w:tab w:val="clear" w:pos="720"/>
          <w:tab w:val="num" w:pos="851"/>
        </w:tabs>
        <w:ind w:left="709" w:hanging="283"/>
        <w:jc w:val="both"/>
      </w:pPr>
      <w:r w:rsidRPr="00100595">
        <w:t>increase their knowledge/skills in the care of wildlife. </w:t>
      </w:r>
    </w:p>
    <w:p w14:paraId="61A78881" w14:textId="23634F1F" w:rsidR="00B411BE" w:rsidRPr="00117935" w:rsidRDefault="00B411BE" w:rsidP="00092A28">
      <w:pPr>
        <w:pStyle w:val="Heading2"/>
        <w:ind w:left="284"/>
        <w:jc w:val="both"/>
        <w:rPr>
          <w:rFonts w:asciiTheme="minorHAnsi" w:hAnsiTheme="minorHAnsi" w:cstheme="minorHAnsi"/>
          <w:sz w:val="28"/>
          <w:szCs w:val="28"/>
        </w:rPr>
      </w:pPr>
      <w:bookmarkStart w:id="6" w:name="_Toc181624565"/>
      <w:bookmarkStart w:id="7" w:name="_Toc183096008"/>
      <w:r w:rsidRPr="00117935">
        <w:rPr>
          <w:rFonts w:asciiTheme="minorHAnsi" w:hAnsiTheme="minorHAnsi" w:cstheme="minorHAnsi"/>
          <w:sz w:val="28"/>
          <w:szCs w:val="28"/>
        </w:rPr>
        <w:t xml:space="preserve">2. </w:t>
      </w:r>
      <w:r w:rsidR="000D1453" w:rsidRPr="00117935">
        <w:rPr>
          <w:rFonts w:asciiTheme="minorHAnsi" w:hAnsiTheme="minorHAnsi" w:cstheme="minorHAnsi"/>
          <w:sz w:val="28"/>
          <w:szCs w:val="28"/>
        </w:rPr>
        <w:t>What are the funding details?</w:t>
      </w:r>
      <w:bookmarkEnd w:id="6"/>
      <w:bookmarkEnd w:id="7"/>
      <w:r w:rsidR="00471B62" w:rsidRPr="00117935">
        <w:rPr>
          <w:rFonts w:asciiTheme="minorHAnsi" w:hAnsiTheme="minorHAnsi" w:cstheme="minorHAnsi"/>
          <w:sz w:val="28"/>
          <w:szCs w:val="28"/>
        </w:rPr>
        <w:t xml:space="preserve"> </w:t>
      </w:r>
    </w:p>
    <w:p w14:paraId="732CA443" w14:textId="4C41F610" w:rsidR="00B411BE" w:rsidRPr="00005AF7" w:rsidRDefault="007A2DE6" w:rsidP="00092A28">
      <w:pPr>
        <w:ind w:left="284"/>
        <w:jc w:val="both"/>
      </w:pPr>
      <w:r w:rsidRPr="00005AF7">
        <w:t xml:space="preserve">In </w:t>
      </w:r>
      <w:r w:rsidR="00B411BE" w:rsidRPr="00005AF7">
        <w:t>2024-25</w:t>
      </w:r>
      <w:r w:rsidRPr="00005AF7">
        <w:t>, t</w:t>
      </w:r>
      <w:r w:rsidR="00B411BE" w:rsidRPr="00005AF7">
        <w:t xml:space="preserve">he total </w:t>
      </w:r>
      <w:r w:rsidRPr="00005AF7">
        <w:t>funding allocation</w:t>
      </w:r>
      <w:r w:rsidR="00B411BE" w:rsidRPr="00005AF7">
        <w:t xml:space="preserve"> for wildlife rehabilitators is $</w:t>
      </w:r>
      <w:r w:rsidR="00340DE8" w:rsidRPr="00005AF7">
        <w:t>3</w:t>
      </w:r>
      <w:r w:rsidR="009F5E92" w:rsidRPr="00005AF7">
        <w:t>0</w:t>
      </w:r>
      <w:r w:rsidR="00340DE8" w:rsidRPr="00005AF7">
        <w:t>0</w:t>
      </w:r>
      <w:r w:rsidR="00B411BE" w:rsidRPr="00005AF7">
        <w:t>,000.</w:t>
      </w:r>
      <w:r w:rsidR="00FF34B4" w:rsidRPr="00005AF7">
        <w:t xml:space="preserve">  </w:t>
      </w:r>
      <w:r w:rsidR="00B411BE" w:rsidRPr="00005AF7">
        <w:t xml:space="preserve">Grants </w:t>
      </w:r>
      <w:r w:rsidR="00FF34B4" w:rsidRPr="00005AF7">
        <w:t>will be</w:t>
      </w:r>
      <w:r w:rsidR="00B411BE" w:rsidRPr="00005AF7">
        <w:t xml:space="preserve"> capped at $3,000 per eligible shelter operator and $</w:t>
      </w:r>
      <w:r w:rsidR="001A5493" w:rsidRPr="00005AF7">
        <w:t>2,000</w:t>
      </w:r>
      <w:r w:rsidR="00B411BE" w:rsidRPr="00005AF7">
        <w:t xml:space="preserve"> per eligible foster carer applicant.</w:t>
      </w:r>
    </w:p>
    <w:p w14:paraId="493F9DCE" w14:textId="3FDF0771" w:rsidR="00366578" w:rsidRPr="00005AF7" w:rsidRDefault="00366578" w:rsidP="00092A28">
      <w:pPr>
        <w:ind w:left="284"/>
        <w:jc w:val="both"/>
      </w:pPr>
      <w:r w:rsidRPr="00005AF7">
        <w:t xml:space="preserve">The difference in funding </w:t>
      </w:r>
      <w:r w:rsidR="00AC25CD" w:rsidRPr="00005AF7">
        <w:t>acknowledges that shelter</w:t>
      </w:r>
      <w:r w:rsidR="003527BC">
        <w:t xml:space="preserve"> operator</w:t>
      </w:r>
      <w:r w:rsidR="00AC25CD" w:rsidRPr="00005AF7">
        <w:t xml:space="preserve">s take in a larger number of animals </w:t>
      </w:r>
      <w:proofErr w:type="gramStart"/>
      <w:r w:rsidR="00AC25CD" w:rsidRPr="00005AF7">
        <w:t xml:space="preserve">and </w:t>
      </w:r>
      <w:r w:rsidR="006A2691">
        <w:t>also</w:t>
      </w:r>
      <w:proofErr w:type="gramEnd"/>
      <w:r w:rsidR="006A2691">
        <w:t xml:space="preserve"> </w:t>
      </w:r>
      <w:r w:rsidR="00AC25CD" w:rsidRPr="00005AF7">
        <w:t>provide support to foster carers</w:t>
      </w:r>
      <w:r w:rsidR="008321E0" w:rsidRPr="00005AF7">
        <w:t xml:space="preserve"> to learn how to </w:t>
      </w:r>
      <w:r w:rsidR="00CA04F8" w:rsidRPr="00005AF7">
        <w:t>assess</w:t>
      </w:r>
      <w:r w:rsidR="008321E0" w:rsidRPr="00005AF7">
        <w:t xml:space="preserve"> and care for </w:t>
      </w:r>
      <w:r w:rsidR="00CA04F8" w:rsidRPr="00005AF7">
        <w:t xml:space="preserve">many species of </w:t>
      </w:r>
      <w:r w:rsidR="008321E0" w:rsidRPr="00005AF7">
        <w:t xml:space="preserve">wildlife </w:t>
      </w:r>
      <w:r w:rsidR="00CA04F8" w:rsidRPr="00005AF7">
        <w:t>that come into care</w:t>
      </w:r>
      <w:r w:rsidR="00780235" w:rsidRPr="00005AF7">
        <w:t>.</w:t>
      </w:r>
    </w:p>
    <w:p w14:paraId="12A691A8" w14:textId="7EE4930E" w:rsidR="00B411BE" w:rsidRPr="00005AF7" w:rsidRDefault="00B411BE" w:rsidP="00092A28">
      <w:pPr>
        <w:pStyle w:val="ListBullet"/>
        <w:numPr>
          <w:ilvl w:val="0"/>
          <w:numId w:val="0"/>
        </w:numPr>
        <w:ind w:left="284"/>
        <w:jc w:val="both"/>
      </w:pPr>
      <w:r w:rsidRPr="00005AF7">
        <w:t xml:space="preserve">Note: </w:t>
      </w:r>
      <w:r w:rsidR="000B3CF4" w:rsidRPr="00005AF7">
        <w:t xml:space="preserve">to ensure equitable access across rehabilitators </w:t>
      </w:r>
      <w:r w:rsidR="00416564" w:rsidRPr="00005AF7">
        <w:t>funding,</w:t>
      </w:r>
      <w:r w:rsidR="005E2C54" w:rsidRPr="00005AF7">
        <w:t xml:space="preserve"> </w:t>
      </w:r>
      <w:r w:rsidRPr="00005AF7">
        <w:t>pr</w:t>
      </w:r>
      <w:r w:rsidR="00002C27">
        <w:t>iority</w:t>
      </w:r>
      <w:r w:rsidRPr="00005AF7">
        <w:t xml:space="preserve"> </w:t>
      </w:r>
      <w:r w:rsidR="005E2C54" w:rsidRPr="00005AF7">
        <w:t xml:space="preserve">will be </w:t>
      </w:r>
      <w:r w:rsidR="00963CC0" w:rsidRPr="00005AF7">
        <w:t xml:space="preserve">given </w:t>
      </w:r>
      <w:r w:rsidRPr="00005AF7">
        <w:t xml:space="preserve">to rehabilitators who </w:t>
      </w:r>
      <w:r w:rsidR="0069682C" w:rsidRPr="00005AF7">
        <w:t xml:space="preserve">have not </w:t>
      </w:r>
      <w:r w:rsidRPr="00005AF7">
        <w:t>receive</w:t>
      </w:r>
      <w:r w:rsidR="0069682C" w:rsidRPr="00005AF7">
        <w:t>d</w:t>
      </w:r>
      <w:r w:rsidRPr="00005AF7">
        <w:t xml:space="preserve"> WRG </w:t>
      </w:r>
      <w:r w:rsidR="00373C8E" w:rsidRPr="00005AF7">
        <w:t xml:space="preserve">or other Victorian Government </w:t>
      </w:r>
      <w:r w:rsidR="001B2200" w:rsidRPr="00005AF7">
        <w:t xml:space="preserve">funding </w:t>
      </w:r>
      <w:r w:rsidRPr="00005AF7">
        <w:t>support in the last two</w:t>
      </w:r>
      <w:r w:rsidR="0041388E" w:rsidRPr="00005AF7">
        <w:t xml:space="preserve"> </w:t>
      </w:r>
      <w:r w:rsidRPr="00005AF7">
        <w:t>year</w:t>
      </w:r>
      <w:r w:rsidR="00C6679E" w:rsidRPr="00005AF7">
        <w:t>s.</w:t>
      </w:r>
      <w:r w:rsidR="0004419D" w:rsidRPr="00005AF7">
        <w:t xml:space="preserve"> </w:t>
      </w:r>
    </w:p>
    <w:p w14:paraId="74F5CB06" w14:textId="13BD4448" w:rsidR="00E32851" w:rsidRPr="00F60696" w:rsidRDefault="00913D47" w:rsidP="00092A28">
      <w:pPr>
        <w:pStyle w:val="Heading2"/>
        <w:ind w:left="284"/>
        <w:jc w:val="both"/>
        <w:rPr>
          <w:rFonts w:asciiTheme="minorHAnsi" w:hAnsiTheme="minorHAnsi" w:cstheme="minorHAnsi"/>
          <w:sz w:val="28"/>
          <w:szCs w:val="28"/>
        </w:rPr>
      </w:pPr>
      <w:bookmarkStart w:id="8" w:name="_Toc181624566"/>
      <w:bookmarkStart w:id="9" w:name="_Toc183096009"/>
      <w:r w:rsidRPr="00F60696">
        <w:rPr>
          <w:rFonts w:asciiTheme="minorHAnsi" w:hAnsiTheme="minorHAnsi" w:cstheme="minorHAnsi"/>
          <w:sz w:val="28"/>
          <w:szCs w:val="28"/>
        </w:rPr>
        <w:t xml:space="preserve">3. </w:t>
      </w:r>
      <w:r w:rsidR="00E32851" w:rsidRPr="00F60696">
        <w:rPr>
          <w:rFonts w:asciiTheme="minorHAnsi" w:hAnsiTheme="minorHAnsi" w:cstheme="minorHAnsi"/>
          <w:sz w:val="28"/>
          <w:szCs w:val="28"/>
        </w:rPr>
        <w:t>Who can apply?</w:t>
      </w:r>
      <w:bookmarkEnd w:id="8"/>
      <w:bookmarkEnd w:id="9"/>
    </w:p>
    <w:p w14:paraId="514C9853" w14:textId="77777777" w:rsidR="00932F8F" w:rsidRPr="00005AF7" w:rsidRDefault="00932F8F" w:rsidP="00092A28">
      <w:pPr>
        <w:pStyle w:val="ListBullet"/>
        <w:numPr>
          <w:ilvl w:val="0"/>
          <w:numId w:val="0"/>
        </w:numPr>
        <w:ind w:left="284"/>
        <w:jc w:val="both"/>
        <w:rPr>
          <w:rFonts w:eastAsiaTheme="majorEastAsia" w:cstheme="minorHAnsi"/>
        </w:rPr>
      </w:pPr>
      <w:r w:rsidRPr="00005AF7">
        <w:rPr>
          <w:rFonts w:cstheme="minorHAnsi"/>
        </w:rPr>
        <w:t>To be eligible for these Wildlife Rehabilitator Grants, individuals must:</w:t>
      </w:r>
    </w:p>
    <w:p w14:paraId="6804E31D" w14:textId="5D2B8642" w:rsidR="00A77650" w:rsidRPr="00A77650" w:rsidRDefault="00932F8F" w:rsidP="008C2314">
      <w:pPr>
        <w:pStyle w:val="ListBullet"/>
        <w:numPr>
          <w:ilvl w:val="0"/>
          <w:numId w:val="15"/>
        </w:numPr>
        <w:ind w:left="709" w:hanging="283"/>
        <w:jc w:val="both"/>
        <w:rPr>
          <w:rFonts w:eastAsiaTheme="majorEastAsia"/>
        </w:rPr>
      </w:pPr>
      <w:r w:rsidRPr="00005AF7">
        <w:t xml:space="preserve">be a wildlife shelter operator or foster carer authorised under section 28A of the </w:t>
      </w:r>
      <w:r w:rsidRPr="006B6448">
        <w:rPr>
          <w:i/>
          <w:iCs/>
        </w:rPr>
        <w:t>Wildlife Act 1975</w:t>
      </w:r>
      <w:r w:rsidR="00F46646">
        <w:rPr>
          <w:i/>
          <w:iCs/>
        </w:rPr>
        <w:t>.</w:t>
      </w:r>
    </w:p>
    <w:p w14:paraId="4CAFB521" w14:textId="43A1755E" w:rsidR="00932F8F" w:rsidRPr="00005AF7" w:rsidRDefault="00932F8F" w:rsidP="008C2314">
      <w:pPr>
        <w:pStyle w:val="ListBullet"/>
        <w:numPr>
          <w:ilvl w:val="0"/>
          <w:numId w:val="15"/>
        </w:numPr>
        <w:ind w:left="426" w:firstLine="0"/>
        <w:jc w:val="both"/>
        <w:rPr>
          <w:rFonts w:eastAsiaTheme="majorEastAsia"/>
        </w:rPr>
      </w:pPr>
      <w:r w:rsidRPr="00F116A0">
        <w:t xml:space="preserve">have the consent of the property owner </w:t>
      </w:r>
      <w:r w:rsidRPr="00005AF7">
        <w:t>if you are not the owner of pr</w:t>
      </w:r>
      <w:r w:rsidR="00881024" w:rsidRPr="00005AF7">
        <w:t>emises</w:t>
      </w:r>
    </w:p>
    <w:p w14:paraId="51CCB30E" w14:textId="0E4DD548" w:rsidR="002F4F58" w:rsidRPr="00005AF7" w:rsidRDefault="00211D00" w:rsidP="008C2314">
      <w:pPr>
        <w:pStyle w:val="ListBullet"/>
        <w:numPr>
          <w:ilvl w:val="0"/>
          <w:numId w:val="15"/>
        </w:numPr>
        <w:ind w:left="426" w:firstLine="0"/>
        <w:jc w:val="both"/>
        <w:rPr>
          <w:rFonts w:eastAsiaTheme="majorEastAsia"/>
        </w:rPr>
      </w:pPr>
      <w:r w:rsidRPr="00005AF7">
        <w:t xml:space="preserve">have the </w:t>
      </w:r>
      <w:r w:rsidR="007A4A20" w:rsidRPr="00005AF7">
        <w:t>landowner</w:t>
      </w:r>
      <w:r w:rsidR="008B4187" w:rsidRPr="00005AF7">
        <w:t xml:space="preserve"> </w:t>
      </w:r>
      <w:r w:rsidR="007E277D" w:rsidRPr="00005AF7">
        <w:t>(public or private)</w:t>
      </w:r>
      <w:r w:rsidR="007A4A20" w:rsidRPr="00005AF7">
        <w:t xml:space="preserve"> consent</w:t>
      </w:r>
      <w:r w:rsidR="00B41298" w:rsidRPr="00005AF7">
        <w:t xml:space="preserve"> for installation of nest boxes </w:t>
      </w:r>
      <w:r w:rsidR="00A7117C" w:rsidRPr="00005AF7">
        <w:t>activities</w:t>
      </w:r>
      <w:r w:rsidR="00B41298" w:rsidRPr="00005AF7">
        <w:t xml:space="preserve"> (if applicable)</w:t>
      </w:r>
    </w:p>
    <w:p w14:paraId="66497FA0" w14:textId="05CED5CB" w:rsidR="00FF2D9B" w:rsidRPr="00005AF7" w:rsidRDefault="00511FA0" w:rsidP="008C2314">
      <w:pPr>
        <w:pStyle w:val="ListBullet"/>
        <w:numPr>
          <w:ilvl w:val="0"/>
          <w:numId w:val="15"/>
        </w:numPr>
        <w:ind w:left="426" w:firstLine="0"/>
        <w:jc w:val="both"/>
        <w:rPr>
          <w:rFonts w:eastAsiaTheme="majorEastAsia"/>
        </w:rPr>
      </w:pPr>
      <w:r w:rsidRPr="00005AF7">
        <w:t>be actively caring for injure</w:t>
      </w:r>
      <w:r w:rsidR="00D60DD3" w:rsidRPr="00005AF7">
        <w:t>d</w:t>
      </w:r>
      <w:r w:rsidRPr="00005AF7">
        <w:t xml:space="preserve"> wildlife</w:t>
      </w:r>
      <w:r w:rsidR="00AF6BA5" w:rsidRPr="00005AF7">
        <w:t xml:space="preserve"> and keeping records</w:t>
      </w:r>
    </w:p>
    <w:p w14:paraId="1001FFAE" w14:textId="462DA62B" w:rsidR="00932F8F" w:rsidRPr="00B5084D" w:rsidRDefault="0031616C" w:rsidP="00092A28">
      <w:pPr>
        <w:pStyle w:val="ListBullet"/>
        <w:numPr>
          <w:ilvl w:val="0"/>
          <w:numId w:val="0"/>
        </w:numPr>
        <w:spacing w:after="0" w:line="240" w:lineRule="auto"/>
        <w:ind w:left="284"/>
        <w:jc w:val="both"/>
        <w:rPr>
          <w:strike/>
          <w:sz w:val="22"/>
          <w:szCs w:val="22"/>
          <w:bdr w:val="none" w:sz="0" w:space="0" w:color="auto" w:frame="1"/>
        </w:rPr>
      </w:pPr>
      <w:r w:rsidRPr="00005AF7">
        <w:rPr>
          <w:rFonts w:cstheme="minorHAnsi"/>
        </w:rPr>
        <w:t>Note:</w:t>
      </w:r>
      <w:r w:rsidRPr="00005AF7">
        <w:rPr>
          <w:rFonts w:cstheme="minorHAnsi"/>
          <w:b/>
        </w:rPr>
        <w:t xml:space="preserve"> </w:t>
      </w:r>
      <w:r w:rsidR="00CE0430" w:rsidRPr="00005AF7">
        <w:rPr>
          <w:rFonts w:cstheme="minorHAnsi"/>
        </w:rPr>
        <w:t>We accept o</w:t>
      </w:r>
      <w:r w:rsidR="00D13F1E" w:rsidRPr="00005AF7">
        <w:rPr>
          <w:rFonts w:cstheme="minorHAnsi"/>
        </w:rPr>
        <w:t>ne application</w:t>
      </w:r>
      <w:r w:rsidRPr="00005AF7">
        <w:rPr>
          <w:rFonts w:cstheme="minorHAnsi"/>
        </w:rPr>
        <w:t xml:space="preserve"> </w:t>
      </w:r>
      <w:r w:rsidR="008107E8" w:rsidRPr="00005AF7">
        <w:rPr>
          <w:rFonts w:cstheme="minorHAnsi"/>
        </w:rPr>
        <w:t xml:space="preserve">per authorised </w:t>
      </w:r>
      <w:r w:rsidR="009A411C" w:rsidRPr="00005AF7">
        <w:rPr>
          <w:rFonts w:cstheme="minorHAnsi"/>
        </w:rPr>
        <w:t xml:space="preserve">location </w:t>
      </w:r>
      <w:r w:rsidR="00CE0430" w:rsidRPr="00005AF7">
        <w:rPr>
          <w:rFonts w:cstheme="minorHAnsi"/>
        </w:rPr>
        <w:t>only</w:t>
      </w:r>
      <w:r w:rsidR="00CE0430" w:rsidRPr="00B5084D">
        <w:rPr>
          <w:rFonts w:cstheme="minorHAnsi"/>
          <w:bCs/>
          <w:sz w:val="22"/>
          <w:szCs w:val="22"/>
        </w:rPr>
        <w:t xml:space="preserve">. </w:t>
      </w:r>
      <w:r w:rsidR="009A411C" w:rsidRPr="00B5084D">
        <w:rPr>
          <w:rFonts w:cstheme="minorHAnsi"/>
          <w:b/>
          <w:sz w:val="22"/>
          <w:szCs w:val="22"/>
        </w:rPr>
        <w:t xml:space="preserve"> </w:t>
      </w:r>
    </w:p>
    <w:p w14:paraId="6F4A7CE3" w14:textId="2F78F980" w:rsidR="00071C86" w:rsidRPr="00F60696" w:rsidRDefault="00913D47" w:rsidP="00092A28">
      <w:pPr>
        <w:pStyle w:val="Heading2"/>
        <w:ind w:left="284"/>
        <w:jc w:val="both"/>
        <w:rPr>
          <w:rFonts w:asciiTheme="minorHAnsi" w:hAnsiTheme="minorHAnsi" w:cstheme="minorHAnsi"/>
          <w:sz w:val="28"/>
          <w:szCs w:val="28"/>
        </w:rPr>
      </w:pPr>
      <w:bookmarkStart w:id="10" w:name="_Toc181624567"/>
      <w:bookmarkStart w:id="11" w:name="_Toc183096010"/>
      <w:r w:rsidRPr="00F60696">
        <w:rPr>
          <w:rFonts w:asciiTheme="minorHAnsi" w:hAnsiTheme="minorHAnsi" w:cstheme="minorHAnsi"/>
          <w:sz w:val="28"/>
          <w:szCs w:val="28"/>
        </w:rPr>
        <w:t xml:space="preserve">4. </w:t>
      </w:r>
      <w:r w:rsidR="00071C86" w:rsidRPr="00F60696">
        <w:rPr>
          <w:rFonts w:asciiTheme="minorHAnsi" w:hAnsiTheme="minorHAnsi" w:cstheme="minorHAnsi"/>
          <w:sz w:val="28"/>
          <w:szCs w:val="28"/>
        </w:rPr>
        <w:t>Who cannot apply?</w:t>
      </w:r>
      <w:bookmarkEnd w:id="10"/>
      <w:bookmarkEnd w:id="11"/>
      <w:r w:rsidR="00071C86" w:rsidRPr="00F60696">
        <w:rPr>
          <w:rFonts w:asciiTheme="minorHAnsi" w:hAnsiTheme="minorHAnsi" w:cstheme="minorHAnsi"/>
          <w:sz w:val="28"/>
          <w:szCs w:val="28"/>
        </w:rPr>
        <w:t> </w:t>
      </w:r>
    </w:p>
    <w:p w14:paraId="64E781DD" w14:textId="77777777" w:rsidR="003876D0" w:rsidRPr="00005AF7" w:rsidRDefault="003876D0" w:rsidP="00092A28">
      <w:pPr>
        <w:pStyle w:val="ListBullet"/>
        <w:numPr>
          <w:ilvl w:val="0"/>
          <w:numId w:val="0"/>
        </w:numPr>
        <w:ind w:left="284"/>
        <w:jc w:val="both"/>
        <w:rPr>
          <w:rFonts w:cstheme="minorHAnsi"/>
        </w:rPr>
      </w:pPr>
      <w:r w:rsidRPr="00005AF7">
        <w:rPr>
          <w:rFonts w:cstheme="minorHAnsi"/>
        </w:rPr>
        <w:t>The following individuals are not eligible to apply:</w:t>
      </w:r>
    </w:p>
    <w:p w14:paraId="206DEE9A" w14:textId="77777777" w:rsidR="003876D0" w:rsidRPr="00005AF7" w:rsidRDefault="003876D0" w:rsidP="008C2314">
      <w:pPr>
        <w:pStyle w:val="ListBullet"/>
        <w:numPr>
          <w:ilvl w:val="0"/>
          <w:numId w:val="15"/>
        </w:numPr>
        <w:ind w:left="709" w:hanging="283"/>
        <w:jc w:val="both"/>
      </w:pPr>
      <w:r w:rsidRPr="00005AF7">
        <w:t xml:space="preserve">a person that has been convicted of any offence under the </w:t>
      </w:r>
      <w:r w:rsidRPr="00005AF7">
        <w:rPr>
          <w:i/>
        </w:rPr>
        <w:t>Wildlife Act 1975</w:t>
      </w:r>
      <w:r w:rsidRPr="00005AF7">
        <w:t xml:space="preserve">, </w:t>
      </w:r>
      <w:r w:rsidRPr="006B6448">
        <w:rPr>
          <w:i/>
          <w:iCs/>
        </w:rPr>
        <w:t>Wildlife Regulations 2013</w:t>
      </w:r>
      <w:r w:rsidRPr="00005AF7">
        <w:t xml:space="preserve">, </w:t>
      </w:r>
      <w:r w:rsidRPr="00005AF7">
        <w:rPr>
          <w:i/>
        </w:rPr>
        <w:t>Catchment and Land Protection Act 1994</w:t>
      </w:r>
      <w:r w:rsidRPr="00005AF7">
        <w:t xml:space="preserve">, </w:t>
      </w:r>
      <w:r w:rsidRPr="00005AF7">
        <w:rPr>
          <w:i/>
        </w:rPr>
        <w:t>Prevention of Cruelty to Animals Act 1986</w:t>
      </w:r>
      <w:r w:rsidRPr="00005AF7">
        <w:t xml:space="preserve"> or similar interstate or federal legislation during the last 10 years.</w:t>
      </w:r>
    </w:p>
    <w:p w14:paraId="34675254" w14:textId="7C4F15CD" w:rsidR="003876D0" w:rsidRPr="00005AF7" w:rsidRDefault="003876D0" w:rsidP="008C2314">
      <w:pPr>
        <w:pStyle w:val="ListBullet"/>
        <w:numPr>
          <w:ilvl w:val="0"/>
          <w:numId w:val="15"/>
        </w:numPr>
        <w:ind w:left="709" w:hanging="283"/>
        <w:jc w:val="both"/>
      </w:pPr>
      <w:r w:rsidRPr="00005AF7">
        <w:t xml:space="preserve">any person who does not hold a valid </w:t>
      </w:r>
      <w:r w:rsidR="00CE7DDB" w:rsidRPr="00005AF7">
        <w:t>W</w:t>
      </w:r>
      <w:r w:rsidRPr="00005AF7">
        <w:t xml:space="preserve">ildlife Shelter Operator or Foster Carer authorisation under section 28A of the </w:t>
      </w:r>
      <w:r w:rsidRPr="00005AF7">
        <w:rPr>
          <w:i/>
        </w:rPr>
        <w:t>Wildlife Act 1975</w:t>
      </w:r>
      <w:r w:rsidRPr="00005AF7">
        <w:t>.</w:t>
      </w:r>
    </w:p>
    <w:p w14:paraId="5C7C201F" w14:textId="4478D969" w:rsidR="00FB7077" w:rsidRPr="00005AF7" w:rsidRDefault="003876D0" w:rsidP="008C2314">
      <w:pPr>
        <w:pStyle w:val="ListBullet"/>
        <w:numPr>
          <w:ilvl w:val="0"/>
          <w:numId w:val="15"/>
        </w:numPr>
        <w:ind w:left="709" w:hanging="283"/>
        <w:jc w:val="both"/>
      </w:pPr>
      <w:r w:rsidRPr="00005AF7">
        <w:t>any person who has</w:t>
      </w:r>
      <w:r w:rsidR="00B20E0A" w:rsidRPr="00005AF7">
        <w:t xml:space="preserve"> </w:t>
      </w:r>
      <w:r w:rsidR="19BA94FC" w:rsidRPr="00005AF7">
        <w:t xml:space="preserve">an </w:t>
      </w:r>
      <w:r w:rsidR="00B20E0A" w:rsidRPr="00005AF7">
        <w:t xml:space="preserve">outstanding/unresolved </w:t>
      </w:r>
      <w:r w:rsidRPr="00005AF7">
        <w:t xml:space="preserve">Improvement Notice from </w:t>
      </w:r>
      <w:r w:rsidR="009743BD" w:rsidRPr="00005AF7">
        <w:t xml:space="preserve">the </w:t>
      </w:r>
      <w:r w:rsidRPr="00005AF7">
        <w:t>Conservation Regulator</w:t>
      </w:r>
      <w:r w:rsidR="00FB7077" w:rsidRPr="00005AF7">
        <w:t>.</w:t>
      </w:r>
    </w:p>
    <w:p w14:paraId="0A508D11" w14:textId="7FE5E024" w:rsidR="00A555A9" w:rsidRPr="00005AF7" w:rsidRDefault="00416C0A" w:rsidP="008C2314">
      <w:pPr>
        <w:pStyle w:val="ListBullet"/>
        <w:numPr>
          <w:ilvl w:val="0"/>
          <w:numId w:val="15"/>
        </w:numPr>
        <w:ind w:left="709" w:hanging="283"/>
        <w:jc w:val="both"/>
      </w:pPr>
      <w:r w:rsidRPr="00005AF7">
        <w:t>a</w:t>
      </w:r>
      <w:r w:rsidR="008D4A27" w:rsidRPr="00005AF7">
        <w:t xml:space="preserve">ny person </w:t>
      </w:r>
      <w:r w:rsidR="0041448C" w:rsidRPr="00005AF7">
        <w:t xml:space="preserve">who failed to </w:t>
      </w:r>
      <w:r w:rsidR="002B13BC" w:rsidRPr="00005AF7">
        <w:t>complete</w:t>
      </w:r>
      <w:r w:rsidR="003C47F1" w:rsidRPr="00005AF7">
        <w:t xml:space="preserve"> the</w:t>
      </w:r>
      <w:r w:rsidR="0041448C" w:rsidRPr="00005AF7">
        <w:t xml:space="preserve"> </w:t>
      </w:r>
      <w:r w:rsidR="009F7CAA" w:rsidRPr="00005AF7">
        <w:t xml:space="preserve">previous </w:t>
      </w:r>
      <w:r w:rsidR="000953CF" w:rsidRPr="00005AF7">
        <w:t>milestones</w:t>
      </w:r>
      <w:r w:rsidR="00B65043" w:rsidRPr="00005AF7">
        <w:t xml:space="preserve"> in the agreement</w:t>
      </w:r>
      <w:r w:rsidR="009F7CAA" w:rsidRPr="00005AF7">
        <w:t xml:space="preserve"> i.e.</w:t>
      </w:r>
      <w:r w:rsidR="00854BF6" w:rsidRPr="00005AF7">
        <w:t xml:space="preserve"> did not </w:t>
      </w:r>
      <w:r w:rsidR="00C11406" w:rsidRPr="00005AF7">
        <w:t>submit final</w:t>
      </w:r>
      <w:r w:rsidR="00A555A9" w:rsidRPr="00005AF7">
        <w:t xml:space="preserve"> </w:t>
      </w:r>
      <w:r w:rsidR="007D4986" w:rsidRPr="00005AF7">
        <w:t xml:space="preserve">completion reports </w:t>
      </w:r>
      <w:r w:rsidR="00A555A9" w:rsidRPr="00005AF7">
        <w:t xml:space="preserve">or acquittal reports </w:t>
      </w:r>
      <w:r w:rsidR="00115271" w:rsidRPr="00005AF7">
        <w:t>(</w:t>
      </w:r>
      <w:r w:rsidR="00A94DE9" w:rsidRPr="00005AF7">
        <w:t xml:space="preserve">WRG </w:t>
      </w:r>
      <w:r w:rsidR="00115271" w:rsidRPr="00005AF7">
        <w:t>20</w:t>
      </w:r>
      <w:r w:rsidR="00DE4972" w:rsidRPr="00005AF7">
        <w:t xml:space="preserve">19 </w:t>
      </w:r>
      <w:r w:rsidR="008C0C96" w:rsidRPr="00005AF7">
        <w:t>to</w:t>
      </w:r>
      <w:r w:rsidR="00DE4972" w:rsidRPr="00005AF7">
        <w:t xml:space="preserve"> 202</w:t>
      </w:r>
      <w:r w:rsidR="001C2671" w:rsidRPr="00005AF7">
        <w:t>3</w:t>
      </w:r>
      <w:r w:rsidR="00C11406" w:rsidRPr="00005AF7">
        <w:t xml:space="preserve"> </w:t>
      </w:r>
      <w:r w:rsidR="00F47764" w:rsidRPr="00005AF7">
        <w:t>r</w:t>
      </w:r>
      <w:r w:rsidR="00C11406" w:rsidRPr="00005AF7">
        <w:t>ounds</w:t>
      </w:r>
      <w:r w:rsidR="00D0394D" w:rsidRPr="00005AF7">
        <w:t>)</w:t>
      </w:r>
      <w:r w:rsidR="00293AB4" w:rsidRPr="00005AF7">
        <w:t>.</w:t>
      </w:r>
    </w:p>
    <w:p w14:paraId="66416111" w14:textId="4F087D57" w:rsidR="00364A5F" w:rsidRPr="00F60696" w:rsidRDefault="00F60696" w:rsidP="00092A28">
      <w:pPr>
        <w:pStyle w:val="Heading2"/>
        <w:ind w:left="284"/>
        <w:jc w:val="both"/>
        <w:rPr>
          <w:rFonts w:asciiTheme="minorHAnsi" w:hAnsiTheme="minorHAnsi" w:cstheme="minorHAnsi"/>
          <w:sz w:val="28"/>
          <w:szCs w:val="28"/>
        </w:rPr>
      </w:pPr>
      <w:bookmarkStart w:id="12" w:name="_Toc138783411"/>
      <w:bookmarkStart w:id="13" w:name="_Toc181624568"/>
      <w:bookmarkStart w:id="14" w:name="_Toc183096011"/>
      <w:r w:rsidRPr="00F60696">
        <w:rPr>
          <w:rFonts w:asciiTheme="minorHAnsi" w:hAnsiTheme="minorHAnsi" w:cstheme="minorHAnsi"/>
          <w:sz w:val="28"/>
          <w:szCs w:val="28"/>
        </w:rPr>
        <w:t xml:space="preserve">5. </w:t>
      </w:r>
      <w:r w:rsidR="00364A5F" w:rsidRPr="00F60696">
        <w:rPr>
          <w:rFonts w:asciiTheme="minorHAnsi" w:hAnsiTheme="minorHAnsi" w:cstheme="minorHAnsi"/>
          <w:sz w:val="28"/>
          <w:szCs w:val="28"/>
        </w:rPr>
        <w:t xml:space="preserve">What </w:t>
      </w:r>
      <w:r w:rsidR="000D4A72" w:rsidRPr="00F60696">
        <w:rPr>
          <w:rFonts w:asciiTheme="minorHAnsi" w:hAnsiTheme="minorHAnsi" w:cstheme="minorHAnsi"/>
          <w:sz w:val="28"/>
          <w:szCs w:val="28"/>
        </w:rPr>
        <w:t xml:space="preserve">might </w:t>
      </w:r>
      <w:r w:rsidR="00364A5F" w:rsidRPr="00F60696">
        <w:rPr>
          <w:rFonts w:asciiTheme="minorHAnsi" w:hAnsiTheme="minorHAnsi" w:cstheme="minorHAnsi"/>
          <w:sz w:val="28"/>
          <w:szCs w:val="28"/>
        </w:rPr>
        <w:t>be funded?</w:t>
      </w:r>
      <w:bookmarkEnd w:id="12"/>
      <w:bookmarkEnd w:id="13"/>
      <w:bookmarkEnd w:id="14"/>
    </w:p>
    <w:p w14:paraId="4D266816" w14:textId="6ABFC71E" w:rsidR="00650ED0" w:rsidRPr="00005AF7" w:rsidRDefault="00153D74" w:rsidP="00092A28">
      <w:pPr>
        <w:pStyle w:val="ListBullet"/>
        <w:numPr>
          <w:ilvl w:val="0"/>
          <w:numId w:val="0"/>
        </w:numPr>
        <w:ind w:left="284"/>
        <w:jc w:val="both"/>
      </w:pPr>
      <w:r w:rsidRPr="00005AF7">
        <w:t xml:space="preserve">The </w:t>
      </w:r>
      <w:r w:rsidR="00FA0CF3" w:rsidRPr="00005AF7">
        <w:t xml:space="preserve">WRG program will fund the </w:t>
      </w:r>
      <w:r w:rsidR="00650ED0" w:rsidRPr="00005AF7">
        <w:t>following activities and items:</w:t>
      </w:r>
    </w:p>
    <w:p w14:paraId="1BF85B82" w14:textId="02C51E63" w:rsidR="00F73FAB" w:rsidRPr="003D0E93" w:rsidRDefault="00272E81" w:rsidP="008C2314">
      <w:pPr>
        <w:pStyle w:val="ListBullet"/>
        <w:numPr>
          <w:ilvl w:val="0"/>
          <w:numId w:val="15"/>
        </w:numPr>
        <w:ind w:left="709" w:hanging="283"/>
        <w:jc w:val="both"/>
      </w:pPr>
      <w:r w:rsidRPr="003D0E93">
        <w:t>build</w:t>
      </w:r>
      <w:r w:rsidR="00AD0FE4" w:rsidRPr="003D0E93">
        <w:t>ing</w:t>
      </w:r>
      <w:r w:rsidRPr="003D0E93">
        <w:t xml:space="preserve"> </w:t>
      </w:r>
      <w:r w:rsidR="007C223E" w:rsidRPr="003D0E93">
        <w:t>n</w:t>
      </w:r>
      <w:r w:rsidR="00C802E7" w:rsidRPr="003D0E93">
        <w:t xml:space="preserve">ew enclosures </w:t>
      </w:r>
      <w:r w:rsidR="005D1728" w:rsidRPr="003D0E93">
        <w:t xml:space="preserve">or </w:t>
      </w:r>
      <w:r w:rsidR="00F431B4" w:rsidRPr="003D0E93">
        <w:t>extend</w:t>
      </w:r>
      <w:r w:rsidR="00245183" w:rsidRPr="003D0E93">
        <w:t xml:space="preserve">/improve </w:t>
      </w:r>
      <w:r w:rsidR="005D1728" w:rsidRPr="003D0E93">
        <w:t xml:space="preserve">existing </w:t>
      </w:r>
      <w:r w:rsidR="00A21B9D" w:rsidRPr="003D0E93">
        <w:t xml:space="preserve">enclosures </w:t>
      </w:r>
      <w:r w:rsidR="001161FF" w:rsidRPr="003D0E93">
        <w:t>to meet recommended standards.</w:t>
      </w:r>
    </w:p>
    <w:p w14:paraId="5A48C380" w14:textId="40CBD460" w:rsidR="00D83B83" w:rsidRPr="003D0E93" w:rsidRDefault="00DD0721">
      <w:pPr>
        <w:pStyle w:val="ListBullet"/>
        <w:numPr>
          <w:ilvl w:val="0"/>
          <w:numId w:val="15"/>
        </w:numPr>
        <w:ind w:left="426" w:firstLine="0"/>
        <w:jc w:val="both"/>
      </w:pPr>
      <w:r w:rsidRPr="003D0E93">
        <w:lastRenderedPageBreak/>
        <w:t xml:space="preserve">purchase of </w:t>
      </w:r>
      <w:r w:rsidR="00872A69" w:rsidRPr="003D0E93">
        <w:t>equipment</w:t>
      </w:r>
      <w:r w:rsidR="00BB5C9B" w:rsidRPr="003D0E93">
        <w:t xml:space="preserve"> </w:t>
      </w:r>
      <w:r w:rsidR="005B37D2" w:rsidRPr="003D0E93">
        <w:t>or</w:t>
      </w:r>
      <w:r w:rsidR="00BB5C9B" w:rsidRPr="003D0E93">
        <w:t xml:space="preserve"> </w:t>
      </w:r>
      <w:r w:rsidR="00D9476C" w:rsidRPr="003D0E93">
        <w:t xml:space="preserve">items </w:t>
      </w:r>
      <w:r w:rsidR="00694A3C" w:rsidRPr="003D0E93">
        <w:t>to improve standard of</w:t>
      </w:r>
      <w:r w:rsidR="00E035E8" w:rsidRPr="003D0E93">
        <w:t xml:space="preserve"> wildlife care </w:t>
      </w:r>
    </w:p>
    <w:p w14:paraId="2F427921" w14:textId="7CC41FE4" w:rsidR="00172EEA" w:rsidRPr="00005AF7" w:rsidRDefault="001B753E" w:rsidP="008C2314">
      <w:pPr>
        <w:pStyle w:val="ListBullet"/>
        <w:numPr>
          <w:ilvl w:val="0"/>
          <w:numId w:val="15"/>
        </w:numPr>
        <w:ind w:left="426" w:firstLine="0"/>
        <w:jc w:val="both"/>
      </w:pPr>
      <w:r w:rsidRPr="00005AF7">
        <w:t>f</w:t>
      </w:r>
      <w:r w:rsidR="009D6624" w:rsidRPr="00005AF7">
        <w:t>ood and water</w:t>
      </w:r>
      <w:r w:rsidR="00163C2E" w:rsidRPr="00005AF7">
        <w:t xml:space="preserve"> for animals</w:t>
      </w:r>
      <w:r w:rsidR="00B85EF8" w:rsidRPr="00005AF7">
        <w:t>’</w:t>
      </w:r>
      <w:r w:rsidR="00163C2E" w:rsidRPr="00005AF7">
        <w:t xml:space="preserve"> </w:t>
      </w:r>
      <w:r w:rsidR="00E26BBD" w:rsidRPr="00005AF7">
        <w:t xml:space="preserve">dietary and nutritional </w:t>
      </w:r>
      <w:r w:rsidR="00572CCF" w:rsidRPr="00005AF7">
        <w:t>needs</w:t>
      </w:r>
    </w:p>
    <w:p w14:paraId="4B270714" w14:textId="4F4B7ABE" w:rsidR="00572CCF" w:rsidRPr="00005AF7" w:rsidRDefault="00586928" w:rsidP="008C2314">
      <w:pPr>
        <w:pStyle w:val="ListBullet"/>
        <w:numPr>
          <w:ilvl w:val="0"/>
          <w:numId w:val="15"/>
        </w:numPr>
        <w:ind w:left="426" w:firstLine="0"/>
        <w:jc w:val="both"/>
      </w:pPr>
      <w:r w:rsidRPr="00005AF7">
        <w:t>v</w:t>
      </w:r>
      <w:r w:rsidR="005A7A54" w:rsidRPr="00005AF7">
        <w:t>eterinary visits</w:t>
      </w:r>
      <w:r w:rsidR="00B550F4" w:rsidRPr="00005AF7">
        <w:t xml:space="preserve">, treatment </w:t>
      </w:r>
      <w:r w:rsidR="005A7A54" w:rsidRPr="00005AF7">
        <w:t xml:space="preserve">and medical </w:t>
      </w:r>
      <w:r w:rsidR="00161235" w:rsidRPr="00005AF7">
        <w:t>care</w:t>
      </w:r>
      <w:r w:rsidR="002E1D48" w:rsidRPr="00005AF7">
        <w:t xml:space="preserve"> and supplies</w:t>
      </w:r>
    </w:p>
    <w:p w14:paraId="20397368" w14:textId="1D2F1038" w:rsidR="00C31906" w:rsidRPr="00005AF7" w:rsidRDefault="00AD4F74" w:rsidP="008C2314">
      <w:pPr>
        <w:pStyle w:val="ListBullet"/>
        <w:numPr>
          <w:ilvl w:val="0"/>
          <w:numId w:val="15"/>
        </w:numPr>
        <w:ind w:left="426" w:firstLine="0"/>
        <w:jc w:val="both"/>
      </w:pPr>
      <w:r w:rsidRPr="00005AF7">
        <w:t>t</w:t>
      </w:r>
      <w:r w:rsidR="00C31906" w:rsidRPr="00005AF7">
        <w:t xml:space="preserve">raining courses and relevant </w:t>
      </w:r>
      <w:r w:rsidR="00065079" w:rsidRPr="00005AF7">
        <w:t xml:space="preserve">educational </w:t>
      </w:r>
      <w:r w:rsidR="001D39A2" w:rsidRPr="00005AF7">
        <w:t>materials</w:t>
      </w:r>
      <w:r w:rsidR="00065079" w:rsidRPr="00005AF7">
        <w:t xml:space="preserve"> for </w:t>
      </w:r>
      <w:r w:rsidR="0019569D" w:rsidRPr="00005AF7">
        <w:t>rehabilitators</w:t>
      </w:r>
      <w:r w:rsidR="00C46E7B" w:rsidRPr="00005AF7">
        <w:t>.</w:t>
      </w:r>
    </w:p>
    <w:p w14:paraId="6B33F8B1" w14:textId="3D5C8A9F" w:rsidR="005A7A8D" w:rsidRPr="00005AF7" w:rsidRDefault="000105C5" w:rsidP="00092A28">
      <w:pPr>
        <w:pStyle w:val="ListBullet"/>
        <w:numPr>
          <w:ilvl w:val="0"/>
          <w:numId w:val="0"/>
        </w:numPr>
        <w:ind w:left="284"/>
        <w:jc w:val="both"/>
        <w:rPr>
          <w:b/>
        </w:rPr>
      </w:pPr>
      <w:r w:rsidRPr="00005AF7">
        <w:t xml:space="preserve">The </w:t>
      </w:r>
      <w:r w:rsidR="006B146C" w:rsidRPr="00005AF7">
        <w:t xml:space="preserve">full list of </w:t>
      </w:r>
      <w:r w:rsidRPr="00005AF7">
        <w:t>eligible items</w:t>
      </w:r>
      <w:r w:rsidR="00BB5B47" w:rsidRPr="00005AF7">
        <w:t>/activities</w:t>
      </w:r>
      <w:r w:rsidRPr="00005AF7">
        <w:t xml:space="preserve"> are listed at </w:t>
      </w:r>
      <w:r w:rsidR="006506B6" w:rsidRPr="00005AF7">
        <w:rPr>
          <w:b/>
        </w:rPr>
        <w:t>Appendix A.</w:t>
      </w:r>
      <w:bookmarkStart w:id="15" w:name="_Toc138783412"/>
      <w:r w:rsidR="005A7A8D" w:rsidRPr="00005AF7">
        <w:rPr>
          <w:b/>
        </w:rPr>
        <w:t xml:space="preserve"> </w:t>
      </w:r>
    </w:p>
    <w:p w14:paraId="7E0AADBC" w14:textId="606DC6D0" w:rsidR="002773B8" w:rsidRDefault="008F140D" w:rsidP="00862EBB">
      <w:pPr>
        <w:pStyle w:val="ListBullet"/>
        <w:numPr>
          <w:ilvl w:val="0"/>
          <w:numId w:val="0"/>
        </w:numPr>
        <w:tabs>
          <w:tab w:val="left" w:pos="851"/>
        </w:tabs>
        <w:ind w:left="284"/>
        <w:jc w:val="both"/>
        <w:rPr>
          <w:b/>
        </w:rPr>
      </w:pPr>
      <w:r w:rsidRPr="00005AF7">
        <w:t xml:space="preserve">Note: </w:t>
      </w:r>
      <w:r w:rsidR="005B0818">
        <w:t xml:space="preserve">- </w:t>
      </w:r>
      <w:r w:rsidR="005A7A8D" w:rsidRPr="00005AF7">
        <w:t xml:space="preserve">Items must be purchased and paid for </w:t>
      </w:r>
      <w:r w:rsidR="005A7A8D" w:rsidRPr="00B953F5">
        <w:t xml:space="preserve">between </w:t>
      </w:r>
      <w:r w:rsidR="005A7A8D" w:rsidRPr="00B953F5">
        <w:rPr>
          <w:b/>
        </w:rPr>
        <w:t xml:space="preserve">1 </w:t>
      </w:r>
      <w:r w:rsidR="00B953F5">
        <w:rPr>
          <w:b/>
        </w:rPr>
        <w:t>October</w:t>
      </w:r>
      <w:r w:rsidR="005A7A8D" w:rsidRPr="00B953F5">
        <w:rPr>
          <w:b/>
        </w:rPr>
        <w:t xml:space="preserve"> 2024 and 30 </w:t>
      </w:r>
      <w:r w:rsidR="00B953F5">
        <w:rPr>
          <w:b/>
        </w:rPr>
        <w:t>September</w:t>
      </w:r>
      <w:r w:rsidR="002F3FDF" w:rsidRPr="00B953F5">
        <w:rPr>
          <w:b/>
        </w:rPr>
        <w:t xml:space="preserve"> </w:t>
      </w:r>
      <w:r w:rsidR="005A7A8D" w:rsidRPr="00B953F5">
        <w:rPr>
          <w:b/>
        </w:rPr>
        <w:t>2025.</w:t>
      </w:r>
    </w:p>
    <w:p w14:paraId="6608146E" w14:textId="003910F2" w:rsidR="005A7A8D" w:rsidRPr="00005AF7" w:rsidRDefault="005B0818" w:rsidP="00906EB5">
      <w:pPr>
        <w:pStyle w:val="ListBullet"/>
        <w:numPr>
          <w:ilvl w:val="0"/>
          <w:numId w:val="0"/>
        </w:numPr>
        <w:ind w:left="851"/>
        <w:jc w:val="both"/>
      </w:pPr>
      <w:r>
        <w:t xml:space="preserve">- </w:t>
      </w:r>
      <w:r w:rsidR="002773B8" w:rsidRPr="00B65754">
        <w:t>Approved grant funding is not transferable to support another person’s project.</w:t>
      </w:r>
    </w:p>
    <w:p w14:paraId="6A7B8A19" w14:textId="7A33C77D" w:rsidR="00F427B5" w:rsidRPr="001C2191" w:rsidRDefault="00F60696" w:rsidP="00092A28">
      <w:pPr>
        <w:pStyle w:val="Heading2"/>
        <w:ind w:left="284"/>
        <w:jc w:val="both"/>
        <w:rPr>
          <w:rFonts w:asciiTheme="minorHAnsi" w:hAnsiTheme="minorHAnsi" w:cstheme="minorHAnsi"/>
          <w:sz w:val="28"/>
          <w:szCs w:val="28"/>
        </w:rPr>
      </w:pPr>
      <w:bookmarkStart w:id="16" w:name="_Toc181624569"/>
      <w:bookmarkStart w:id="17" w:name="_Toc183096012"/>
      <w:r w:rsidRPr="001C2191">
        <w:rPr>
          <w:rFonts w:asciiTheme="minorHAnsi" w:hAnsiTheme="minorHAnsi" w:cstheme="minorHAnsi"/>
          <w:sz w:val="28"/>
          <w:szCs w:val="28"/>
        </w:rPr>
        <w:t>6.</w:t>
      </w:r>
      <w:r w:rsidR="00AA4906">
        <w:rPr>
          <w:rFonts w:asciiTheme="minorHAnsi" w:hAnsiTheme="minorHAnsi" w:cstheme="minorHAnsi"/>
          <w:sz w:val="28"/>
          <w:szCs w:val="28"/>
        </w:rPr>
        <w:t xml:space="preserve"> </w:t>
      </w:r>
      <w:r w:rsidR="00F427B5" w:rsidRPr="001C2191">
        <w:rPr>
          <w:rFonts w:asciiTheme="minorHAnsi" w:hAnsiTheme="minorHAnsi" w:cstheme="minorHAnsi"/>
          <w:sz w:val="28"/>
          <w:szCs w:val="28"/>
        </w:rPr>
        <w:t>What will not be funded?</w:t>
      </w:r>
      <w:bookmarkEnd w:id="15"/>
      <w:bookmarkEnd w:id="16"/>
      <w:bookmarkEnd w:id="17"/>
    </w:p>
    <w:p w14:paraId="2F648464" w14:textId="77777777" w:rsidR="00AC7753" w:rsidRPr="003D183B" w:rsidRDefault="00AC7753" w:rsidP="00092A28">
      <w:pPr>
        <w:pStyle w:val="BodyText"/>
        <w:ind w:left="284"/>
        <w:jc w:val="both"/>
      </w:pPr>
      <w:r w:rsidRPr="003D183B">
        <w:t>The WRG program will not fund the following activities and items: </w:t>
      </w:r>
    </w:p>
    <w:p w14:paraId="3E37B530" w14:textId="38991954" w:rsidR="00AC7753" w:rsidRPr="003D183B" w:rsidRDefault="00AC7753" w:rsidP="008C2314">
      <w:pPr>
        <w:pStyle w:val="ListBullet"/>
        <w:numPr>
          <w:ilvl w:val="0"/>
          <w:numId w:val="15"/>
        </w:numPr>
        <w:ind w:left="709" w:hanging="283"/>
        <w:jc w:val="both"/>
      </w:pPr>
      <w:r w:rsidRPr="003D183B">
        <w:t>the purchase of land</w:t>
      </w:r>
      <w:r w:rsidR="00E67A0C" w:rsidRPr="003D183B">
        <w:t>.</w:t>
      </w:r>
      <w:r w:rsidRPr="003D183B">
        <w:t> </w:t>
      </w:r>
    </w:p>
    <w:p w14:paraId="7A2EC980" w14:textId="48A528DE" w:rsidR="00AC7753" w:rsidRPr="003D183B" w:rsidRDefault="00AC7753" w:rsidP="008C2314">
      <w:pPr>
        <w:pStyle w:val="ListBullet"/>
        <w:numPr>
          <w:ilvl w:val="0"/>
          <w:numId w:val="15"/>
        </w:numPr>
        <w:ind w:left="709" w:hanging="283"/>
        <w:jc w:val="both"/>
      </w:pPr>
      <w:r w:rsidRPr="003D183B">
        <w:t>activities that are already funded through</w:t>
      </w:r>
      <w:r w:rsidR="007B4AA1" w:rsidRPr="003D183B">
        <w:t xml:space="preserve"> </w:t>
      </w:r>
      <w:r w:rsidRPr="003D183B">
        <w:t>another organisation or program (example: WIRES, Wildlife Victoria, local Council</w:t>
      </w:r>
      <w:r w:rsidR="00260E1C" w:rsidRPr="003D183B">
        <w:t xml:space="preserve"> or </w:t>
      </w:r>
      <w:r w:rsidR="00E74EF6" w:rsidRPr="003D183B">
        <w:t xml:space="preserve">other </w:t>
      </w:r>
      <w:r w:rsidR="00260E1C" w:rsidRPr="003D183B">
        <w:t>Victorian Government</w:t>
      </w:r>
      <w:r w:rsidR="00E74EF6" w:rsidRPr="003D183B">
        <w:t>’s initiatives</w:t>
      </w:r>
      <w:r w:rsidRPr="003D183B">
        <w:t xml:space="preserve">) </w:t>
      </w:r>
    </w:p>
    <w:p w14:paraId="6FF5363F" w14:textId="35FE8393" w:rsidR="00AC7753" w:rsidRPr="003D183B" w:rsidRDefault="00AC7753" w:rsidP="008C2314">
      <w:pPr>
        <w:pStyle w:val="ListBullet"/>
        <w:numPr>
          <w:ilvl w:val="0"/>
          <w:numId w:val="15"/>
        </w:numPr>
        <w:ind w:left="709" w:hanging="283"/>
        <w:jc w:val="both"/>
      </w:pPr>
      <w:r w:rsidRPr="003D183B">
        <w:t>recurrent operating costs, for example rent and utility costs, and/or activities that establish expectation of ongoing funding</w:t>
      </w:r>
      <w:r w:rsidR="009A71A2">
        <w:t>.</w:t>
      </w:r>
    </w:p>
    <w:p w14:paraId="012EF96F" w14:textId="2E7ACE2E" w:rsidR="00AC7753" w:rsidRPr="003D183B" w:rsidRDefault="00AC7753" w:rsidP="008C2314">
      <w:pPr>
        <w:pStyle w:val="ListBullet"/>
        <w:numPr>
          <w:ilvl w:val="0"/>
          <w:numId w:val="15"/>
        </w:numPr>
        <w:ind w:left="709" w:hanging="283"/>
        <w:jc w:val="both"/>
      </w:pPr>
      <w:r w:rsidRPr="003D183B">
        <w:t>purchase of computers, laptops, tablets and smartphones</w:t>
      </w:r>
      <w:r w:rsidR="009A71A2">
        <w:t>.</w:t>
      </w:r>
      <w:r w:rsidRPr="003D183B">
        <w:t xml:space="preserve"> </w:t>
      </w:r>
    </w:p>
    <w:p w14:paraId="0223CEC6" w14:textId="2C6EB74D" w:rsidR="00AC7753" w:rsidRPr="003D183B" w:rsidRDefault="00AC7753" w:rsidP="008C2314">
      <w:pPr>
        <w:pStyle w:val="ListBullet"/>
        <w:numPr>
          <w:ilvl w:val="0"/>
          <w:numId w:val="15"/>
        </w:numPr>
        <w:ind w:left="709" w:hanging="283"/>
        <w:jc w:val="both"/>
      </w:pPr>
      <w:r w:rsidRPr="003D183B">
        <w:t>expenses associated with other animals (i.e., domestic pets) or wildlife that is not covered by your authorisation</w:t>
      </w:r>
      <w:r w:rsidR="009A71A2">
        <w:t>.</w:t>
      </w:r>
    </w:p>
    <w:p w14:paraId="152F188A" w14:textId="18CBE779" w:rsidR="00AC7753" w:rsidRPr="003D183B" w:rsidRDefault="00AC7753" w:rsidP="008C2314">
      <w:pPr>
        <w:pStyle w:val="ListBullet"/>
        <w:numPr>
          <w:ilvl w:val="0"/>
          <w:numId w:val="15"/>
        </w:numPr>
        <w:ind w:left="709" w:hanging="283"/>
        <w:jc w:val="both"/>
      </w:pPr>
      <w:r w:rsidRPr="003D183B">
        <w:t>marketing, advertising, fundraising or promotional activities</w:t>
      </w:r>
      <w:r w:rsidR="007855B7" w:rsidRPr="003D183B">
        <w:t xml:space="preserve"> and </w:t>
      </w:r>
      <w:r w:rsidRPr="003D183B">
        <w:t xml:space="preserve">activities located outside the State of Victoria </w:t>
      </w:r>
    </w:p>
    <w:p w14:paraId="60CBD86E" w14:textId="38448D95" w:rsidR="0016158B" w:rsidRPr="003D183B" w:rsidRDefault="0016158B" w:rsidP="008C2314">
      <w:pPr>
        <w:pStyle w:val="ListBullet"/>
        <w:numPr>
          <w:ilvl w:val="0"/>
          <w:numId w:val="15"/>
        </w:numPr>
        <w:ind w:left="709" w:hanging="283"/>
        <w:jc w:val="both"/>
      </w:pPr>
      <w:r w:rsidRPr="003D183B">
        <w:t>any other item or activity determined by the</w:t>
      </w:r>
      <w:r w:rsidR="00885D76" w:rsidRPr="003D183B">
        <w:t xml:space="preserve"> </w:t>
      </w:r>
      <w:r w:rsidRPr="003D183B">
        <w:t>Assessors through the assessment process to be an inappropriate or unsuitable use of the funds</w:t>
      </w:r>
      <w:r w:rsidR="009A71A2">
        <w:t>.</w:t>
      </w:r>
    </w:p>
    <w:p w14:paraId="65F6F1CF" w14:textId="617BD184" w:rsidR="00D61CB6" w:rsidRPr="003D183B" w:rsidRDefault="0016158B" w:rsidP="008C2314">
      <w:pPr>
        <w:pStyle w:val="ListBullet"/>
        <w:numPr>
          <w:ilvl w:val="0"/>
          <w:numId w:val="15"/>
        </w:numPr>
        <w:ind w:left="709" w:hanging="283"/>
        <w:jc w:val="both"/>
      </w:pPr>
      <w:r w:rsidRPr="003D183B">
        <w:t xml:space="preserve">any item that is in contravention of the conditions of the </w:t>
      </w:r>
      <w:r w:rsidR="00E229B3" w:rsidRPr="003D183B">
        <w:t xml:space="preserve">shelter </w:t>
      </w:r>
      <w:r w:rsidRPr="003D183B">
        <w:t xml:space="preserve">authorisation </w:t>
      </w:r>
    </w:p>
    <w:p w14:paraId="2E205BA6" w14:textId="38F862EC" w:rsidR="00D61CB6" w:rsidRPr="003D183B" w:rsidRDefault="003A3B1C" w:rsidP="008C2314">
      <w:pPr>
        <w:pStyle w:val="ListBullet"/>
        <w:numPr>
          <w:ilvl w:val="0"/>
          <w:numId w:val="15"/>
        </w:numPr>
        <w:ind w:left="709" w:hanging="283"/>
        <w:jc w:val="both"/>
      </w:pPr>
      <w:r w:rsidRPr="003D183B">
        <w:t>any illegal activity</w:t>
      </w:r>
      <w:r w:rsidR="009A71A2">
        <w:t>.</w:t>
      </w:r>
    </w:p>
    <w:p w14:paraId="625C8BD2" w14:textId="3197E619" w:rsidR="00A36B70" w:rsidRPr="003D183B" w:rsidRDefault="00972C7B" w:rsidP="008C2314">
      <w:pPr>
        <w:pStyle w:val="ListBullet"/>
        <w:numPr>
          <w:ilvl w:val="0"/>
          <w:numId w:val="15"/>
        </w:numPr>
        <w:ind w:left="709" w:hanging="283"/>
        <w:jc w:val="both"/>
      </w:pPr>
      <w:r w:rsidRPr="003D183B">
        <w:t>use</w:t>
      </w:r>
      <w:r w:rsidR="00FE1AF4" w:rsidRPr="003D183B">
        <w:t xml:space="preserve"> of fund for political campaign</w:t>
      </w:r>
      <w:r w:rsidR="007C7415" w:rsidRPr="003D183B">
        <w:t>s or advocacy activities for political parties</w:t>
      </w:r>
      <w:r w:rsidRPr="003D183B">
        <w:t>.</w:t>
      </w:r>
    </w:p>
    <w:p w14:paraId="79379DA3" w14:textId="2AD61886" w:rsidR="0016158B" w:rsidRPr="003D183B" w:rsidRDefault="00B00C94" w:rsidP="00092A28">
      <w:pPr>
        <w:pStyle w:val="ListBullet"/>
        <w:numPr>
          <w:ilvl w:val="0"/>
          <w:numId w:val="0"/>
        </w:numPr>
        <w:ind w:left="284"/>
        <w:jc w:val="both"/>
      </w:pPr>
      <w:r w:rsidRPr="003D183B">
        <w:t>The</w:t>
      </w:r>
      <w:r w:rsidR="7F2DFCFF" w:rsidRPr="003D183B">
        <w:t xml:space="preserve"> full list of</w:t>
      </w:r>
      <w:r w:rsidRPr="003D183B">
        <w:t xml:space="preserve"> non</w:t>
      </w:r>
      <w:r w:rsidR="005C22AD" w:rsidRPr="003D183B">
        <w:t>-eligible items</w:t>
      </w:r>
      <w:r w:rsidR="00BB5B47" w:rsidRPr="003D183B">
        <w:t>/activities</w:t>
      </w:r>
      <w:r w:rsidR="005C22AD" w:rsidRPr="003D183B">
        <w:t xml:space="preserve"> are listed at</w:t>
      </w:r>
      <w:r w:rsidR="00EE71E5" w:rsidRPr="003D183B">
        <w:t xml:space="preserve"> </w:t>
      </w:r>
      <w:r w:rsidR="0016158B" w:rsidRPr="003D183B">
        <w:rPr>
          <w:b/>
        </w:rPr>
        <w:t>Appendix B</w:t>
      </w:r>
      <w:r w:rsidR="005C22AD" w:rsidRPr="003D183B">
        <w:t>.</w:t>
      </w:r>
    </w:p>
    <w:p w14:paraId="36D59CDB" w14:textId="3FC0AD57" w:rsidR="00810508" w:rsidRPr="00D22A5C" w:rsidRDefault="00E94DF8" w:rsidP="00E07A52">
      <w:pPr>
        <w:pStyle w:val="Heading2"/>
        <w:ind w:left="284"/>
        <w:jc w:val="both"/>
        <w:rPr>
          <w:rFonts w:asciiTheme="minorHAnsi" w:hAnsiTheme="minorHAnsi" w:cstheme="minorHAnsi"/>
          <w:sz w:val="28"/>
          <w:szCs w:val="28"/>
        </w:rPr>
      </w:pPr>
      <w:bookmarkStart w:id="18" w:name="_Toc181624570"/>
      <w:bookmarkStart w:id="19" w:name="_Toc183096013"/>
      <w:r w:rsidRPr="00D22A5C">
        <w:rPr>
          <w:rFonts w:asciiTheme="minorHAnsi" w:hAnsiTheme="minorHAnsi" w:cstheme="minorHAnsi"/>
          <w:sz w:val="28"/>
          <w:szCs w:val="28"/>
        </w:rPr>
        <w:t>7</w:t>
      </w:r>
      <w:r w:rsidR="00810508" w:rsidRPr="00D22A5C">
        <w:rPr>
          <w:rFonts w:asciiTheme="minorHAnsi" w:hAnsiTheme="minorHAnsi" w:cstheme="minorHAnsi"/>
          <w:sz w:val="28"/>
          <w:szCs w:val="28"/>
        </w:rPr>
        <w:t xml:space="preserve">. </w:t>
      </w:r>
      <w:r w:rsidR="00810508" w:rsidRPr="00B34F38">
        <w:rPr>
          <w:rFonts w:asciiTheme="minorHAnsi" w:hAnsiTheme="minorHAnsi" w:cstheme="minorHAnsi"/>
          <w:sz w:val="28"/>
          <w:szCs w:val="28"/>
        </w:rPr>
        <w:t xml:space="preserve">What </w:t>
      </w:r>
      <w:r w:rsidR="00921493" w:rsidRPr="00B34F38">
        <w:rPr>
          <w:rFonts w:asciiTheme="minorHAnsi" w:hAnsiTheme="minorHAnsi" w:cstheme="minorHAnsi"/>
          <w:sz w:val="28"/>
          <w:szCs w:val="28"/>
        </w:rPr>
        <w:t>are</w:t>
      </w:r>
      <w:r w:rsidR="00810508" w:rsidRPr="00B34F38">
        <w:rPr>
          <w:rFonts w:asciiTheme="minorHAnsi" w:hAnsiTheme="minorHAnsi" w:cstheme="minorHAnsi"/>
          <w:sz w:val="28"/>
          <w:szCs w:val="28"/>
        </w:rPr>
        <w:t xml:space="preserve"> the assessment </w:t>
      </w:r>
      <w:r w:rsidR="00921493" w:rsidRPr="00B34F38">
        <w:rPr>
          <w:rFonts w:asciiTheme="minorHAnsi" w:hAnsiTheme="minorHAnsi" w:cstheme="minorHAnsi"/>
          <w:sz w:val="28"/>
          <w:szCs w:val="28"/>
        </w:rPr>
        <w:t>criteria</w:t>
      </w:r>
      <w:r w:rsidR="00810508" w:rsidRPr="00B34F38">
        <w:rPr>
          <w:rFonts w:asciiTheme="minorHAnsi" w:hAnsiTheme="minorHAnsi" w:cstheme="minorHAnsi"/>
          <w:sz w:val="28"/>
          <w:szCs w:val="28"/>
        </w:rPr>
        <w:t>?</w:t>
      </w:r>
      <w:bookmarkEnd w:id="18"/>
      <w:bookmarkEnd w:id="19"/>
    </w:p>
    <w:p w14:paraId="4E227D30" w14:textId="5A3FC674" w:rsidR="00B21656" w:rsidRPr="003D183B" w:rsidRDefault="006639AE" w:rsidP="00092A28">
      <w:pPr>
        <w:pStyle w:val="ListBullet"/>
        <w:numPr>
          <w:ilvl w:val="0"/>
          <w:numId w:val="0"/>
        </w:numPr>
        <w:ind w:left="284"/>
        <w:jc w:val="both"/>
        <w:rPr>
          <w:rStyle w:val="normaltextrun"/>
          <w:rFonts w:ascii="Arial" w:hAnsi="Arial" w:cs="Arial"/>
          <w:color w:val="363534"/>
          <w:shd w:val="clear" w:color="auto" w:fill="FFFFFF"/>
        </w:rPr>
      </w:pPr>
      <w:r w:rsidRPr="003D183B" w:rsidDel="00E41CE0">
        <w:rPr>
          <w:rStyle w:val="normaltextrun"/>
          <w:rFonts w:ascii="Arial" w:hAnsi="Arial" w:cs="Arial"/>
          <w:color w:val="363534"/>
          <w:shd w:val="clear" w:color="auto" w:fill="FFFFFF"/>
        </w:rPr>
        <w:t>First,</w:t>
      </w:r>
      <w:r w:rsidRPr="003D183B">
        <w:rPr>
          <w:rStyle w:val="normaltextrun"/>
          <w:rFonts w:ascii="Arial" w:hAnsi="Arial" w:cs="Arial"/>
          <w:color w:val="363534"/>
          <w:shd w:val="clear" w:color="auto" w:fill="FFFFFF"/>
        </w:rPr>
        <w:t xml:space="preserve"> applicants will be</w:t>
      </w:r>
      <w:r w:rsidR="009B7AF9" w:rsidRPr="003D183B">
        <w:rPr>
          <w:rStyle w:val="normaltextrun"/>
          <w:rFonts w:ascii="Arial" w:hAnsi="Arial" w:cs="Arial"/>
          <w:color w:val="363534"/>
          <w:shd w:val="clear" w:color="auto" w:fill="FFFFFF"/>
        </w:rPr>
        <w:t xml:space="preserve"> </w:t>
      </w:r>
      <w:r w:rsidR="00CC716D" w:rsidRPr="003D183B">
        <w:rPr>
          <w:rStyle w:val="normaltextrun"/>
          <w:rFonts w:ascii="Arial" w:hAnsi="Arial" w:cs="Arial"/>
          <w:color w:val="363534"/>
          <w:shd w:val="clear" w:color="auto" w:fill="FFFFFF"/>
        </w:rPr>
        <w:t xml:space="preserve">checked for eligibility </w:t>
      </w:r>
      <w:r w:rsidR="009B7AF9" w:rsidRPr="003D183B">
        <w:rPr>
          <w:rStyle w:val="normaltextrun"/>
          <w:rFonts w:ascii="Arial" w:hAnsi="Arial" w:cs="Arial"/>
          <w:color w:val="363534"/>
          <w:shd w:val="clear" w:color="auto" w:fill="FFFFFF"/>
        </w:rPr>
        <w:t>to make sure that the applicant</w:t>
      </w:r>
      <w:r w:rsidR="00220981" w:rsidRPr="003D183B">
        <w:rPr>
          <w:rStyle w:val="normaltextrun"/>
          <w:rFonts w:ascii="Arial" w:hAnsi="Arial" w:cs="Arial"/>
          <w:color w:val="363534"/>
          <w:shd w:val="clear" w:color="auto" w:fill="FFFFFF"/>
        </w:rPr>
        <w:t xml:space="preserve"> and their</w:t>
      </w:r>
      <w:r w:rsidR="009B7AF9" w:rsidRPr="003D183B">
        <w:rPr>
          <w:rStyle w:val="normaltextrun"/>
          <w:rFonts w:ascii="Arial" w:hAnsi="Arial" w:cs="Arial"/>
          <w:color w:val="363534"/>
          <w:shd w:val="clear" w:color="auto" w:fill="FFFFFF"/>
        </w:rPr>
        <w:t xml:space="preserve"> activities are eligible for</w:t>
      </w:r>
      <w:r w:rsidR="00CC716D" w:rsidRPr="003D183B">
        <w:rPr>
          <w:rStyle w:val="normaltextrun"/>
          <w:rFonts w:ascii="Arial" w:hAnsi="Arial" w:cs="Arial"/>
          <w:color w:val="363534"/>
          <w:shd w:val="clear" w:color="auto" w:fill="FFFFFF"/>
        </w:rPr>
        <w:t xml:space="preserve"> funding.</w:t>
      </w:r>
      <w:r w:rsidR="000228E2" w:rsidRPr="003D183B">
        <w:rPr>
          <w:rStyle w:val="normaltextrun"/>
          <w:rFonts w:ascii="Arial" w:hAnsi="Arial" w:cs="Arial"/>
          <w:color w:val="363534"/>
          <w:shd w:val="clear" w:color="auto" w:fill="FFFFFF"/>
        </w:rPr>
        <w:t xml:space="preserve"> </w:t>
      </w:r>
    </w:p>
    <w:p w14:paraId="2E1900D7" w14:textId="0AE42E40" w:rsidR="00FF69E6" w:rsidRDefault="00BD295A" w:rsidP="00BC4DAE">
      <w:pPr>
        <w:pStyle w:val="BodyText"/>
        <w:spacing w:line="276" w:lineRule="auto"/>
        <w:ind w:left="284"/>
        <w:jc w:val="both"/>
        <w:rPr>
          <w:sz w:val="22"/>
          <w:szCs w:val="22"/>
        </w:rPr>
      </w:pPr>
      <w:r>
        <w:t>First, applications will be checked for eligibility to make sure that the applicant and their activity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pPr w:leftFromText="180" w:rightFromText="180" w:vertAnchor="text" w:horzAnchor="margin" w:tblpXSpec="center" w:tblpY="391"/>
        <w:tblW w:w="9561" w:type="dxa"/>
        <w:tblCellMar>
          <w:left w:w="0" w:type="dxa"/>
          <w:right w:w="0" w:type="dxa"/>
        </w:tblCellMar>
        <w:tblLook w:val="04A0" w:firstRow="1" w:lastRow="0" w:firstColumn="1" w:lastColumn="0" w:noHBand="0" w:noVBand="1"/>
      </w:tblPr>
      <w:tblGrid>
        <w:gridCol w:w="2505"/>
        <w:gridCol w:w="5270"/>
        <w:gridCol w:w="1786"/>
      </w:tblGrid>
      <w:tr w:rsidR="00D22A5C" w:rsidRPr="00C800B1" w14:paraId="56A4F46A" w14:textId="77777777" w:rsidTr="00363ABB">
        <w:trPr>
          <w:trHeight w:val="293"/>
        </w:trPr>
        <w:tc>
          <w:tcPr>
            <w:tcW w:w="2505" w:type="dxa"/>
            <w:tcBorders>
              <w:top w:val="single" w:sz="4" w:space="0" w:color="auto"/>
              <w:left w:val="single" w:sz="4" w:space="0" w:color="auto"/>
              <w:bottom w:val="single" w:sz="4" w:space="0" w:color="auto"/>
              <w:right w:val="single" w:sz="4" w:space="0" w:color="auto"/>
            </w:tcBorders>
            <w:shd w:val="clear" w:color="auto" w:fill="002060"/>
            <w:hideMark/>
          </w:tcPr>
          <w:p w14:paraId="5AE18468" w14:textId="77777777" w:rsidR="00D22A5C" w:rsidRPr="00C800B1" w:rsidRDefault="00D22A5C" w:rsidP="00CE058A">
            <w:pPr>
              <w:ind w:left="284"/>
              <w:rPr>
                <w:sz w:val="22"/>
                <w:szCs w:val="22"/>
              </w:rPr>
            </w:pPr>
            <w:r w:rsidRPr="00C800B1">
              <w:rPr>
                <w:b/>
                <w:bCs/>
                <w:sz w:val="22"/>
                <w:szCs w:val="22"/>
              </w:rPr>
              <w:t>Assessment Criteria</w:t>
            </w:r>
            <w:r w:rsidRPr="00C800B1">
              <w:rPr>
                <w:sz w:val="22"/>
                <w:szCs w:val="22"/>
              </w:rPr>
              <w:t> </w:t>
            </w:r>
          </w:p>
        </w:tc>
        <w:tc>
          <w:tcPr>
            <w:tcW w:w="5270" w:type="dxa"/>
            <w:tcBorders>
              <w:left w:val="single" w:sz="4" w:space="0" w:color="auto"/>
              <w:bottom w:val="single" w:sz="4" w:space="0" w:color="auto"/>
              <w:right w:val="single" w:sz="4" w:space="0" w:color="auto"/>
            </w:tcBorders>
            <w:shd w:val="clear" w:color="auto" w:fill="002060"/>
            <w:hideMark/>
          </w:tcPr>
          <w:p w14:paraId="18A1814B" w14:textId="77777777" w:rsidR="00D22A5C" w:rsidRPr="00C800B1" w:rsidRDefault="00D22A5C" w:rsidP="00CE058A">
            <w:pPr>
              <w:ind w:left="284"/>
              <w:rPr>
                <w:b/>
                <w:bCs/>
                <w:sz w:val="22"/>
                <w:szCs w:val="22"/>
              </w:rPr>
            </w:pPr>
            <w:r w:rsidRPr="00C800B1">
              <w:rPr>
                <w:b/>
                <w:bCs/>
                <w:sz w:val="22"/>
                <w:szCs w:val="22"/>
              </w:rPr>
              <w:t>Consideration</w:t>
            </w:r>
          </w:p>
        </w:tc>
        <w:tc>
          <w:tcPr>
            <w:tcW w:w="1786" w:type="dxa"/>
            <w:tcBorders>
              <w:left w:val="single" w:sz="4" w:space="0" w:color="auto"/>
              <w:bottom w:val="single" w:sz="4" w:space="0" w:color="auto"/>
            </w:tcBorders>
            <w:shd w:val="clear" w:color="auto" w:fill="002060"/>
            <w:hideMark/>
          </w:tcPr>
          <w:p w14:paraId="06E9E939" w14:textId="77777777" w:rsidR="00D22A5C" w:rsidRPr="00C800B1" w:rsidRDefault="00D22A5C" w:rsidP="00CE058A">
            <w:pPr>
              <w:ind w:left="284"/>
              <w:jc w:val="center"/>
              <w:rPr>
                <w:sz w:val="22"/>
                <w:szCs w:val="22"/>
              </w:rPr>
            </w:pPr>
            <w:r w:rsidRPr="00C800B1">
              <w:rPr>
                <w:b/>
                <w:bCs/>
                <w:sz w:val="22"/>
                <w:szCs w:val="22"/>
              </w:rPr>
              <w:t>Weighting</w:t>
            </w:r>
          </w:p>
        </w:tc>
      </w:tr>
      <w:tr w:rsidR="00D22A5C" w:rsidRPr="00C800B1" w14:paraId="2A930B5D" w14:textId="77777777" w:rsidTr="00363ABB">
        <w:trPr>
          <w:trHeight w:val="293"/>
        </w:trPr>
        <w:tc>
          <w:tcPr>
            <w:tcW w:w="2505" w:type="dxa"/>
            <w:tcBorders>
              <w:top w:val="single" w:sz="4" w:space="0" w:color="auto"/>
              <w:left w:val="single" w:sz="4" w:space="0" w:color="auto"/>
              <w:bottom w:val="single" w:sz="4" w:space="0" w:color="auto"/>
              <w:right w:val="single" w:sz="4" w:space="0" w:color="auto"/>
            </w:tcBorders>
            <w:shd w:val="clear" w:color="auto" w:fill="auto"/>
            <w:hideMark/>
          </w:tcPr>
          <w:p w14:paraId="11417601" w14:textId="77777777" w:rsidR="00D22A5C" w:rsidRPr="00FB1BA8" w:rsidRDefault="00D22A5C" w:rsidP="00CE058A">
            <w:pPr>
              <w:ind w:left="284"/>
            </w:pPr>
            <w:r w:rsidRPr="00FB1BA8">
              <w:t>Describe how you will improve standards of care to achieve and align with the objectives of the program.</w:t>
            </w:r>
          </w:p>
        </w:tc>
        <w:tc>
          <w:tcPr>
            <w:tcW w:w="5270" w:type="dxa"/>
            <w:tcBorders>
              <w:top w:val="single" w:sz="4" w:space="0" w:color="auto"/>
              <w:left w:val="single" w:sz="4" w:space="0" w:color="auto"/>
              <w:bottom w:val="single" w:sz="4" w:space="0" w:color="auto"/>
              <w:right w:val="single" w:sz="4" w:space="0" w:color="auto"/>
            </w:tcBorders>
            <w:shd w:val="clear" w:color="auto" w:fill="auto"/>
            <w:hideMark/>
          </w:tcPr>
          <w:p w14:paraId="1758C2A2" w14:textId="77777777" w:rsidR="00D22A5C" w:rsidRPr="00FB1BA8" w:rsidRDefault="00D22A5C" w:rsidP="00CE058A">
            <w:pPr>
              <w:ind w:left="284"/>
            </w:pPr>
            <w:r w:rsidRPr="00FB1BA8">
              <w:t>Applications must demonstrate that the project aligns with improving standards of care to benefit wildlife welfare and release.</w:t>
            </w:r>
          </w:p>
          <w:p w14:paraId="432F7228" w14:textId="77777777" w:rsidR="00D22A5C" w:rsidRPr="00FB1BA8" w:rsidRDefault="00D22A5C" w:rsidP="0095561E">
            <w:pPr>
              <w:pStyle w:val="BodyText"/>
              <w:numPr>
                <w:ilvl w:val="0"/>
                <w:numId w:val="23"/>
              </w:numPr>
              <w:ind w:left="489" w:hanging="205"/>
            </w:pPr>
            <w:r w:rsidRPr="00FB1BA8">
              <w:t>application aligns with the program objectives</w:t>
            </w:r>
          </w:p>
          <w:p w14:paraId="0E3B2FF1" w14:textId="77777777" w:rsidR="00D22A5C" w:rsidRPr="00FB1BA8" w:rsidRDefault="00D22A5C" w:rsidP="0095561E">
            <w:pPr>
              <w:pStyle w:val="ListParagraph"/>
              <w:numPr>
                <w:ilvl w:val="0"/>
                <w:numId w:val="23"/>
              </w:numPr>
              <w:ind w:left="489" w:hanging="205"/>
            </w:pPr>
            <w:r w:rsidRPr="00FB1BA8">
              <w:t>items requested in the application are eligible (</w:t>
            </w:r>
            <w:r w:rsidRPr="00FB1BA8">
              <w:rPr>
                <w:b/>
              </w:rPr>
              <w:t>Appendix A</w:t>
            </w:r>
            <w:r w:rsidRPr="00FB1BA8">
              <w:t>).</w:t>
            </w:r>
          </w:p>
        </w:tc>
        <w:tc>
          <w:tcPr>
            <w:tcW w:w="1786" w:type="dxa"/>
            <w:tcBorders>
              <w:top w:val="single" w:sz="4" w:space="0" w:color="auto"/>
              <w:left w:val="single" w:sz="4" w:space="0" w:color="auto"/>
              <w:bottom w:val="single" w:sz="4" w:space="0" w:color="auto"/>
              <w:right w:val="single" w:sz="4" w:space="0" w:color="auto"/>
            </w:tcBorders>
            <w:shd w:val="clear" w:color="auto" w:fill="auto"/>
            <w:hideMark/>
          </w:tcPr>
          <w:p w14:paraId="0FAAE800" w14:textId="77777777" w:rsidR="00D22A5C" w:rsidRPr="00FB1BA8" w:rsidRDefault="00D22A5C" w:rsidP="00CE058A">
            <w:pPr>
              <w:tabs>
                <w:tab w:val="left" w:pos="427"/>
              </w:tabs>
              <w:ind w:left="284"/>
              <w:jc w:val="center"/>
            </w:pPr>
            <w:r w:rsidRPr="00FB1BA8">
              <w:t>30%</w:t>
            </w:r>
          </w:p>
        </w:tc>
      </w:tr>
      <w:tr w:rsidR="00D22A5C" w:rsidRPr="00C800B1" w14:paraId="02F6E40A" w14:textId="77777777" w:rsidTr="00363ABB">
        <w:trPr>
          <w:trHeight w:val="4122"/>
        </w:trPr>
        <w:tc>
          <w:tcPr>
            <w:tcW w:w="2505" w:type="dxa"/>
            <w:tcBorders>
              <w:top w:val="single" w:sz="4" w:space="0" w:color="auto"/>
              <w:left w:val="single" w:sz="4" w:space="0" w:color="auto"/>
              <w:bottom w:val="single" w:sz="4" w:space="0" w:color="auto"/>
              <w:right w:val="single" w:sz="4" w:space="0" w:color="auto"/>
            </w:tcBorders>
            <w:shd w:val="clear" w:color="auto" w:fill="auto"/>
            <w:hideMark/>
          </w:tcPr>
          <w:p w14:paraId="6627AD93" w14:textId="0B479DA6" w:rsidR="00D22A5C" w:rsidRPr="00FB1BA8" w:rsidRDefault="00D22A5C" w:rsidP="00CE058A">
            <w:pPr>
              <w:ind w:left="284"/>
            </w:pPr>
            <w:r w:rsidRPr="00FB1BA8">
              <w:lastRenderedPageBreak/>
              <w:t>Describe how the project demonstrates overall value for money whilst aligning with the objectives of the program. </w:t>
            </w:r>
          </w:p>
        </w:tc>
        <w:tc>
          <w:tcPr>
            <w:tcW w:w="5270" w:type="dxa"/>
            <w:tcBorders>
              <w:top w:val="single" w:sz="4" w:space="0" w:color="auto"/>
              <w:left w:val="single" w:sz="4" w:space="0" w:color="auto"/>
              <w:bottom w:val="single" w:sz="4" w:space="0" w:color="auto"/>
              <w:right w:val="single" w:sz="4" w:space="0" w:color="auto"/>
            </w:tcBorders>
            <w:shd w:val="clear" w:color="auto" w:fill="auto"/>
            <w:hideMark/>
          </w:tcPr>
          <w:p w14:paraId="1B3AC27C" w14:textId="77777777" w:rsidR="00D22A5C" w:rsidRPr="00FB1BA8" w:rsidRDefault="00D22A5C" w:rsidP="00CE058A">
            <w:pPr>
              <w:ind w:left="284"/>
            </w:pPr>
            <w:r w:rsidRPr="00FB1BA8">
              <w:t>Applications should demonstrate the proposed project is within reasonable budget cost and there is clear justification for the requested budgeted items. </w:t>
            </w:r>
          </w:p>
          <w:p w14:paraId="3843DFF8" w14:textId="77777777" w:rsidR="00D22A5C" w:rsidRPr="00FB1BA8" w:rsidRDefault="00D22A5C" w:rsidP="00CE058A">
            <w:pPr>
              <w:ind w:left="284"/>
            </w:pPr>
            <w:r w:rsidRPr="00FB1BA8">
              <w:t>Applications must demonstrate:</w:t>
            </w:r>
          </w:p>
          <w:p w14:paraId="1EF40D87" w14:textId="367C981F" w:rsidR="00D22A5C" w:rsidRPr="007A68F7" w:rsidRDefault="00D22A5C" w:rsidP="0095561E">
            <w:pPr>
              <w:pStyle w:val="BodyText"/>
              <w:numPr>
                <w:ilvl w:val="0"/>
                <w:numId w:val="26"/>
              </w:numPr>
              <w:ind w:left="489" w:hanging="205"/>
            </w:pPr>
            <w:r w:rsidRPr="00FB1BA8">
              <w:t xml:space="preserve"> they are actively rehabilitating and caring for wildlife by providing a copy of their </w:t>
            </w:r>
            <w:r w:rsidR="006D320E">
              <w:t xml:space="preserve">most recent </w:t>
            </w:r>
            <w:r w:rsidRPr="00FB1BA8">
              <w:t xml:space="preserve">shelter </w:t>
            </w:r>
            <w:r w:rsidRPr="007A68F7">
              <w:t>records (</w:t>
            </w:r>
            <w:r w:rsidR="00975AF6">
              <w:t>1 year</w:t>
            </w:r>
            <w:r w:rsidRPr="007A68F7">
              <w:t>) as evidence.</w:t>
            </w:r>
          </w:p>
          <w:p w14:paraId="13B7C51E" w14:textId="64E4B8BF" w:rsidR="00D22A5C" w:rsidRPr="00FB1BA8" w:rsidRDefault="00D22A5C" w:rsidP="0095561E">
            <w:pPr>
              <w:pStyle w:val="BodyText"/>
              <w:numPr>
                <w:ilvl w:val="0"/>
                <w:numId w:val="26"/>
              </w:numPr>
              <w:ind w:left="489" w:hanging="205"/>
            </w:pPr>
            <w:r w:rsidRPr="00FB1BA8">
              <w:t>Items requested such as facilities or consumable must be relevant or appropriate to wildlife rehabilitation</w:t>
            </w:r>
            <w:r w:rsidR="00975AF6">
              <w:t>.</w:t>
            </w:r>
          </w:p>
          <w:p w14:paraId="0C11D7E8" w14:textId="77777777" w:rsidR="00D22A5C" w:rsidRPr="00FB1BA8" w:rsidRDefault="00D22A5C" w:rsidP="0095561E">
            <w:pPr>
              <w:pStyle w:val="BodyText"/>
              <w:numPr>
                <w:ilvl w:val="0"/>
                <w:numId w:val="26"/>
              </w:numPr>
              <w:ind w:left="489" w:hanging="205"/>
            </w:pPr>
            <w:r w:rsidRPr="00FB1BA8">
              <w:t>with photos evidence of existing facilities and/or new infrastructure proposals, quotes and plans.</w:t>
            </w:r>
          </w:p>
          <w:p w14:paraId="2394A81D" w14:textId="55779B0E" w:rsidR="00D22A5C" w:rsidRPr="00FB1BA8" w:rsidRDefault="00D22A5C" w:rsidP="0095561E">
            <w:pPr>
              <w:pStyle w:val="BodyText"/>
              <w:numPr>
                <w:ilvl w:val="0"/>
                <w:numId w:val="26"/>
              </w:numPr>
              <w:ind w:left="489" w:hanging="205"/>
            </w:pPr>
            <w:r w:rsidRPr="00FB1BA8">
              <w:t>their ability to complete the project on time and within the budget or your capacity to successfully complete the proposed activities.</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1902294B" w14:textId="77777777" w:rsidR="00D22A5C" w:rsidRPr="00FB1BA8" w:rsidRDefault="00D22A5C" w:rsidP="00CE058A">
            <w:pPr>
              <w:pStyle w:val="ListBullet"/>
              <w:numPr>
                <w:ilvl w:val="0"/>
                <w:numId w:val="0"/>
              </w:numPr>
              <w:ind w:left="284"/>
              <w:jc w:val="center"/>
            </w:pPr>
            <w:r w:rsidRPr="00FB1BA8">
              <w:t>50%</w:t>
            </w:r>
          </w:p>
        </w:tc>
      </w:tr>
      <w:tr w:rsidR="00D22A5C" w:rsidRPr="00C800B1" w14:paraId="3538172D" w14:textId="77777777" w:rsidTr="00363ABB">
        <w:trPr>
          <w:trHeight w:val="293"/>
        </w:trPr>
        <w:tc>
          <w:tcPr>
            <w:tcW w:w="2505" w:type="dxa"/>
            <w:tcBorders>
              <w:top w:val="single" w:sz="4" w:space="0" w:color="auto"/>
              <w:left w:val="single" w:sz="4" w:space="0" w:color="auto"/>
              <w:bottom w:val="single" w:sz="4" w:space="0" w:color="auto"/>
              <w:right w:val="single" w:sz="4" w:space="0" w:color="auto"/>
            </w:tcBorders>
            <w:shd w:val="clear" w:color="auto" w:fill="auto"/>
            <w:hideMark/>
          </w:tcPr>
          <w:p w14:paraId="5496F32D" w14:textId="77777777" w:rsidR="00D22A5C" w:rsidRPr="00FB1BA8" w:rsidRDefault="00D22A5C" w:rsidP="00CE058A">
            <w:pPr>
              <w:ind w:left="284"/>
            </w:pPr>
            <w:r w:rsidRPr="00FB1BA8">
              <w:t>Demonstrate your capacity building to deliver objectives of the program  </w:t>
            </w:r>
          </w:p>
        </w:tc>
        <w:tc>
          <w:tcPr>
            <w:tcW w:w="5270" w:type="dxa"/>
            <w:tcBorders>
              <w:top w:val="single" w:sz="4" w:space="0" w:color="auto"/>
              <w:left w:val="single" w:sz="4" w:space="0" w:color="auto"/>
              <w:bottom w:val="single" w:sz="4" w:space="0" w:color="auto"/>
              <w:right w:val="single" w:sz="4" w:space="0" w:color="auto"/>
            </w:tcBorders>
            <w:shd w:val="clear" w:color="auto" w:fill="auto"/>
            <w:hideMark/>
          </w:tcPr>
          <w:p w14:paraId="3DFBF13F" w14:textId="77777777" w:rsidR="00D22A5C" w:rsidRPr="00FB1BA8" w:rsidRDefault="00D22A5C" w:rsidP="00CE058A">
            <w:pPr>
              <w:pStyle w:val="BodyText"/>
              <w:ind w:left="284"/>
            </w:pPr>
            <w:r w:rsidRPr="00FB1BA8">
              <w:t>Capacity building will be assessed on how you apply learnings, knowledge/skills and resources for on-going project deliveries, including:</w:t>
            </w:r>
          </w:p>
          <w:p w14:paraId="0562DDF3" w14:textId="536EADA7" w:rsidR="00D22A5C" w:rsidRPr="00FB1BA8" w:rsidRDefault="00D22A5C" w:rsidP="0095561E">
            <w:pPr>
              <w:pStyle w:val="BodyText"/>
              <w:numPr>
                <w:ilvl w:val="0"/>
                <w:numId w:val="25"/>
              </w:numPr>
              <w:ind w:left="489" w:hanging="205"/>
            </w:pPr>
            <w:r w:rsidRPr="00FB1BA8">
              <w:t>engage in ongoing mentor-mentee relationships or strong networks and connections</w:t>
            </w:r>
            <w:r w:rsidR="00E2562D">
              <w:t>.</w:t>
            </w:r>
          </w:p>
          <w:p w14:paraId="3CE96182" w14:textId="5808B89B" w:rsidR="00D22A5C" w:rsidRPr="00FB1BA8" w:rsidRDefault="00D22A5C" w:rsidP="0095561E">
            <w:pPr>
              <w:pStyle w:val="BodyText"/>
              <w:numPr>
                <w:ilvl w:val="0"/>
                <w:numId w:val="25"/>
              </w:numPr>
              <w:ind w:left="489" w:hanging="205"/>
            </w:pPr>
            <w:r w:rsidRPr="00FB1BA8">
              <w:t>ongoing learnings about wildlife care (evidence)</w:t>
            </w:r>
            <w:r w:rsidR="00E2562D">
              <w:t>.</w:t>
            </w:r>
          </w:p>
          <w:p w14:paraId="604E94D6" w14:textId="0FB213A3" w:rsidR="00D22A5C" w:rsidRPr="00FB1BA8" w:rsidRDefault="00D22A5C" w:rsidP="00E172DD">
            <w:pPr>
              <w:pStyle w:val="BodyText"/>
              <w:numPr>
                <w:ilvl w:val="0"/>
                <w:numId w:val="25"/>
              </w:numPr>
              <w:ind w:left="482" w:hanging="198"/>
            </w:pPr>
            <w:r w:rsidRPr="00FB1BA8">
              <w:t xml:space="preserve">demonstrate records of the training courses or reference materials are </w:t>
            </w:r>
            <w:r w:rsidRPr="00FB1BA8">
              <w:rPr>
                <w:u w:val="single"/>
              </w:rPr>
              <w:t>relevant</w:t>
            </w:r>
            <w:r w:rsidRPr="00FB1BA8">
              <w:t xml:space="preserve"> to your shelter authorisation.</w:t>
            </w:r>
          </w:p>
        </w:tc>
        <w:tc>
          <w:tcPr>
            <w:tcW w:w="1786" w:type="dxa"/>
            <w:tcBorders>
              <w:top w:val="single" w:sz="4" w:space="0" w:color="auto"/>
              <w:left w:val="single" w:sz="4" w:space="0" w:color="auto"/>
              <w:bottom w:val="single" w:sz="4" w:space="0" w:color="auto"/>
              <w:right w:val="single" w:sz="4" w:space="0" w:color="auto"/>
            </w:tcBorders>
            <w:shd w:val="clear" w:color="auto" w:fill="auto"/>
            <w:hideMark/>
          </w:tcPr>
          <w:p w14:paraId="41B0C310" w14:textId="77777777" w:rsidR="00D22A5C" w:rsidRPr="00FB1BA8" w:rsidRDefault="00D22A5C" w:rsidP="00CE058A">
            <w:pPr>
              <w:pStyle w:val="ListBullet"/>
              <w:numPr>
                <w:ilvl w:val="0"/>
                <w:numId w:val="0"/>
              </w:numPr>
              <w:ind w:left="284"/>
              <w:jc w:val="center"/>
            </w:pPr>
            <w:r w:rsidRPr="00FB1BA8">
              <w:t>20%</w:t>
            </w:r>
          </w:p>
        </w:tc>
      </w:tr>
    </w:tbl>
    <w:p w14:paraId="169ED589" w14:textId="47594CC5" w:rsidR="00C632CD" w:rsidRPr="00783B9A" w:rsidRDefault="00527806" w:rsidP="00092A28">
      <w:pPr>
        <w:pStyle w:val="Heading2"/>
        <w:ind w:left="284"/>
        <w:jc w:val="both"/>
        <w:rPr>
          <w:rFonts w:asciiTheme="minorHAnsi" w:hAnsiTheme="minorHAnsi" w:cstheme="minorHAnsi"/>
          <w:sz w:val="28"/>
          <w:szCs w:val="28"/>
        </w:rPr>
      </w:pPr>
      <w:bookmarkStart w:id="20" w:name="_Toc181624571"/>
      <w:bookmarkStart w:id="21" w:name="_Toc183096014"/>
      <w:r w:rsidRPr="00783B9A">
        <w:rPr>
          <w:rFonts w:asciiTheme="minorHAnsi" w:hAnsiTheme="minorHAnsi" w:cstheme="minorHAnsi"/>
          <w:sz w:val="28"/>
          <w:szCs w:val="28"/>
        </w:rPr>
        <w:t>8</w:t>
      </w:r>
      <w:r w:rsidR="00C632CD" w:rsidRPr="00783B9A">
        <w:rPr>
          <w:rFonts w:asciiTheme="minorHAnsi" w:hAnsiTheme="minorHAnsi" w:cstheme="minorHAnsi"/>
          <w:sz w:val="28"/>
          <w:szCs w:val="28"/>
        </w:rPr>
        <w:t xml:space="preserve">. </w:t>
      </w:r>
      <w:r w:rsidR="00783B9A">
        <w:rPr>
          <w:rFonts w:asciiTheme="minorHAnsi" w:hAnsiTheme="minorHAnsi" w:cstheme="minorHAnsi"/>
          <w:sz w:val="28"/>
          <w:szCs w:val="28"/>
        </w:rPr>
        <w:tab/>
      </w:r>
      <w:r w:rsidR="00C632CD" w:rsidRPr="00783B9A">
        <w:rPr>
          <w:rFonts w:asciiTheme="minorHAnsi" w:hAnsiTheme="minorHAnsi" w:cstheme="minorHAnsi"/>
          <w:sz w:val="28"/>
          <w:szCs w:val="28"/>
        </w:rPr>
        <w:t>What supporting documents or evidence are required?</w:t>
      </w:r>
      <w:bookmarkEnd w:id="20"/>
      <w:bookmarkEnd w:id="21"/>
    </w:p>
    <w:p w14:paraId="6672A383" w14:textId="33A8FA94" w:rsidR="00C632CD" w:rsidRPr="007C7E66" w:rsidRDefault="00C632CD" w:rsidP="00092A28">
      <w:pPr>
        <w:pStyle w:val="BodyText"/>
        <w:ind w:left="284"/>
        <w:jc w:val="both"/>
      </w:pPr>
      <w:r w:rsidRPr="007C7E66">
        <w:t xml:space="preserve">The following documents </w:t>
      </w:r>
      <w:r w:rsidRPr="007C7E66">
        <w:rPr>
          <w:u w:val="single"/>
        </w:rPr>
        <w:t>must</w:t>
      </w:r>
      <w:r w:rsidRPr="007C7E66">
        <w:t xml:space="preserve"> be attached to the application: </w:t>
      </w:r>
    </w:p>
    <w:p w14:paraId="56F7C203" w14:textId="77777777" w:rsidR="00C632CD" w:rsidRPr="007C7E66" w:rsidRDefault="00C632CD" w:rsidP="008C2314">
      <w:pPr>
        <w:pStyle w:val="ListBullet"/>
        <w:numPr>
          <w:ilvl w:val="0"/>
          <w:numId w:val="15"/>
        </w:numPr>
        <w:ind w:left="709" w:hanging="283"/>
        <w:jc w:val="both"/>
      </w:pPr>
      <w:r w:rsidRPr="007C7E66">
        <w:t>copy of a valid shelter operator and foster carer authorisation</w:t>
      </w:r>
    </w:p>
    <w:p w14:paraId="79DADCBB" w14:textId="5D176888" w:rsidR="00C632CD" w:rsidRPr="007C7E66" w:rsidRDefault="00153F52" w:rsidP="008C2314">
      <w:pPr>
        <w:pStyle w:val="ListBullet"/>
        <w:numPr>
          <w:ilvl w:val="0"/>
          <w:numId w:val="15"/>
        </w:numPr>
        <w:ind w:left="709" w:hanging="283"/>
        <w:jc w:val="both"/>
      </w:pPr>
      <w:r>
        <w:t>Shelter Operators need</w:t>
      </w:r>
      <w:r w:rsidR="005B0EE3">
        <w:t xml:space="preserve"> to provide</w:t>
      </w:r>
      <w:r w:rsidR="00E2562D">
        <w:t xml:space="preserve"> the most recent</w:t>
      </w:r>
      <w:r w:rsidR="00C632CD" w:rsidRPr="007C7E66">
        <w:t xml:space="preserve"> shelter records </w:t>
      </w:r>
      <w:r w:rsidR="00E2562D">
        <w:t>(one year)</w:t>
      </w:r>
      <w:r w:rsidR="00921A98" w:rsidRPr="00575A5B" w:rsidDel="001A139B">
        <w:t xml:space="preserve"> </w:t>
      </w:r>
      <w:r w:rsidR="00C632CD" w:rsidRPr="007C7E66">
        <w:t>(</w:t>
      </w:r>
      <w:r w:rsidR="00C632CD" w:rsidRPr="007C7E66">
        <w:rPr>
          <w:b/>
        </w:rPr>
        <w:t>Appendix C</w:t>
      </w:r>
      <w:r w:rsidR="00C632CD" w:rsidRPr="007C7E66">
        <w:t>)</w:t>
      </w:r>
      <w:r w:rsidR="007531AA" w:rsidRPr="007C7E66">
        <w:t xml:space="preserve"> </w:t>
      </w:r>
    </w:p>
    <w:p w14:paraId="5C52E47F" w14:textId="1710F75B" w:rsidR="00C632CD" w:rsidRPr="007C7E66" w:rsidRDefault="009B271B" w:rsidP="008C2314">
      <w:pPr>
        <w:pStyle w:val="ListBullet"/>
        <w:numPr>
          <w:ilvl w:val="0"/>
          <w:numId w:val="15"/>
        </w:numPr>
        <w:ind w:left="709" w:hanging="283"/>
        <w:jc w:val="both"/>
      </w:pPr>
      <w:r>
        <w:t xml:space="preserve">Foster Carers need to provide </w:t>
      </w:r>
      <w:r w:rsidR="00366416">
        <w:t xml:space="preserve">the most recent </w:t>
      </w:r>
      <w:r w:rsidR="00DA49B7">
        <w:t xml:space="preserve">shelter </w:t>
      </w:r>
      <w:r w:rsidR="00C632CD" w:rsidRPr="007C7E66">
        <w:t>records from your supervising shelter (</w:t>
      </w:r>
      <w:r w:rsidR="00C632CD" w:rsidRPr="007C7E66">
        <w:rPr>
          <w:b/>
        </w:rPr>
        <w:t>Appendix C</w:t>
      </w:r>
      <w:r w:rsidR="00C632CD" w:rsidRPr="007C7E66">
        <w:t>)</w:t>
      </w:r>
    </w:p>
    <w:p w14:paraId="7314D1FF" w14:textId="15FB7732" w:rsidR="00C632CD" w:rsidRPr="004E1347" w:rsidRDefault="00C632CD" w:rsidP="008C2314">
      <w:pPr>
        <w:pStyle w:val="ListBullet"/>
        <w:numPr>
          <w:ilvl w:val="0"/>
          <w:numId w:val="15"/>
        </w:numPr>
        <w:ind w:left="709" w:hanging="283"/>
        <w:jc w:val="both"/>
      </w:pPr>
      <w:r w:rsidRPr="004E1347">
        <w:t>quote for any items that are valued equal to or greater than $500 from any category </w:t>
      </w:r>
      <w:r w:rsidR="00292CF3">
        <w:t>– failure to provide this will make your application ineligible.</w:t>
      </w:r>
    </w:p>
    <w:p w14:paraId="00C91921" w14:textId="77777777" w:rsidR="00C632CD" w:rsidRPr="004E1347" w:rsidRDefault="00C632CD" w:rsidP="008C2314">
      <w:pPr>
        <w:pStyle w:val="ListBullet"/>
        <w:numPr>
          <w:ilvl w:val="0"/>
          <w:numId w:val="15"/>
        </w:numPr>
        <w:ind w:left="709" w:hanging="283"/>
        <w:jc w:val="both"/>
      </w:pPr>
      <w:r w:rsidRPr="004E1347">
        <w:t>layout or design and dimensions of enclosures, if seeking funding for new infrastructure (must meet the DEECA requirements)</w:t>
      </w:r>
    </w:p>
    <w:p w14:paraId="3DD5B345" w14:textId="77777777" w:rsidR="00C632CD" w:rsidRPr="007C7E66" w:rsidRDefault="00C632CD" w:rsidP="008C2314">
      <w:pPr>
        <w:pStyle w:val="ListBullet"/>
        <w:numPr>
          <w:ilvl w:val="0"/>
          <w:numId w:val="15"/>
        </w:numPr>
        <w:ind w:left="709" w:hanging="283"/>
        <w:jc w:val="both"/>
      </w:pPr>
      <w:r w:rsidRPr="007C7E66">
        <w:t>photographs of an existing facility or equipment if seeking funding to replace/renew them</w:t>
      </w:r>
    </w:p>
    <w:p w14:paraId="4A4B4552" w14:textId="77777777" w:rsidR="00C632CD" w:rsidRPr="007C7E66" w:rsidRDefault="00C632CD" w:rsidP="008C2314">
      <w:pPr>
        <w:pStyle w:val="ListBullet"/>
        <w:numPr>
          <w:ilvl w:val="0"/>
          <w:numId w:val="15"/>
        </w:numPr>
        <w:ind w:left="709" w:hanging="283"/>
        <w:jc w:val="both"/>
      </w:pPr>
      <w:r w:rsidRPr="007C7E66">
        <w:t>list of training courses, refer to (</w:t>
      </w:r>
      <w:r w:rsidRPr="007C7E66">
        <w:rPr>
          <w:b/>
        </w:rPr>
        <w:t>Appendix D</w:t>
      </w:r>
      <w:r w:rsidRPr="007C7E66">
        <w:t>) </w:t>
      </w:r>
    </w:p>
    <w:p w14:paraId="10FD0CAE" w14:textId="77777777" w:rsidR="00C632CD" w:rsidRDefault="00C632CD">
      <w:pPr>
        <w:pStyle w:val="ListBullet"/>
        <w:numPr>
          <w:ilvl w:val="0"/>
          <w:numId w:val="15"/>
        </w:numPr>
        <w:ind w:left="709" w:hanging="283"/>
        <w:jc w:val="both"/>
      </w:pPr>
      <w:r w:rsidRPr="007C7E66">
        <w:t>written consent from the property owner to undertake the activity if renting</w:t>
      </w:r>
    </w:p>
    <w:p w14:paraId="0E3590AD" w14:textId="5CBE70DF" w:rsidR="00C632CD" w:rsidRPr="007C7E66" w:rsidRDefault="00C632CD">
      <w:pPr>
        <w:pStyle w:val="ListBullet"/>
        <w:numPr>
          <w:ilvl w:val="0"/>
          <w:numId w:val="15"/>
        </w:numPr>
        <w:ind w:left="709" w:hanging="283"/>
        <w:jc w:val="both"/>
      </w:pPr>
      <w:r w:rsidRPr="007C7E66">
        <w:t>written consent from the land or property owner to undertake nest box activities.</w:t>
      </w:r>
    </w:p>
    <w:p w14:paraId="37FBF0B3" w14:textId="77777777" w:rsidR="00C632CD" w:rsidRPr="007C7E66" w:rsidRDefault="00C632CD" w:rsidP="00092A28">
      <w:pPr>
        <w:pStyle w:val="BodyText"/>
        <w:ind w:left="284"/>
        <w:jc w:val="both"/>
      </w:pPr>
      <w:r w:rsidRPr="007C7E66">
        <w:t xml:space="preserve">Supporting documents must be in an acceptable file type, such as Word, Excel, PDF, or JPEG. The maximum file size for each file is 10MB. </w:t>
      </w:r>
    </w:p>
    <w:p w14:paraId="574DD12D" w14:textId="77777777" w:rsidR="00C632CD" w:rsidRPr="007C7E66" w:rsidRDefault="00C632CD" w:rsidP="00092A28">
      <w:pPr>
        <w:pStyle w:val="BodyText"/>
        <w:ind w:left="284"/>
        <w:jc w:val="both"/>
      </w:pPr>
      <w:r w:rsidRPr="007C7E66">
        <w:t xml:space="preserve">If you have documents to submit that cannot be attached to your online </w:t>
      </w:r>
      <w:r w:rsidRPr="007C7E66" w:rsidDel="00D7631C">
        <w:t>application</w:t>
      </w:r>
      <w:r w:rsidRPr="007C7E66">
        <w:t xml:space="preserve">, you can email them to </w:t>
      </w:r>
      <w:hyperlink r:id="rId35" w:history="1">
        <w:r w:rsidRPr="007C7E66">
          <w:rPr>
            <w:rStyle w:val="Hyperlink"/>
          </w:rPr>
          <w:t>enviro.grants@deeca.vic.gov.au</w:t>
        </w:r>
      </w:hyperlink>
      <w:r w:rsidRPr="007C7E66">
        <w:t xml:space="preserve"> quoting your unique </w:t>
      </w:r>
      <w:r w:rsidRPr="007C7E66">
        <w:rPr>
          <w:rFonts w:cs="Arial"/>
          <w:b/>
          <w:color w:val="232222" w:themeColor="text1"/>
        </w:rPr>
        <w:t>GA-FRXXXX-XXXXX</w:t>
      </w:r>
      <w:r w:rsidRPr="007C7E66">
        <w:rPr>
          <w:b/>
        </w:rPr>
        <w:t xml:space="preserve"> number</w:t>
      </w:r>
      <w:r w:rsidRPr="007C7E66">
        <w:t xml:space="preserve"> on the subject line. Attach all documents to one email, zipping the files if required. </w:t>
      </w:r>
    </w:p>
    <w:p w14:paraId="5F5E967E" w14:textId="7593371B" w:rsidR="00C632CD" w:rsidRPr="007C7E66" w:rsidRDefault="00C632CD" w:rsidP="00377AA4">
      <w:pPr>
        <w:pStyle w:val="BodyText"/>
        <w:spacing w:line="276" w:lineRule="auto"/>
        <w:ind w:left="284"/>
        <w:jc w:val="both"/>
      </w:pPr>
      <w:r w:rsidRPr="007C7E66">
        <w:rPr>
          <w:b/>
        </w:rPr>
        <w:t xml:space="preserve">Note: </w:t>
      </w:r>
      <w:r w:rsidRPr="007C7E66">
        <w:t xml:space="preserve">all </w:t>
      </w:r>
      <w:r w:rsidR="00425C46" w:rsidRPr="007C7E66">
        <w:t>supporting,</w:t>
      </w:r>
      <w:r w:rsidRPr="007C7E66">
        <w:t xml:space="preserve"> or evidence documents listed must be uploaded </w:t>
      </w:r>
      <w:r w:rsidR="004070D3" w:rsidRPr="007C7E66">
        <w:t xml:space="preserve">to the application </w:t>
      </w:r>
      <w:r w:rsidR="00297854" w:rsidRPr="007C7E66">
        <w:t>before submi</w:t>
      </w:r>
      <w:r w:rsidR="004070D3" w:rsidRPr="007C7E66">
        <w:t>ssion</w:t>
      </w:r>
      <w:r w:rsidRPr="007C7E66">
        <w:t xml:space="preserve">. </w:t>
      </w:r>
      <w:r w:rsidR="00541BBF" w:rsidRPr="007C7E66">
        <w:t xml:space="preserve"> </w:t>
      </w:r>
      <w:r w:rsidRPr="007C7E66">
        <w:t>No hard copy applications will be accepted.</w:t>
      </w:r>
    </w:p>
    <w:p w14:paraId="52963E74" w14:textId="33BB125B" w:rsidR="00A23544" w:rsidRPr="007531AA" w:rsidRDefault="00527806" w:rsidP="00092A28">
      <w:pPr>
        <w:pStyle w:val="Heading2"/>
        <w:ind w:left="284"/>
        <w:jc w:val="both"/>
        <w:rPr>
          <w:rFonts w:asciiTheme="minorHAnsi" w:hAnsiTheme="minorHAnsi" w:cstheme="minorHAnsi"/>
          <w:sz w:val="28"/>
          <w:szCs w:val="28"/>
        </w:rPr>
      </w:pPr>
      <w:bookmarkStart w:id="22" w:name="_Toc181624572"/>
      <w:bookmarkStart w:id="23" w:name="_Toc183096015"/>
      <w:r w:rsidRPr="007531AA">
        <w:rPr>
          <w:rFonts w:asciiTheme="minorHAnsi" w:hAnsiTheme="minorHAnsi" w:cstheme="minorHAnsi"/>
          <w:sz w:val="28"/>
          <w:szCs w:val="28"/>
        </w:rPr>
        <w:lastRenderedPageBreak/>
        <w:t>9</w:t>
      </w:r>
      <w:r w:rsidR="00A23544" w:rsidRPr="007531AA">
        <w:rPr>
          <w:rFonts w:asciiTheme="minorHAnsi" w:hAnsiTheme="minorHAnsi" w:cstheme="minorHAnsi"/>
          <w:sz w:val="28"/>
          <w:szCs w:val="28"/>
        </w:rPr>
        <w:t>. What are the funding conditions?</w:t>
      </w:r>
      <w:bookmarkEnd w:id="22"/>
      <w:bookmarkEnd w:id="23"/>
    </w:p>
    <w:p w14:paraId="68E6C101" w14:textId="19BE1851" w:rsidR="00A23544" w:rsidRPr="00CD4BEC" w:rsidRDefault="00A23544" w:rsidP="00092A28">
      <w:pPr>
        <w:pStyle w:val="BoldBodyText"/>
        <w:spacing w:before="240"/>
        <w:ind w:left="284"/>
        <w:rPr>
          <w:sz w:val="24"/>
          <w:szCs w:val="24"/>
        </w:rPr>
      </w:pPr>
      <w:r w:rsidRPr="00CD4BEC">
        <w:rPr>
          <w:sz w:val="24"/>
          <w:szCs w:val="24"/>
        </w:rPr>
        <w:t>Funding agreements </w:t>
      </w:r>
    </w:p>
    <w:p w14:paraId="77872D89" w14:textId="73F29CDF" w:rsidR="00A23544" w:rsidRPr="002031C6" w:rsidRDefault="00A23544" w:rsidP="00092A28">
      <w:pPr>
        <w:pStyle w:val="BodyText"/>
        <w:ind w:left="284"/>
        <w:jc w:val="both"/>
        <w:rPr>
          <w:rFonts w:eastAsiaTheme="majorEastAsia"/>
        </w:rPr>
      </w:pPr>
      <w:r w:rsidRPr="002031C6">
        <w:rPr>
          <w:rFonts w:eastAsiaTheme="majorEastAsia"/>
        </w:rPr>
        <w:t>Successful applicants must enter into a funding agreement with</w:t>
      </w:r>
      <w:r w:rsidR="008E61E8" w:rsidRPr="002031C6">
        <w:rPr>
          <w:rFonts w:eastAsiaTheme="majorEastAsia"/>
        </w:rPr>
        <w:t xml:space="preserve"> the</w:t>
      </w:r>
      <w:r w:rsidRPr="002031C6">
        <w:rPr>
          <w:rFonts w:eastAsiaTheme="majorEastAsia"/>
        </w:rPr>
        <w:t xml:space="preserve"> Department of Energy, Environment and Climate Action (DEECA). The Victorian Common Funding Agreement is used for funding agreements with individuals and not for profit organisations</w:t>
      </w:r>
      <w:r w:rsidR="00F652B7" w:rsidRPr="002031C6">
        <w:rPr>
          <w:rFonts w:eastAsiaTheme="majorEastAsia"/>
        </w:rPr>
        <w:t>.</w:t>
      </w:r>
    </w:p>
    <w:p w14:paraId="17EAC95F" w14:textId="77777777" w:rsidR="00A23544" w:rsidRPr="002031C6" w:rsidRDefault="00A23544" w:rsidP="00092A28">
      <w:pPr>
        <w:pStyle w:val="BodyText"/>
        <w:ind w:left="284"/>
        <w:jc w:val="both"/>
        <w:rPr>
          <w:rFonts w:eastAsiaTheme="majorEastAsia"/>
          <w:color w:val="002060"/>
        </w:rPr>
      </w:pPr>
      <w:r w:rsidRPr="002031C6">
        <w:rPr>
          <w:rFonts w:eastAsiaTheme="majorEastAsia"/>
        </w:rPr>
        <w:t xml:space="preserve">It is recommended that applicants review the terms and conditions before applying. Information about the Victorian Common Funding Agreement is available on </w:t>
      </w:r>
      <w:hyperlink r:id="rId36">
        <w:r w:rsidRPr="002031C6">
          <w:rPr>
            <w:rStyle w:val="Hyperlink"/>
            <w:color w:val="auto"/>
          </w:rPr>
          <w:t>https://www.vic.gov.au/victorian-common-funding-agreement</w:t>
        </w:r>
      </w:hyperlink>
      <w:r w:rsidRPr="002031C6">
        <w:rPr>
          <w:rStyle w:val="Hyperlink"/>
          <w:color w:val="002060"/>
        </w:rPr>
        <w:t>.</w:t>
      </w:r>
      <w:r w:rsidRPr="002031C6">
        <w:rPr>
          <w:rFonts w:eastAsiaTheme="majorEastAsia"/>
          <w:color w:val="002060"/>
        </w:rPr>
        <w:t>  </w:t>
      </w:r>
    </w:p>
    <w:p w14:paraId="4E5E3BAB" w14:textId="3DC731A9" w:rsidR="00F521CD" w:rsidRPr="00CD4BEC" w:rsidRDefault="00F521CD" w:rsidP="00092A28">
      <w:pPr>
        <w:pStyle w:val="BoldBodyText"/>
        <w:spacing w:before="240"/>
        <w:ind w:left="284"/>
        <w:rPr>
          <w:sz w:val="24"/>
          <w:szCs w:val="24"/>
        </w:rPr>
      </w:pPr>
      <w:r w:rsidRPr="00CD4BEC">
        <w:rPr>
          <w:sz w:val="24"/>
          <w:szCs w:val="24"/>
        </w:rPr>
        <w:t>Legislative and regulatory requirements</w:t>
      </w:r>
    </w:p>
    <w:p w14:paraId="1023F254" w14:textId="77777777" w:rsidR="00F521CD" w:rsidRPr="007C7E66" w:rsidRDefault="00F521CD" w:rsidP="00092A28">
      <w:pPr>
        <w:pStyle w:val="BodyText"/>
        <w:ind w:left="284"/>
        <w:jc w:val="both"/>
        <w:rPr>
          <w:rFonts w:eastAsiaTheme="majorEastAsia"/>
        </w:rPr>
      </w:pPr>
      <w:r w:rsidRPr="007C7E66">
        <w:rPr>
          <w:rFonts w:eastAsiaTheme="majorEastAsia"/>
        </w:rPr>
        <w:t>In delivering the activity grant recipients are required to comply with all relevant Commonwealth and state/territory legislations and regulations, including but not limited to: </w:t>
      </w:r>
    </w:p>
    <w:p w14:paraId="42F14147" w14:textId="25C76695" w:rsidR="002942C7" w:rsidRPr="00A44202" w:rsidRDefault="0001353B" w:rsidP="008C2314">
      <w:pPr>
        <w:pStyle w:val="ListBullet"/>
        <w:numPr>
          <w:ilvl w:val="0"/>
          <w:numId w:val="15"/>
        </w:numPr>
        <w:ind w:left="426" w:firstLine="0"/>
        <w:jc w:val="both"/>
        <w:rPr>
          <w:rFonts w:eastAsiaTheme="majorEastAsia"/>
        </w:rPr>
      </w:pPr>
      <w:hyperlink r:id="rId37" w:history="1">
        <w:r w:rsidR="002942C7" w:rsidRPr="00A44202">
          <w:rPr>
            <w:rFonts w:eastAsiaTheme="majorEastAsia"/>
          </w:rPr>
          <w:t>Wildlife Rehabilitator Authorisation</w:t>
        </w:r>
        <w:r w:rsidR="00200769" w:rsidRPr="00A44202">
          <w:rPr>
            <w:rFonts w:eastAsiaTheme="majorEastAsia"/>
          </w:rPr>
          <w:t xml:space="preserve"> </w:t>
        </w:r>
        <w:r w:rsidR="002942C7" w:rsidRPr="00A44202">
          <w:rPr>
            <w:rFonts w:eastAsiaTheme="majorEastAsia"/>
          </w:rPr>
          <w:t>Guide</w:t>
        </w:r>
      </w:hyperlink>
      <w:r w:rsidR="002942C7" w:rsidRPr="00A44202">
        <w:rPr>
          <w:rFonts w:eastAsiaTheme="majorEastAsia"/>
        </w:rPr>
        <w:t> </w:t>
      </w:r>
    </w:p>
    <w:p w14:paraId="4E1446DF" w14:textId="3E6D54CD" w:rsidR="00F521CD" w:rsidRPr="007C7E66" w:rsidRDefault="0001353B" w:rsidP="008C2314">
      <w:pPr>
        <w:pStyle w:val="ListBullet"/>
        <w:numPr>
          <w:ilvl w:val="0"/>
          <w:numId w:val="15"/>
        </w:numPr>
        <w:ind w:left="426" w:firstLine="0"/>
        <w:jc w:val="both"/>
        <w:rPr>
          <w:rFonts w:eastAsiaTheme="majorEastAsia"/>
          <w:i/>
        </w:rPr>
      </w:pPr>
      <w:hyperlink r:id="rId38" w:history="1">
        <w:r w:rsidR="00F521CD" w:rsidRPr="007C7E66">
          <w:rPr>
            <w:rFonts w:eastAsiaTheme="majorEastAsia"/>
            <w:i/>
          </w:rPr>
          <w:t>The Privacy Act 1988 (Commonwealth)  </w:t>
        </w:r>
      </w:hyperlink>
    </w:p>
    <w:p w14:paraId="7AEFC85A" w14:textId="3E7C8615" w:rsidR="00F521CD" w:rsidRPr="007C7E66" w:rsidRDefault="0001353B" w:rsidP="008C2314">
      <w:pPr>
        <w:pStyle w:val="ListBullet"/>
        <w:numPr>
          <w:ilvl w:val="0"/>
          <w:numId w:val="15"/>
        </w:numPr>
        <w:ind w:left="426" w:firstLine="0"/>
        <w:jc w:val="both"/>
        <w:rPr>
          <w:rFonts w:eastAsiaTheme="majorEastAsia"/>
          <w:i/>
        </w:rPr>
      </w:pPr>
      <w:hyperlink r:id="rId39" w:history="1">
        <w:r w:rsidR="00F521CD" w:rsidRPr="007C7E66">
          <w:rPr>
            <w:rFonts w:eastAsiaTheme="majorEastAsia"/>
            <w:i/>
          </w:rPr>
          <w:t>The Freedom of Information Act 1982 (Vic</w:t>
        </w:r>
      </w:hyperlink>
      <w:r w:rsidR="00F521CD" w:rsidRPr="007C7E66">
        <w:rPr>
          <w:rFonts w:eastAsiaTheme="majorEastAsia"/>
          <w:i/>
        </w:rPr>
        <w:t>) </w:t>
      </w:r>
    </w:p>
    <w:p w14:paraId="5BE621C0" w14:textId="3EE29781" w:rsidR="00F521CD" w:rsidRPr="007C7E66" w:rsidRDefault="0001353B" w:rsidP="008C2314">
      <w:pPr>
        <w:pStyle w:val="ListBullet"/>
        <w:numPr>
          <w:ilvl w:val="0"/>
          <w:numId w:val="15"/>
        </w:numPr>
        <w:ind w:left="426" w:firstLine="0"/>
        <w:jc w:val="both"/>
        <w:rPr>
          <w:rFonts w:eastAsiaTheme="majorEastAsia"/>
          <w:i/>
        </w:rPr>
      </w:pPr>
      <w:hyperlink r:id="rId40" w:history="1">
        <w:r w:rsidR="00F521CD" w:rsidRPr="007C7E66">
          <w:rPr>
            <w:rFonts w:eastAsiaTheme="majorEastAsia"/>
            <w:i/>
          </w:rPr>
          <w:t>Occupational Health and Safety Act 2004</w:t>
        </w:r>
      </w:hyperlink>
      <w:r w:rsidR="00F521CD" w:rsidRPr="007C7E66">
        <w:rPr>
          <w:rFonts w:eastAsiaTheme="majorEastAsia"/>
          <w:i/>
        </w:rPr>
        <w:t>   </w:t>
      </w:r>
    </w:p>
    <w:p w14:paraId="26A9A2BC" w14:textId="31296624" w:rsidR="00F521CD" w:rsidRPr="007C7E66" w:rsidRDefault="0001353B">
      <w:pPr>
        <w:pStyle w:val="ListBullet"/>
        <w:numPr>
          <w:ilvl w:val="0"/>
          <w:numId w:val="15"/>
        </w:numPr>
        <w:ind w:left="426" w:firstLine="0"/>
        <w:jc w:val="both"/>
        <w:rPr>
          <w:rFonts w:eastAsiaTheme="majorEastAsia"/>
          <w:i/>
        </w:rPr>
      </w:pPr>
      <w:hyperlink r:id="rId41" w:tgtFrame="_blank" w:history="1">
        <w:r w:rsidR="00F521CD" w:rsidRPr="007C7E66">
          <w:rPr>
            <w:i/>
          </w:rPr>
          <w:t>Wildlife Act 1975</w:t>
        </w:r>
      </w:hyperlink>
      <w:r w:rsidR="00B072E6" w:rsidRPr="007C7E66">
        <w:rPr>
          <w:i/>
        </w:rPr>
        <w:t xml:space="preserve"> </w:t>
      </w:r>
    </w:p>
    <w:p w14:paraId="54D4D3EC" w14:textId="77777777" w:rsidR="00F521CD" w:rsidRPr="007C7E66" w:rsidRDefault="0001353B">
      <w:pPr>
        <w:pStyle w:val="ListBullet"/>
        <w:numPr>
          <w:ilvl w:val="0"/>
          <w:numId w:val="15"/>
        </w:numPr>
        <w:ind w:left="426" w:firstLine="0"/>
        <w:jc w:val="both"/>
        <w:rPr>
          <w:rFonts w:eastAsiaTheme="majorEastAsia"/>
          <w:i/>
        </w:rPr>
      </w:pPr>
      <w:hyperlink r:id="rId42" w:tgtFrame="_blank" w:history="1">
        <w:r w:rsidR="00F521CD" w:rsidRPr="007C7E66">
          <w:rPr>
            <w:i/>
          </w:rPr>
          <w:t>Wildlife Regulations 2013</w:t>
        </w:r>
      </w:hyperlink>
      <w:r w:rsidR="00F521CD" w:rsidRPr="007C7E66">
        <w:rPr>
          <w:rFonts w:eastAsiaTheme="majorEastAsia"/>
          <w:i/>
        </w:rPr>
        <w:t> </w:t>
      </w:r>
    </w:p>
    <w:p w14:paraId="03D2E579" w14:textId="77777777" w:rsidR="00F521CD" w:rsidRPr="007C7E66" w:rsidRDefault="0001353B" w:rsidP="008C2314">
      <w:pPr>
        <w:pStyle w:val="ListBullet"/>
        <w:numPr>
          <w:ilvl w:val="0"/>
          <w:numId w:val="15"/>
        </w:numPr>
        <w:ind w:left="426" w:firstLine="0"/>
        <w:jc w:val="both"/>
        <w:rPr>
          <w:rFonts w:eastAsiaTheme="majorEastAsia"/>
          <w:i/>
        </w:rPr>
      </w:pPr>
      <w:hyperlink r:id="rId43" w:tgtFrame="_blank" w:history="1">
        <w:r w:rsidR="00F521CD" w:rsidRPr="007C7E66">
          <w:rPr>
            <w:i/>
          </w:rPr>
          <w:t>Prevention of Cruelty to Animals Act 1986</w:t>
        </w:r>
      </w:hyperlink>
      <w:r w:rsidR="00F521CD" w:rsidRPr="007C7E66">
        <w:rPr>
          <w:rFonts w:eastAsiaTheme="majorEastAsia"/>
          <w:i/>
        </w:rPr>
        <w:t> </w:t>
      </w:r>
    </w:p>
    <w:p w14:paraId="4CB9F32D" w14:textId="0C1A0CCD" w:rsidR="00F521CD" w:rsidRPr="007C7E66" w:rsidRDefault="0001353B" w:rsidP="008C2314">
      <w:pPr>
        <w:pStyle w:val="ListBullet"/>
        <w:numPr>
          <w:ilvl w:val="0"/>
          <w:numId w:val="15"/>
        </w:numPr>
        <w:ind w:left="426" w:firstLine="0"/>
        <w:jc w:val="both"/>
        <w:rPr>
          <w:rFonts w:eastAsiaTheme="majorEastAsia"/>
          <w:i/>
        </w:rPr>
      </w:pPr>
      <w:hyperlink r:id="rId44" w:history="1">
        <w:r w:rsidR="00F521CD" w:rsidRPr="007C7E66">
          <w:rPr>
            <w:rFonts w:eastAsiaTheme="majorEastAsia"/>
            <w:i/>
          </w:rPr>
          <w:t>Guide to the Drugs Poisons and Controlled Substances Regulations 2006</w:t>
        </w:r>
      </w:hyperlink>
      <w:r w:rsidR="00765870" w:rsidRPr="007C7E66">
        <w:rPr>
          <w:rFonts w:eastAsiaTheme="majorEastAsia"/>
          <w:i/>
        </w:rPr>
        <w:t>.</w:t>
      </w:r>
    </w:p>
    <w:p w14:paraId="14B2E33C" w14:textId="77777777" w:rsidR="00F521CD" w:rsidRPr="007C7E66" w:rsidRDefault="00F521CD" w:rsidP="00092A28">
      <w:pPr>
        <w:pStyle w:val="BodyText"/>
        <w:ind w:left="284"/>
        <w:jc w:val="both"/>
        <w:rPr>
          <w:rFonts w:eastAsiaTheme="majorEastAsia"/>
        </w:rPr>
      </w:pPr>
      <w:r w:rsidRPr="007C7E66">
        <w:rPr>
          <w:rFonts w:eastAsiaTheme="majorEastAsia"/>
        </w:rPr>
        <w:t>All recipients are required to comply with their authorisation conditions. </w:t>
      </w:r>
    </w:p>
    <w:p w14:paraId="2DC43F21" w14:textId="50DC97A1" w:rsidR="00F521CD" w:rsidRPr="00CD4BEC" w:rsidRDefault="00F521CD" w:rsidP="00092A28">
      <w:pPr>
        <w:pStyle w:val="BoldBodyText"/>
        <w:spacing w:before="240"/>
        <w:ind w:left="284"/>
        <w:rPr>
          <w:sz w:val="24"/>
          <w:szCs w:val="24"/>
        </w:rPr>
      </w:pPr>
      <w:r w:rsidRPr="00CD4BEC">
        <w:rPr>
          <w:sz w:val="24"/>
          <w:szCs w:val="24"/>
        </w:rPr>
        <w:t>Tax implications</w:t>
      </w:r>
    </w:p>
    <w:p w14:paraId="1F0414A5" w14:textId="77777777" w:rsidR="00F521CD" w:rsidRPr="007C7E66" w:rsidRDefault="00F521CD" w:rsidP="00092A28">
      <w:pPr>
        <w:pStyle w:val="BodyText"/>
        <w:ind w:left="284"/>
        <w:jc w:val="both"/>
      </w:pPr>
      <w:r w:rsidRPr="007C7E66">
        <w:t>Applicants should consult the Australian Taxation Office or seek professional advice on any taxation implications that may arise from this grant funding. </w:t>
      </w:r>
    </w:p>
    <w:p w14:paraId="62B2027C" w14:textId="17C29613" w:rsidR="00F521CD" w:rsidRPr="007C7E66" w:rsidRDefault="00F521CD" w:rsidP="00092A28">
      <w:pPr>
        <w:pStyle w:val="BodyText"/>
        <w:ind w:left="284"/>
        <w:jc w:val="both"/>
      </w:pPr>
      <w:r w:rsidRPr="007C7E66">
        <w:t>Successful applicants without an ABN will need to provide a completed Australian Taxation Office form ‘Statement by a Supplier” so that no withholding tax is required from the grant payment. </w:t>
      </w:r>
    </w:p>
    <w:p w14:paraId="621642CF" w14:textId="277FB378" w:rsidR="00F521CD" w:rsidRPr="00CD4BEC" w:rsidRDefault="00F521CD" w:rsidP="00092A28">
      <w:pPr>
        <w:pStyle w:val="BoldBodyText"/>
        <w:spacing w:before="240"/>
        <w:ind w:left="284"/>
        <w:rPr>
          <w:sz w:val="24"/>
          <w:szCs w:val="24"/>
        </w:rPr>
      </w:pPr>
      <w:r w:rsidRPr="00CD4BEC">
        <w:rPr>
          <w:sz w:val="24"/>
          <w:szCs w:val="24"/>
        </w:rPr>
        <w:t>Acknowledging Victorian Government support </w:t>
      </w:r>
    </w:p>
    <w:p w14:paraId="0B0DF165" w14:textId="2485E855" w:rsidR="00F521CD" w:rsidRDefault="00F521CD" w:rsidP="00092A28">
      <w:pPr>
        <w:pStyle w:val="BodyText"/>
        <w:ind w:left="284"/>
        <w:jc w:val="both"/>
      </w:pPr>
      <w:r w:rsidRPr="007C7E66">
        <w:t>Successful applicants are expected to acknowledge Victorian Government support. Promotional guidelines</w:t>
      </w:r>
      <w:r w:rsidR="00D45A0D" w:rsidRPr="007C7E66">
        <w:t xml:space="preserve"> at</w:t>
      </w:r>
      <w:r w:rsidRPr="007C7E66">
        <w:t xml:space="preserve"> </w:t>
      </w:r>
      <w:hyperlink r:id="rId45" w:history="1">
        <w:r w:rsidR="00724CD5" w:rsidRPr="007C7E66">
          <w:rPr>
            <w:rStyle w:val="Hyperlink"/>
          </w:rPr>
          <w:t>https://www.deeca.vic.gov.au/grants</w:t>
        </w:r>
      </w:hyperlink>
      <w:r w:rsidR="00674B5D" w:rsidRPr="007C7E66">
        <w:rPr>
          <w:rStyle w:val="Hyperlink"/>
          <w:u w:val="none"/>
        </w:rPr>
        <w:t xml:space="preserve"> </w:t>
      </w:r>
      <w:r w:rsidRPr="007C7E66">
        <w:t>will form part of the funding agreement. Successful applicants must liaise with the departmental program area to coordinate any public events or announcements related to the project. </w:t>
      </w:r>
    </w:p>
    <w:p w14:paraId="30F25C46" w14:textId="5C607F63" w:rsidR="00F521CD" w:rsidRPr="00CD4BEC" w:rsidRDefault="00F521CD" w:rsidP="00092A28">
      <w:pPr>
        <w:pStyle w:val="BoldBodyText"/>
        <w:spacing w:before="240"/>
        <w:ind w:left="284"/>
        <w:rPr>
          <w:sz w:val="24"/>
          <w:szCs w:val="24"/>
        </w:rPr>
      </w:pPr>
      <w:r w:rsidRPr="00CD4BEC">
        <w:rPr>
          <w:sz w:val="24"/>
          <w:szCs w:val="24"/>
        </w:rPr>
        <w:t>Payments</w:t>
      </w:r>
    </w:p>
    <w:p w14:paraId="5CCAC631" w14:textId="77777777" w:rsidR="00F521CD" w:rsidRPr="00FF1AC4" w:rsidRDefault="00F521CD" w:rsidP="00092A28">
      <w:pPr>
        <w:pStyle w:val="BodyText"/>
        <w:ind w:left="284"/>
        <w:jc w:val="both"/>
      </w:pPr>
      <w:r w:rsidRPr="00FF1AC4">
        <w:t>Payments will be made when: </w:t>
      </w:r>
    </w:p>
    <w:p w14:paraId="6A221AB1" w14:textId="3CEEE34E" w:rsidR="00F521CD" w:rsidRPr="00FF1AC4" w:rsidRDefault="00F521CD" w:rsidP="008C2314">
      <w:pPr>
        <w:pStyle w:val="ListBullet"/>
        <w:numPr>
          <w:ilvl w:val="0"/>
          <w:numId w:val="15"/>
        </w:numPr>
        <w:ind w:left="709" w:hanging="283"/>
        <w:jc w:val="both"/>
      </w:pPr>
      <w:r w:rsidRPr="00FF1AC4">
        <w:t>the funding agreement has been signed by both parties</w:t>
      </w:r>
      <w:r w:rsidR="00B7557D" w:rsidRPr="00FF1AC4">
        <w:t xml:space="preserve"> (recipient and DEECA)</w:t>
      </w:r>
      <w:r w:rsidRPr="00FF1AC4">
        <w:t> </w:t>
      </w:r>
    </w:p>
    <w:p w14:paraId="3966F0C9" w14:textId="1F8104CE" w:rsidR="00F521CD" w:rsidRPr="00FF1AC4" w:rsidRDefault="00F521CD" w:rsidP="008C2314">
      <w:pPr>
        <w:pStyle w:val="ListBullet"/>
        <w:numPr>
          <w:ilvl w:val="0"/>
          <w:numId w:val="15"/>
        </w:numPr>
        <w:ind w:left="709" w:hanging="283"/>
        <w:jc w:val="both"/>
      </w:pPr>
      <w:r w:rsidRPr="00FF1AC4">
        <w:t xml:space="preserve">grant recipients provide supporting </w:t>
      </w:r>
      <w:r w:rsidR="00724CD5" w:rsidRPr="00FF1AC4">
        <w:t>documents</w:t>
      </w:r>
      <w:r w:rsidR="00847EC4" w:rsidRPr="00FF1AC4">
        <w:t>,</w:t>
      </w:r>
      <w:r w:rsidR="00724CD5" w:rsidRPr="00FF1AC4">
        <w:t xml:space="preserve"> </w:t>
      </w:r>
      <w:r w:rsidRPr="00FF1AC4">
        <w:t xml:space="preserve">or any additional </w:t>
      </w:r>
      <w:r w:rsidR="00724CD5" w:rsidRPr="00FF1AC4">
        <w:t xml:space="preserve">information </w:t>
      </w:r>
      <w:r w:rsidRPr="00FF1AC4">
        <w:t>requested by DEECA  </w:t>
      </w:r>
    </w:p>
    <w:p w14:paraId="3D302BDB" w14:textId="221C1F56" w:rsidR="00F521CD" w:rsidRPr="00FF1AC4" w:rsidRDefault="00F521CD" w:rsidP="008C2314">
      <w:pPr>
        <w:pStyle w:val="ListBullet"/>
        <w:numPr>
          <w:ilvl w:val="0"/>
          <w:numId w:val="15"/>
        </w:numPr>
        <w:ind w:left="709" w:hanging="283"/>
        <w:jc w:val="both"/>
      </w:pPr>
      <w:r w:rsidRPr="00FF1AC4">
        <w:t>other terms and conditions of funding continue to be met by recipient. </w:t>
      </w:r>
    </w:p>
    <w:p w14:paraId="7C0F4C6B" w14:textId="315415ED" w:rsidR="00F521CD" w:rsidRPr="00CD4BEC" w:rsidRDefault="00F521CD" w:rsidP="00092A28">
      <w:pPr>
        <w:pStyle w:val="BoldBodyText"/>
        <w:spacing w:before="240"/>
        <w:ind w:left="284"/>
        <w:rPr>
          <w:sz w:val="24"/>
          <w:szCs w:val="24"/>
        </w:rPr>
      </w:pPr>
      <w:r w:rsidRPr="00CD4BEC">
        <w:rPr>
          <w:sz w:val="24"/>
          <w:szCs w:val="24"/>
        </w:rPr>
        <w:t>Monitoring and Reporting</w:t>
      </w:r>
    </w:p>
    <w:p w14:paraId="71F3993B" w14:textId="77777777" w:rsidR="00F521CD" w:rsidRPr="00FF1AC4" w:rsidRDefault="00F521CD" w:rsidP="00092A28">
      <w:pPr>
        <w:pStyle w:val="BodyText"/>
        <w:ind w:left="284"/>
        <w:jc w:val="both"/>
      </w:pPr>
      <w:r w:rsidRPr="00FF1AC4">
        <w:t>Grant recipients are required to comply with project monitoring and reporting requirements as outlined in the funding agreement. This may include:</w:t>
      </w:r>
    </w:p>
    <w:p w14:paraId="1250357B" w14:textId="77777777" w:rsidR="002F7EFB" w:rsidRPr="00FF1AC4" w:rsidRDefault="00F521CD" w:rsidP="008C2314">
      <w:pPr>
        <w:pStyle w:val="ListBullet"/>
        <w:numPr>
          <w:ilvl w:val="0"/>
          <w:numId w:val="15"/>
        </w:numPr>
        <w:ind w:left="284" w:firstLine="142"/>
        <w:jc w:val="both"/>
      </w:pPr>
      <w:r w:rsidRPr="00FF1AC4">
        <w:t>progress reports</w:t>
      </w:r>
      <w:r w:rsidR="00F66A2C" w:rsidRPr="00FF1AC4">
        <w:t xml:space="preserve"> and/or</w:t>
      </w:r>
      <w:r w:rsidRPr="00FF1AC4">
        <w:t xml:space="preserve"> completion reports</w:t>
      </w:r>
    </w:p>
    <w:p w14:paraId="1C9F8F9A" w14:textId="73AC9DA1" w:rsidR="002F7EFB" w:rsidRPr="00FF1AC4" w:rsidRDefault="00F521CD" w:rsidP="008C2314">
      <w:pPr>
        <w:pStyle w:val="ListBullet"/>
        <w:numPr>
          <w:ilvl w:val="0"/>
          <w:numId w:val="15"/>
        </w:numPr>
        <w:ind w:left="284" w:firstLine="142"/>
        <w:jc w:val="both"/>
      </w:pPr>
      <w:r w:rsidRPr="00FF1AC4">
        <w:t>acquittal documentation and audit requirements</w:t>
      </w:r>
    </w:p>
    <w:p w14:paraId="294A7016" w14:textId="40283049" w:rsidR="00F521CD" w:rsidRPr="00FF1AC4" w:rsidRDefault="00313C28" w:rsidP="008C2314">
      <w:pPr>
        <w:pStyle w:val="ListBullet"/>
        <w:numPr>
          <w:ilvl w:val="0"/>
          <w:numId w:val="15"/>
        </w:numPr>
        <w:ind w:left="284" w:firstLine="142"/>
        <w:jc w:val="both"/>
      </w:pPr>
      <w:r w:rsidRPr="00FF1AC4">
        <w:t>site inspections.</w:t>
      </w:r>
    </w:p>
    <w:p w14:paraId="26BDBF75" w14:textId="77777777" w:rsidR="002031C6" w:rsidRDefault="002031C6" w:rsidP="00092A28">
      <w:pPr>
        <w:pStyle w:val="BoldBodyText"/>
        <w:spacing w:before="240"/>
        <w:ind w:left="284"/>
        <w:rPr>
          <w:sz w:val="24"/>
          <w:szCs w:val="24"/>
        </w:rPr>
      </w:pPr>
    </w:p>
    <w:p w14:paraId="554B4CEB" w14:textId="25CF8F6B" w:rsidR="0046761E" w:rsidRPr="00CD4BEC" w:rsidRDefault="0046761E" w:rsidP="00092A28">
      <w:pPr>
        <w:pStyle w:val="BoldBodyText"/>
        <w:spacing w:before="240"/>
        <w:ind w:left="284"/>
        <w:rPr>
          <w:sz w:val="24"/>
          <w:szCs w:val="24"/>
        </w:rPr>
      </w:pPr>
      <w:r w:rsidRPr="00CD4BEC">
        <w:rPr>
          <w:sz w:val="24"/>
          <w:szCs w:val="24"/>
        </w:rPr>
        <w:lastRenderedPageBreak/>
        <w:t>Privacy</w:t>
      </w:r>
    </w:p>
    <w:p w14:paraId="24992B6D" w14:textId="77777777" w:rsidR="003365ED" w:rsidRPr="00FF1AC4" w:rsidRDefault="003365ED" w:rsidP="00092A28">
      <w:pPr>
        <w:pStyle w:val="BodyText"/>
        <w:ind w:left="284"/>
        <w:jc w:val="both"/>
      </w:pPr>
      <w:r w:rsidRPr="00FF1AC4">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839806B" w14:textId="7F0D7EC3" w:rsidR="003365ED" w:rsidRPr="00FF1AC4" w:rsidRDefault="003365ED" w:rsidP="00092A28">
      <w:pPr>
        <w:pStyle w:val="BodyText"/>
        <w:ind w:left="284"/>
        <w:jc w:val="both"/>
      </w:pPr>
      <w:r w:rsidRPr="00FF1AC4">
        <w:t xml:space="preserve">Any personal information about you or a third party in your correspondence will be collected, held, managed, used, disclosed or transferred in accordance with the provisions of the </w:t>
      </w:r>
      <w:r w:rsidRPr="00FF1AC4">
        <w:rPr>
          <w:i/>
        </w:rPr>
        <w:t>Privacy and Data Protection Act 2014</w:t>
      </w:r>
      <w:r w:rsidRPr="00FF1AC4">
        <w:t xml:space="preserve"> and other applicable laws. </w:t>
      </w:r>
    </w:p>
    <w:p w14:paraId="22DB3FB4" w14:textId="30ED4FCB" w:rsidR="003365ED" w:rsidRPr="00FF1AC4" w:rsidRDefault="003365ED" w:rsidP="00092A28">
      <w:pPr>
        <w:pStyle w:val="BodyText"/>
        <w:ind w:left="284"/>
        <w:jc w:val="both"/>
      </w:pPr>
      <w:r w:rsidRPr="00FF1AC4">
        <w:t xml:space="preserve">DEECA is committed to protecting the privacy of personal information. You can find the DEECA Privacy Policy online at </w:t>
      </w:r>
      <w:hyperlink r:id="rId46" w:history="1">
        <w:r w:rsidR="0097591E" w:rsidRPr="00FF1AC4">
          <w:rPr>
            <w:rStyle w:val="Hyperlink"/>
            <w:rFonts w:cs="Arial"/>
          </w:rPr>
          <w:t>www.deeca.vic.gov.au/privacy</w:t>
        </w:r>
      </w:hyperlink>
      <w:r w:rsidR="00A774EE" w:rsidRPr="00FF1AC4">
        <w:rPr>
          <w:rStyle w:val="Hyperlink"/>
          <w:rFonts w:cs="Arial"/>
          <w:u w:val="none"/>
        </w:rPr>
        <w:t>.</w:t>
      </w:r>
      <w:r w:rsidR="00741609" w:rsidRPr="00FF1AC4">
        <w:rPr>
          <w:rStyle w:val="Hyperlink"/>
          <w:rFonts w:cs="Arial"/>
          <w:u w:val="none"/>
        </w:rPr>
        <w:t xml:space="preserve">  </w:t>
      </w:r>
      <w:r w:rsidRPr="00FF1AC4">
        <w:t xml:space="preserve">Requests for access to information about you held by DEECA should be sent to the Manager Privacy, P.O. Box 500 East Melbourne 8002 or contact by emailing </w:t>
      </w:r>
      <w:hyperlink r:id="rId47">
        <w:r w:rsidR="0097591E" w:rsidRPr="00FF1AC4">
          <w:rPr>
            <w:rStyle w:val="Hyperlink"/>
            <w:rFonts w:cs="Arial"/>
          </w:rPr>
          <w:t>Foi.unit@deeca.vic.gov.au</w:t>
        </w:r>
      </w:hyperlink>
      <w:r w:rsidRPr="00FF1AC4">
        <w:t>.</w:t>
      </w:r>
    </w:p>
    <w:p w14:paraId="3A67CF80" w14:textId="1D4121FC" w:rsidR="005627A5" w:rsidRPr="00CD4BEC" w:rsidRDefault="00CD4BEC" w:rsidP="00092A28">
      <w:pPr>
        <w:pStyle w:val="Heading2"/>
        <w:ind w:left="284"/>
        <w:jc w:val="both"/>
        <w:rPr>
          <w:rFonts w:asciiTheme="minorHAnsi" w:hAnsiTheme="minorHAnsi" w:cstheme="minorHAnsi"/>
          <w:sz w:val="28"/>
          <w:szCs w:val="28"/>
        </w:rPr>
      </w:pPr>
      <w:bookmarkStart w:id="24" w:name="_Toc181624573"/>
      <w:bookmarkStart w:id="25" w:name="_Toc183096016"/>
      <w:r w:rsidRPr="00CD4BEC">
        <w:rPr>
          <w:rFonts w:asciiTheme="minorHAnsi" w:hAnsiTheme="minorHAnsi" w:cstheme="minorHAnsi"/>
          <w:sz w:val="28"/>
          <w:szCs w:val="28"/>
        </w:rPr>
        <w:t>10</w:t>
      </w:r>
      <w:r w:rsidR="00E360C8" w:rsidRPr="00CD4BEC">
        <w:rPr>
          <w:rFonts w:asciiTheme="minorHAnsi" w:hAnsiTheme="minorHAnsi" w:cstheme="minorHAnsi"/>
          <w:sz w:val="28"/>
          <w:szCs w:val="28"/>
        </w:rPr>
        <w:t xml:space="preserve">. </w:t>
      </w:r>
      <w:bookmarkStart w:id="26" w:name="_Toc138783414"/>
      <w:r w:rsidR="00D26317">
        <w:rPr>
          <w:rFonts w:asciiTheme="minorHAnsi" w:hAnsiTheme="minorHAnsi" w:cstheme="minorHAnsi"/>
          <w:sz w:val="28"/>
          <w:szCs w:val="28"/>
        </w:rPr>
        <w:t>What is the application process?</w:t>
      </w:r>
      <w:bookmarkEnd w:id="24"/>
      <w:bookmarkEnd w:id="25"/>
    </w:p>
    <w:bookmarkEnd w:id="26"/>
    <w:p w14:paraId="749551BB" w14:textId="46BDF4DF" w:rsidR="00641BEF" w:rsidRPr="00FF1AC4" w:rsidRDefault="00641BEF" w:rsidP="00092A28">
      <w:pPr>
        <w:ind w:left="284"/>
        <w:jc w:val="both"/>
      </w:pPr>
      <w:r w:rsidRPr="00FF1AC4">
        <w:t>Applications are submitted online using the Grants Online portal.</w:t>
      </w:r>
    </w:p>
    <w:p w14:paraId="5E40CA4B" w14:textId="5D066FF4" w:rsidR="00090153" w:rsidRPr="00FF1AC4" w:rsidRDefault="00090153" w:rsidP="00092A28">
      <w:pPr>
        <w:pStyle w:val="BodyText"/>
        <w:ind w:left="284"/>
        <w:jc w:val="both"/>
        <w:rPr>
          <w:rFonts w:cs="Arial"/>
          <w:color w:val="232222" w:themeColor="text1"/>
        </w:rPr>
      </w:pPr>
      <w:r w:rsidRPr="00FF1AC4">
        <w:rPr>
          <w:rFonts w:cs="Arial"/>
          <w:color w:val="232222" w:themeColor="text1"/>
        </w:rPr>
        <w:t xml:space="preserve">To apply, go to the grant program web page </w:t>
      </w:r>
      <w:bookmarkStart w:id="27" w:name="_Hlk175313123"/>
      <w:r w:rsidR="00D3705E" w:rsidRPr="00C84B1D">
        <w:rPr>
          <w:rFonts w:ascii="Arial" w:hAnsi="Arial" w:cs="Arial"/>
          <w:color w:val="0000FF"/>
          <w:sz w:val="18"/>
          <w:szCs w:val="18"/>
          <w:u w:val="single"/>
        </w:rPr>
        <w:fldChar w:fldCharType="begin"/>
      </w:r>
      <w:r w:rsidR="00D3705E" w:rsidRPr="00C84B1D">
        <w:rPr>
          <w:rFonts w:ascii="Arial" w:hAnsi="Arial" w:cs="Arial"/>
          <w:color w:val="0000FF"/>
          <w:sz w:val="18"/>
          <w:szCs w:val="18"/>
          <w:u w:val="single"/>
        </w:rPr>
        <w:instrText>HYPERLINK "https://wildlife.vic.gov.au/grants/wildlife-rehabilitator-grants"</w:instrText>
      </w:r>
      <w:r w:rsidR="00D3705E" w:rsidRPr="00C84B1D">
        <w:rPr>
          <w:rFonts w:ascii="Arial" w:hAnsi="Arial" w:cs="Arial"/>
          <w:color w:val="0000FF"/>
          <w:sz w:val="18"/>
          <w:szCs w:val="18"/>
          <w:u w:val="single"/>
        </w:rPr>
      </w:r>
      <w:r w:rsidR="00D3705E" w:rsidRPr="00C84B1D">
        <w:rPr>
          <w:rFonts w:ascii="Arial" w:hAnsi="Arial" w:cs="Arial"/>
          <w:color w:val="0000FF"/>
          <w:sz w:val="18"/>
          <w:szCs w:val="18"/>
          <w:u w:val="single"/>
        </w:rPr>
        <w:fldChar w:fldCharType="separate"/>
      </w:r>
      <w:r w:rsidR="00D3705E" w:rsidRPr="00C84B1D">
        <w:rPr>
          <w:rFonts w:ascii="Arial" w:hAnsi="Arial" w:cs="Arial"/>
          <w:color w:val="0000FF"/>
          <w:sz w:val="18"/>
          <w:szCs w:val="18"/>
          <w:u w:val="single"/>
        </w:rPr>
        <w:t>https://wildlife.vic.gov.au/grants/wildlife-rehabilitator-grants</w:t>
      </w:r>
      <w:r w:rsidR="00D3705E" w:rsidRPr="00C84B1D">
        <w:rPr>
          <w:rFonts w:ascii="Arial" w:hAnsi="Arial" w:cs="Arial"/>
          <w:color w:val="0000FF"/>
          <w:sz w:val="18"/>
          <w:szCs w:val="18"/>
          <w:u w:val="single"/>
        </w:rPr>
        <w:fldChar w:fldCharType="end"/>
      </w:r>
      <w:bookmarkEnd w:id="27"/>
      <w:r w:rsidR="00DC7B85" w:rsidRPr="00FF1AC4">
        <w:rPr>
          <w:rFonts w:cs="Arial"/>
          <w:color w:val="232222" w:themeColor="text1"/>
          <w:u w:val="single"/>
        </w:rPr>
        <w:t> </w:t>
      </w:r>
      <w:r w:rsidRPr="00FF1AC4">
        <w:rPr>
          <w:rFonts w:cs="Arial"/>
          <w:color w:val="232222" w:themeColor="text1"/>
        </w:rPr>
        <w:t>and click on the ‘start new application’ button</w:t>
      </w:r>
      <w:r w:rsidR="002771B4" w:rsidRPr="00FF1AC4">
        <w:rPr>
          <w:rFonts w:cs="Arial"/>
          <w:color w:val="232222" w:themeColor="text1"/>
        </w:rPr>
        <w:t>.</w:t>
      </w:r>
      <w:r w:rsidRPr="00FF1AC4">
        <w:rPr>
          <w:rFonts w:cs="Arial"/>
          <w:color w:val="232222" w:themeColor="text1"/>
        </w:rPr>
        <w:t xml:space="preserve"> </w:t>
      </w:r>
      <w:r w:rsidR="00FE08DF" w:rsidRPr="00FF1AC4">
        <w:rPr>
          <w:rFonts w:cs="Arial"/>
          <w:color w:val="232222" w:themeColor="text1"/>
        </w:rPr>
        <w:t xml:space="preserve">You will receive a unique GA-FRXXXX-XXXXX number (write it down for future reference). </w:t>
      </w:r>
      <w:r w:rsidRPr="00FF1AC4">
        <w:rPr>
          <w:rFonts w:cs="Arial"/>
          <w:color w:val="232222" w:themeColor="text1"/>
        </w:rPr>
        <w:t>To return to a saved draft application, click on the ‘access saved application’ button</w:t>
      </w:r>
      <w:r w:rsidR="00A851DC" w:rsidRPr="00FF1AC4">
        <w:rPr>
          <w:rFonts w:cs="Arial"/>
          <w:color w:val="232222" w:themeColor="text1"/>
        </w:rPr>
        <w:t xml:space="preserve"> in the form</w:t>
      </w:r>
      <w:r w:rsidRPr="00FF1AC4">
        <w:rPr>
          <w:rFonts w:cs="Arial"/>
          <w:color w:val="232222" w:themeColor="text1"/>
        </w:rPr>
        <w:t xml:space="preserve">. </w:t>
      </w:r>
      <w:r w:rsidR="00F87A6E" w:rsidRPr="00FF1AC4">
        <w:rPr>
          <w:rFonts w:cs="Arial"/>
          <w:color w:val="232222" w:themeColor="text1"/>
        </w:rPr>
        <w:t xml:space="preserve"> </w:t>
      </w:r>
    </w:p>
    <w:p w14:paraId="442A02EF" w14:textId="3579DCEB" w:rsidR="00E43A72" w:rsidRPr="00CD4BEC" w:rsidRDefault="00E43A72" w:rsidP="00092A28">
      <w:pPr>
        <w:pStyle w:val="Heading2"/>
        <w:ind w:left="284"/>
        <w:jc w:val="both"/>
        <w:rPr>
          <w:rFonts w:asciiTheme="minorHAnsi" w:hAnsiTheme="minorHAnsi" w:cstheme="minorHAnsi"/>
          <w:sz w:val="28"/>
          <w:szCs w:val="28"/>
        </w:rPr>
      </w:pPr>
      <w:bookmarkStart w:id="28" w:name="_Toc181624574"/>
      <w:bookmarkStart w:id="29" w:name="_Toc183096017"/>
      <w:r w:rsidRPr="00CD4BEC">
        <w:rPr>
          <w:rFonts w:asciiTheme="minorHAnsi" w:hAnsiTheme="minorHAnsi" w:cstheme="minorHAnsi"/>
          <w:sz w:val="28"/>
          <w:szCs w:val="28"/>
        </w:rPr>
        <w:t>1</w:t>
      </w:r>
      <w:r w:rsidR="00AA0371" w:rsidRPr="00CD4BEC">
        <w:rPr>
          <w:rFonts w:asciiTheme="minorHAnsi" w:hAnsiTheme="minorHAnsi" w:cstheme="minorHAnsi"/>
          <w:sz w:val="28"/>
          <w:szCs w:val="28"/>
        </w:rPr>
        <w:t>1</w:t>
      </w:r>
      <w:r w:rsidRPr="00CD4BEC">
        <w:rPr>
          <w:rFonts w:asciiTheme="minorHAnsi" w:hAnsiTheme="minorHAnsi" w:cstheme="minorHAnsi"/>
          <w:sz w:val="28"/>
          <w:szCs w:val="28"/>
        </w:rPr>
        <w:t>.</w:t>
      </w:r>
      <w:r w:rsidR="00AA0371" w:rsidRPr="00CD4BEC">
        <w:rPr>
          <w:rFonts w:asciiTheme="minorHAnsi" w:hAnsiTheme="minorHAnsi" w:cstheme="minorHAnsi"/>
          <w:sz w:val="28"/>
          <w:szCs w:val="28"/>
        </w:rPr>
        <w:t xml:space="preserve"> Additional information</w:t>
      </w:r>
      <w:bookmarkEnd w:id="28"/>
      <w:bookmarkEnd w:id="29"/>
    </w:p>
    <w:p w14:paraId="3E22651D" w14:textId="3518EAAB" w:rsidR="00900306" w:rsidRPr="00FF1AC4" w:rsidRDefault="00900306" w:rsidP="00092A28">
      <w:pPr>
        <w:pStyle w:val="BoldBodyText"/>
        <w:spacing w:line="276" w:lineRule="auto"/>
        <w:ind w:left="284"/>
        <w:rPr>
          <w:rFonts w:asciiTheme="minorHAnsi" w:hAnsiTheme="minorHAnsi" w:cstheme="minorHAnsi"/>
        </w:rPr>
      </w:pPr>
      <w:r w:rsidRPr="00FF1AC4">
        <w:rPr>
          <w:rFonts w:asciiTheme="minorHAnsi" w:hAnsiTheme="minorHAnsi" w:cstheme="minorHAnsi"/>
        </w:rPr>
        <w:t xml:space="preserve">Additional information is available at </w:t>
      </w:r>
      <w:hyperlink r:id="rId48" w:history="1">
        <w:r w:rsidR="00C84B1D" w:rsidRPr="00C84B1D">
          <w:rPr>
            <w:rFonts w:ascii="Arial" w:hAnsi="Arial" w:cs="Arial"/>
            <w:color w:val="0000FF"/>
            <w:sz w:val="18"/>
            <w:szCs w:val="18"/>
            <w:u w:val="single"/>
          </w:rPr>
          <w:t>https://wildlife.vic.gov.au/grants/wildlife-rehabilitator-grants</w:t>
        </w:r>
      </w:hyperlink>
      <w:r w:rsidR="00C84B1D">
        <w:rPr>
          <w:rFonts w:ascii="Arial" w:hAnsi="Arial" w:cs="Arial"/>
          <w:color w:val="0000FF"/>
          <w:sz w:val="18"/>
          <w:szCs w:val="18"/>
          <w:u w:val="single"/>
        </w:rPr>
        <w:t>.</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D15E31" w:rsidRPr="00A37062" w14:paraId="18947819" w14:textId="77777777" w:rsidTr="006E79AF">
        <w:trPr>
          <w:trHeight w:val="553"/>
        </w:trPr>
        <w:tc>
          <w:tcPr>
            <w:tcW w:w="9780" w:type="dxa"/>
            <w:shd w:val="clear" w:color="auto" w:fill="002060"/>
          </w:tcPr>
          <w:p w14:paraId="4F1B51EC" w14:textId="53608B14" w:rsidR="00D15E31" w:rsidRPr="002031C6" w:rsidRDefault="000E17B9" w:rsidP="006E79AF">
            <w:pPr>
              <w:pStyle w:val="BodyText12ptBefore"/>
              <w:ind w:left="284"/>
              <w:jc w:val="both"/>
              <w:rPr>
                <w:rFonts w:cstheme="minorHAnsi"/>
                <w:u w:val="single"/>
              </w:rPr>
            </w:pPr>
            <w:bookmarkStart w:id="30" w:name="_Toc181624575"/>
            <w:r w:rsidRPr="002031C6">
              <w:rPr>
                <w:rFonts w:cstheme="minorHAnsi"/>
              </w:rPr>
              <w:t xml:space="preserve">If </w:t>
            </w:r>
            <w:r w:rsidRPr="002031C6">
              <w:rPr>
                <w:rStyle w:val="BodyTextChar"/>
              </w:rPr>
              <w:t xml:space="preserve">you require assistance submitting your </w:t>
            </w:r>
            <w:r w:rsidR="001A4CBA" w:rsidRPr="002031C6">
              <w:rPr>
                <w:rStyle w:val="BodyTextChar"/>
              </w:rPr>
              <w:t xml:space="preserve">funding </w:t>
            </w:r>
            <w:r w:rsidRPr="002031C6">
              <w:rPr>
                <w:rStyle w:val="BodyTextChar"/>
              </w:rPr>
              <w:t xml:space="preserve">application online, email </w:t>
            </w:r>
            <w:r w:rsidR="00E03FD1" w:rsidRPr="002031C6">
              <w:rPr>
                <w:rStyle w:val="BodyTextChar"/>
                <w:u w:val="single"/>
              </w:rPr>
              <w:t>grantsinfo@deeca.vic.gov.au</w:t>
            </w:r>
            <w:bookmarkEnd w:id="30"/>
          </w:p>
          <w:p w14:paraId="21140870" w14:textId="3ADED1A3" w:rsidR="00E03FD1" w:rsidRPr="00A37062" w:rsidRDefault="00E03FD1" w:rsidP="006E79AF">
            <w:pPr>
              <w:pStyle w:val="BodyText12ptBefore"/>
              <w:ind w:left="284"/>
              <w:jc w:val="both"/>
              <w:rPr>
                <w:rFonts w:cstheme="minorHAnsi"/>
              </w:rPr>
            </w:pPr>
            <w:r w:rsidRPr="002031C6">
              <w:rPr>
                <w:rFonts w:cstheme="minorHAnsi"/>
              </w:rPr>
              <w:t xml:space="preserve">For questions </w:t>
            </w:r>
            <w:r w:rsidR="001A4CBA" w:rsidRPr="002031C6">
              <w:rPr>
                <w:rFonts w:cstheme="minorHAnsi"/>
              </w:rPr>
              <w:t xml:space="preserve">specific to </w:t>
            </w:r>
            <w:r w:rsidR="00735766" w:rsidRPr="002031C6">
              <w:rPr>
                <w:rFonts w:cstheme="minorHAnsi"/>
              </w:rPr>
              <w:t xml:space="preserve">the WRG program, </w:t>
            </w:r>
            <w:r w:rsidR="005B1346" w:rsidRPr="002031C6">
              <w:rPr>
                <w:rFonts w:cstheme="minorHAnsi"/>
              </w:rPr>
              <w:t>please</w:t>
            </w:r>
            <w:r w:rsidR="004B529A" w:rsidRPr="002031C6">
              <w:rPr>
                <w:rFonts w:cstheme="minorHAnsi"/>
              </w:rPr>
              <w:t xml:space="preserve"> email </w:t>
            </w:r>
            <w:r w:rsidR="007F7853" w:rsidRPr="002031C6">
              <w:rPr>
                <w:rFonts w:cstheme="minorHAnsi"/>
                <w:u w:val="single"/>
              </w:rPr>
              <w:t>enviro.grants@deeca.vic.gov.au</w:t>
            </w:r>
            <w:r w:rsidR="007F7853" w:rsidRPr="002031C6">
              <w:rPr>
                <w:rFonts w:cstheme="minorHAnsi"/>
              </w:rPr>
              <w:t xml:space="preserve">.  </w:t>
            </w:r>
            <w:r w:rsidR="00CC4F1B" w:rsidRPr="002031C6">
              <w:rPr>
                <w:rFonts w:cstheme="minorHAnsi"/>
              </w:rPr>
              <w:t xml:space="preserve">You can also contact DEECA Customer Contact Centre </w:t>
            </w:r>
            <w:r w:rsidR="002F39E5" w:rsidRPr="002031C6">
              <w:rPr>
                <w:rFonts w:cstheme="minorHAnsi"/>
              </w:rPr>
              <w:t xml:space="preserve">by calling </w:t>
            </w:r>
            <w:r w:rsidR="00CC4F1B" w:rsidRPr="002031C6">
              <w:rPr>
                <w:rFonts w:cstheme="minorHAnsi"/>
              </w:rPr>
              <w:t>136 186.</w:t>
            </w:r>
          </w:p>
        </w:tc>
      </w:tr>
    </w:tbl>
    <w:p w14:paraId="079F0F04" w14:textId="0943A9E6" w:rsidR="00391603" w:rsidRPr="00F440A1" w:rsidRDefault="001D2B63" w:rsidP="00092A28">
      <w:pPr>
        <w:pStyle w:val="Heading2"/>
        <w:ind w:left="284"/>
        <w:jc w:val="both"/>
        <w:rPr>
          <w:rFonts w:asciiTheme="minorHAnsi" w:hAnsiTheme="minorHAnsi" w:cstheme="minorHAnsi"/>
          <w:sz w:val="28"/>
          <w:szCs w:val="28"/>
        </w:rPr>
      </w:pPr>
      <w:bookmarkStart w:id="31" w:name="_Toc181624576"/>
      <w:bookmarkStart w:id="32" w:name="_Toc183096018"/>
      <w:r w:rsidRPr="00F440A1">
        <w:rPr>
          <w:rFonts w:asciiTheme="minorHAnsi" w:hAnsiTheme="minorHAnsi" w:cstheme="minorHAnsi"/>
          <w:sz w:val="28"/>
          <w:szCs w:val="28"/>
        </w:rPr>
        <w:t>1</w:t>
      </w:r>
      <w:r w:rsidR="00AA0371" w:rsidRPr="00F440A1">
        <w:rPr>
          <w:rFonts w:asciiTheme="minorHAnsi" w:hAnsiTheme="minorHAnsi" w:cstheme="minorHAnsi"/>
          <w:sz w:val="28"/>
          <w:szCs w:val="28"/>
        </w:rPr>
        <w:t>2</w:t>
      </w:r>
      <w:r w:rsidR="00391603" w:rsidRPr="00F440A1">
        <w:rPr>
          <w:rFonts w:asciiTheme="minorHAnsi" w:hAnsiTheme="minorHAnsi" w:cstheme="minorHAnsi"/>
          <w:sz w:val="28"/>
          <w:szCs w:val="28"/>
        </w:rPr>
        <w:t>. What is t</w:t>
      </w:r>
      <w:r w:rsidR="00075E09" w:rsidRPr="00F440A1">
        <w:rPr>
          <w:rFonts w:asciiTheme="minorHAnsi" w:hAnsiTheme="minorHAnsi" w:cstheme="minorHAnsi"/>
          <w:sz w:val="28"/>
          <w:szCs w:val="28"/>
        </w:rPr>
        <w:t>h</w:t>
      </w:r>
      <w:r w:rsidR="00391603" w:rsidRPr="00F440A1">
        <w:rPr>
          <w:rFonts w:asciiTheme="minorHAnsi" w:hAnsiTheme="minorHAnsi" w:cstheme="minorHAnsi"/>
          <w:sz w:val="28"/>
          <w:szCs w:val="28"/>
        </w:rPr>
        <w:t>e notification process?</w:t>
      </w:r>
      <w:bookmarkEnd w:id="31"/>
      <w:bookmarkEnd w:id="32"/>
      <w:r w:rsidR="00391603" w:rsidRPr="00F440A1">
        <w:rPr>
          <w:rFonts w:asciiTheme="minorHAnsi" w:hAnsiTheme="minorHAnsi" w:cstheme="minorHAnsi"/>
          <w:sz w:val="28"/>
          <w:szCs w:val="28"/>
        </w:rPr>
        <w:t> </w:t>
      </w:r>
    </w:p>
    <w:p w14:paraId="7C0FAE05" w14:textId="5C4B2447" w:rsidR="00391603" w:rsidRDefault="00B07A2E" w:rsidP="00FF1AC4">
      <w:pPr>
        <w:pStyle w:val="BodyText"/>
        <w:spacing w:line="276" w:lineRule="auto"/>
        <w:ind w:left="284"/>
        <w:jc w:val="both"/>
      </w:pPr>
      <w:r w:rsidRPr="00FF1AC4">
        <w:t>All applicants</w:t>
      </w:r>
      <w:r w:rsidR="00391603" w:rsidRPr="00FF1AC4">
        <w:t xml:space="preserve"> will be notified in writing </w:t>
      </w:r>
      <w:r w:rsidRPr="00FF1AC4">
        <w:t>of the outcome of their application</w:t>
      </w:r>
      <w:r w:rsidR="00ED76A8" w:rsidRPr="00FF1AC4">
        <w:t xml:space="preserve"> once</w:t>
      </w:r>
      <w:r w:rsidR="00391603" w:rsidRPr="00FF1AC4">
        <w:t xml:space="preserve"> the assessment process is completed. All decisions are final and are not subject to further review. Unsuccessful applicants can ask for feedback on their application via email (</w:t>
      </w:r>
      <w:hyperlink r:id="rId49" w:history="1">
        <w:r w:rsidR="00391603" w:rsidRPr="00FF1AC4">
          <w:rPr>
            <w:rStyle w:val="Hyperlink"/>
          </w:rPr>
          <w:t>enviro.grants@deeca.vic.gov.au</w:t>
        </w:r>
      </w:hyperlink>
      <w:r w:rsidR="00391603" w:rsidRPr="00FF1AC4">
        <w:t>) </w:t>
      </w:r>
    </w:p>
    <w:p w14:paraId="556341BD" w14:textId="7E25CA66" w:rsidR="00E21B69" w:rsidRPr="00A43A6A" w:rsidRDefault="0064391E" w:rsidP="00092A28">
      <w:pPr>
        <w:pStyle w:val="Heading2"/>
        <w:ind w:left="284"/>
        <w:jc w:val="both"/>
        <w:rPr>
          <w:rFonts w:asciiTheme="minorHAnsi" w:hAnsiTheme="minorHAnsi" w:cstheme="minorHAnsi"/>
          <w:sz w:val="28"/>
          <w:szCs w:val="28"/>
        </w:rPr>
      </w:pPr>
      <w:bookmarkStart w:id="33" w:name="_Toc181624577"/>
      <w:bookmarkStart w:id="34" w:name="_Toc183096019"/>
      <w:r w:rsidRPr="00A43A6A">
        <w:rPr>
          <w:rFonts w:asciiTheme="minorHAnsi" w:hAnsiTheme="minorHAnsi" w:cstheme="minorHAnsi"/>
          <w:sz w:val="28"/>
          <w:szCs w:val="28"/>
        </w:rPr>
        <w:t>1</w:t>
      </w:r>
      <w:r w:rsidR="00075E09" w:rsidRPr="00A43A6A">
        <w:rPr>
          <w:rFonts w:asciiTheme="minorHAnsi" w:hAnsiTheme="minorHAnsi" w:cstheme="minorHAnsi"/>
          <w:sz w:val="28"/>
          <w:szCs w:val="28"/>
        </w:rPr>
        <w:t>3</w:t>
      </w:r>
      <w:r w:rsidR="00E21B69" w:rsidRPr="00A43A6A">
        <w:rPr>
          <w:rFonts w:asciiTheme="minorHAnsi" w:hAnsiTheme="minorHAnsi" w:cstheme="minorHAnsi"/>
          <w:sz w:val="28"/>
          <w:szCs w:val="28"/>
        </w:rPr>
        <w:t>. Key dates</w:t>
      </w:r>
      <w:bookmarkEnd w:id="33"/>
      <w:bookmarkEnd w:id="34"/>
    </w:p>
    <w:tbl>
      <w:tblPr>
        <w:tblW w:w="479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391"/>
        <w:gridCol w:w="5388"/>
      </w:tblGrid>
      <w:tr w:rsidR="00056DD0" w:rsidRPr="0039228B" w14:paraId="3DED90DA" w14:textId="77777777" w:rsidTr="006E79AF">
        <w:trPr>
          <w:trHeight w:val="303"/>
        </w:trPr>
        <w:tc>
          <w:tcPr>
            <w:tcW w:w="2245" w:type="pct"/>
            <w:shd w:val="clear" w:color="auto" w:fill="002060"/>
            <w:hideMark/>
          </w:tcPr>
          <w:p w14:paraId="20D2939C" w14:textId="77777777" w:rsidR="00056DD0" w:rsidRPr="002031C6" w:rsidRDefault="00056DD0" w:rsidP="00092A28">
            <w:pPr>
              <w:ind w:left="284"/>
            </w:pPr>
            <w:r w:rsidRPr="002031C6">
              <w:t>Applications open </w:t>
            </w:r>
          </w:p>
        </w:tc>
        <w:tc>
          <w:tcPr>
            <w:tcW w:w="2755" w:type="pct"/>
            <w:shd w:val="clear" w:color="auto" w:fill="auto"/>
            <w:hideMark/>
          </w:tcPr>
          <w:p w14:paraId="49758EA1" w14:textId="3292D937" w:rsidR="00056DD0" w:rsidRPr="002031C6" w:rsidRDefault="000A5FA8" w:rsidP="002031C6">
            <w:pPr>
              <w:ind w:left="147"/>
              <w:rPr>
                <w:highlight w:val="yellow"/>
              </w:rPr>
            </w:pPr>
            <w:r w:rsidRPr="002031C6">
              <w:t>Tues</w:t>
            </w:r>
            <w:r w:rsidR="00772BED" w:rsidRPr="002031C6">
              <w:t>day, 26 November</w:t>
            </w:r>
            <w:r w:rsidR="00056DD0" w:rsidRPr="002031C6">
              <w:t> </w:t>
            </w:r>
            <w:r w:rsidR="00772BED" w:rsidRPr="002031C6">
              <w:t>2024 (AEST)</w:t>
            </w:r>
          </w:p>
        </w:tc>
      </w:tr>
      <w:tr w:rsidR="00056DD0" w:rsidRPr="0039228B" w14:paraId="20E4DEAA" w14:textId="77777777" w:rsidTr="006E79AF">
        <w:trPr>
          <w:trHeight w:val="303"/>
        </w:trPr>
        <w:tc>
          <w:tcPr>
            <w:tcW w:w="2245" w:type="pct"/>
            <w:shd w:val="clear" w:color="auto" w:fill="002060"/>
            <w:hideMark/>
          </w:tcPr>
          <w:p w14:paraId="5DDAD748" w14:textId="77777777" w:rsidR="00056DD0" w:rsidRPr="002031C6" w:rsidRDefault="00056DD0" w:rsidP="00092A28">
            <w:pPr>
              <w:ind w:left="284"/>
            </w:pPr>
            <w:r w:rsidRPr="002031C6">
              <w:t>Applications close </w:t>
            </w:r>
          </w:p>
        </w:tc>
        <w:tc>
          <w:tcPr>
            <w:tcW w:w="2755" w:type="pct"/>
            <w:shd w:val="clear" w:color="auto" w:fill="auto"/>
            <w:hideMark/>
          </w:tcPr>
          <w:p w14:paraId="2F81C810" w14:textId="0C2D9EC1" w:rsidR="00056DD0" w:rsidRPr="002031C6" w:rsidRDefault="00772BED" w:rsidP="002031C6">
            <w:pPr>
              <w:ind w:left="147"/>
              <w:rPr>
                <w:highlight w:val="yellow"/>
              </w:rPr>
            </w:pPr>
            <w:r w:rsidRPr="002031C6">
              <w:t>Wednesday, 5 February</w:t>
            </w:r>
            <w:r w:rsidR="009D0755" w:rsidRPr="002031C6">
              <w:t xml:space="preserve"> 2025</w:t>
            </w:r>
            <w:r w:rsidR="00C63D72" w:rsidRPr="002031C6">
              <w:t xml:space="preserve"> </w:t>
            </w:r>
            <w:r w:rsidR="009D0755" w:rsidRPr="002031C6">
              <w:t>3</w:t>
            </w:r>
            <w:r w:rsidR="00C63D72" w:rsidRPr="002031C6">
              <w:t>.00pm</w:t>
            </w:r>
            <w:r w:rsidR="00056DD0" w:rsidRPr="002031C6">
              <w:t> (AEST)</w:t>
            </w:r>
          </w:p>
        </w:tc>
      </w:tr>
      <w:tr w:rsidR="00056DD0" w:rsidRPr="0039228B" w14:paraId="067FA189" w14:textId="77777777" w:rsidTr="006E79AF">
        <w:trPr>
          <w:trHeight w:val="303"/>
        </w:trPr>
        <w:tc>
          <w:tcPr>
            <w:tcW w:w="2245" w:type="pct"/>
            <w:shd w:val="clear" w:color="auto" w:fill="002060"/>
            <w:hideMark/>
          </w:tcPr>
          <w:p w14:paraId="073ED2DD" w14:textId="77777777" w:rsidR="00056DD0" w:rsidRPr="002031C6" w:rsidRDefault="00056DD0" w:rsidP="00092A28">
            <w:pPr>
              <w:ind w:left="284"/>
            </w:pPr>
            <w:r w:rsidRPr="002031C6">
              <w:t>Applicants notified </w:t>
            </w:r>
          </w:p>
        </w:tc>
        <w:tc>
          <w:tcPr>
            <w:tcW w:w="2755" w:type="pct"/>
            <w:shd w:val="clear" w:color="auto" w:fill="FFFFFF" w:themeFill="background1"/>
            <w:hideMark/>
          </w:tcPr>
          <w:p w14:paraId="102C171E" w14:textId="477134B6" w:rsidR="00056DD0" w:rsidRPr="002031C6" w:rsidRDefault="009D0755" w:rsidP="002031C6">
            <w:pPr>
              <w:ind w:left="147"/>
              <w:rPr>
                <w:highlight w:val="yellow"/>
              </w:rPr>
            </w:pPr>
            <w:r w:rsidRPr="002031C6">
              <w:t>March</w:t>
            </w:r>
            <w:r w:rsidR="00056DD0" w:rsidRPr="002031C6">
              <w:t xml:space="preserve"> 202</w:t>
            </w:r>
            <w:r w:rsidR="004162A3" w:rsidRPr="002031C6">
              <w:t>5</w:t>
            </w:r>
            <w:r w:rsidR="00056DD0" w:rsidRPr="002031C6">
              <w:t> </w:t>
            </w:r>
          </w:p>
        </w:tc>
      </w:tr>
      <w:tr w:rsidR="00056DD0" w:rsidRPr="0039228B" w14:paraId="1A6E4506" w14:textId="77777777" w:rsidTr="006E79AF">
        <w:trPr>
          <w:trHeight w:val="303"/>
        </w:trPr>
        <w:tc>
          <w:tcPr>
            <w:tcW w:w="2245" w:type="pct"/>
            <w:shd w:val="clear" w:color="auto" w:fill="002060"/>
            <w:hideMark/>
          </w:tcPr>
          <w:p w14:paraId="6964AAC2" w14:textId="77777777" w:rsidR="00056DD0" w:rsidRPr="002031C6" w:rsidRDefault="00056DD0" w:rsidP="00092A28">
            <w:pPr>
              <w:ind w:left="284"/>
            </w:pPr>
            <w:r w:rsidRPr="002031C6">
              <w:t>Activities commence </w:t>
            </w:r>
          </w:p>
        </w:tc>
        <w:tc>
          <w:tcPr>
            <w:tcW w:w="2755" w:type="pct"/>
            <w:shd w:val="clear" w:color="auto" w:fill="FFFFFF" w:themeFill="background1"/>
            <w:hideMark/>
          </w:tcPr>
          <w:p w14:paraId="55F7B1D6" w14:textId="772E41FB" w:rsidR="00056DD0" w:rsidRPr="002031C6" w:rsidRDefault="009D0755" w:rsidP="002031C6">
            <w:pPr>
              <w:ind w:left="147"/>
              <w:rPr>
                <w:highlight w:val="yellow"/>
              </w:rPr>
            </w:pPr>
            <w:r w:rsidRPr="002031C6">
              <w:t>March</w:t>
            </w:r>
            <w:r w:rsidR="00056DD0" w:rsidRPr="002031C6">
              <w:t xml:space="preserve"> 202</w:t>
            </w:r>
            <w:r w:rsidR="00C63D72" w:rsidRPr="002031C6">
              <w:t>5</w:t>
            </w:r>
            <w:r w:rsidR="00056DD0" w:rsidRPr="002031C6">
              <w:t> </w:t>
            </w:r>
          </w:p>
        </w:tc>
      </w:tr>
      <w:tr w:rsidR="00056DD0" w:rsidRPr="0039228B" w14:paraId="38D3C02C" w14:textId="77777777" w:rsidTr="006E79AF">
        <w:trPr>
          <w:trHeight w:val="604"/>
        </w:trPr>
        <w:tc>
          <w:tcPr>
            <w:tcW w:w="2245" w:type="pct"/>
            <w:shd w:val="clear" w:color="auto" w:fill="002060"/>
            <w:hideMark/>
          </w:tcPr>
          <w:p w14:paraId="135AA856" w14:textId="07A6E556" w:rsidR="00056DD0" w:rsidRPr="002031C6" w:rsidRDefault="003B2573" w:rsidP="00092A28">
            <w:pPr>
              <w:ind w:left="284"/>
            </w:pPr>
            <w:r w:rsidRPr="002031C6">
              <w:t xml:space="preserve">Final reports </w:t>
            </w:r>
            <w:r w:rsidR="00927705" w:rsidRPr="002031C6">
              <w:t>and acquittals</w:t>
            </w:r>
            <w:r w:rsidR="00056DD0" w:rsidRPr="002031C6">
              <w:t xml:space="preserve"> submitted </w:t>
            </w:r>
          </w:p>
        </w:tc>
        <w:tc>
          <w:tcPr>
            <w:tcW w:w="2755" w:type="pct"/>
            <w:shd w:val="clear" w:color="auto" w:fill="FFFFFF" w:themeFill="background1"/>
            <w:hideMark/>
          </w:tcPr>
          <w:p w14:paraId="17F8A4B7" w14:textId="11CAD6FB" w:rsidR="00271E72" w:rsidRPr="002031C6" w:rsidRDefault="009D0755" w:rsidP="002031C6">
            <w:pPr>
              <w:ind w:left="147"/>
              <w:rPr>
                <w:highlight w:val="yellow"/>
              </w:rPr>
            </w:pPr>
            <w:r w:rsidRPr="002031C6">
              <w:t>April</w:t>
            </w:r>
            <w:r w:rsidR="00207BF9" w:rsidRPr="002031C6">
              <w:t xml:space="preserve"> </w:t>
            </w:r>
            <w:r w:rsidR="00056DD0" w:rsidRPr="002031C6">
              <w:t>202</w:t>
            </w:r>
            <w:r w:rsidRPr="002031C6">
              <w:t>6</w:t>
            </w:r>
          </w:p>
        </w:tc>
      </w:tr>
    </w:tbl>
    <w:p w14:paraId="786730FE" w14:textId="77777777" w:rsidR="004E016C" w:rsidRPr="004E016C" w:rsidRDefault="004E016C" w:rsidP="004E016C">
      <w:pPr>
        <w:pStyle w:val="Heading2"/>
        <w:ind w:left="284"/>
        <w:rPr>
          <w:rFonts w:asciiTheme="minorHAnsi" w:hAnsiTheme="minorHAnsi" w:cstheme="minorHAnsi"/>
          <w:sz w:val="20"/>
          <w:szCs w:val="20"/>
        </w:rPr>
      </w:pPr>
      <w:bookmarkStart w:id="35" w:name="_Toc138783421"/>
      <w:bookmarkStart w:id="36" w:name="_Toc181624578"/>
    </w:p>
    <w:p w14:paraId="1835DD6F" w14:textId="77777777" w:rsidR="004E016C" w:rsidRPr="004E016C" w:rsidRDefault="004E016C" w:rsidP="004E016C">
      <w:pPr>
        <w:rPr>
          <w:rFonts w:eastAsiaTheme="majorEastAsia" w:cstheme="minorHAnsi"/>
          <w:b/>
          <w:bCs/>
          <w:color w:val="201547" w:themeColor="text2"/>
          <w:spacing w:val="-2"/>
        </w:rPr>
      </w:pPr>
      <w:r w:rsidRPr="004E016C">
        <w:rPr>
          <w:rFonts w:cstheme="minorHAnsi"/>
        </w:rPr>
        <w:br w:type="page"/>
      </w:r>
    </w:p>
    <w:p w14:paraId="0F4AE464" w14:textId="29CF7E87" w:rsidR="004D48AA" w:rsidRPr="00A43A6A" w:rsidRDefault="0064391E" w:rsidP="00092A28">
      <w:pPr>
        <w:pStyle w:val="Heading2"/>
        <w:ind w:left="284"/>
        <w:jc w:val="both"/>
        <w:rPr>
          <w:rFonts w:asciiTheme="minorHAnsi" w:hAnsiTheme="minorHAnsi" w:cstheme="minorHAnsi"/>
          <w:sz w:val="28"/>
          <w:szCs w:val="28"/>
        </w:rPr>
      </w:pPr>
      <w:bookmarkStart w:id="37" w:name="_Toc183096020"/>
      <w:r w:rsidRPr="00A43A6A">
        <w:rPr>
          <w:rFonts w:asciiTheme="minorHAnsi" w:hAnsiTheme="minorHAnsi" w:cstheme="minorHAnsi"/>
          <w:sz w:val="28"/>
          <w:szCs w:val="28"/>
        </w:rPr>
        <w:lastRenderedPageBreak/>
        <w:t>1</w:t>
      </w:r>
      <w:r w:rsidR="004A68EB" w:rsidRPr="00A43A6A">
        <w:rPr>
          <w:rFonts w:asciiTheme="minorHAnsi" w:hAnsiTheme="minorHAnsi" w:cstheme="minorHAnsi"/>
          <w:sz w:val="28"/>
          <w:szCs w:val="28"/>
        </w:rPr>
        <w:t>4</w:t>
      </w:r>
      <w:bookmarkEnd w:id="35"/>
      <w:r w:rsidR="004D48AA" w:rsidRPr="00A43A6A">
        <w:rPr>
          <w:rFonts w:asciiTheme="minorHAnsi" w:hAnsiTheme="minorHAnsi" w:cstheme="minorHAnsi"/>
          <w:sz w:val="28"/>
          <w:szCs w:val="28"/>
        </w:rPr>
        <w:t>. Checklist</w:t>
      </w:r>
      <w:bookmarkEnd w:id="36"/>
      <w:bookmarkEnd w:id="37"/>
    </w:p>
    <w:p w14:paraId="2498CC49" w14:textId="6F4223C5" w:rsidR="002E2BF4" w:rsidRPr="00247BD6" w:rsidRDefault="002E2BF4" w:rsidP="00092A28">
      <w:pPr>
        <w:pStyle w:val="BodyText"/>
        <w:spacing w:line="276" w:lineRule="auto"/>
        <w:ind w:left="284"/>
        <w:rPr>
          <w:rFonts w:cstheme="minorHAnsi"/>
        </w:rPr>
      </w:pPr>
      <w:r w:rsidRPr="00247BD6">
        <w:rPr>
          <w:rFonts w:cstheme="minorHAnsi"/>
        </w:rPr>
        <w:t xml:space="preserve">Read these guidelines and the information about this grant program </w:t>
      </w:r>
      <w:r w:rsidR="006F3625" w:rsidRPr="00247BD6">
        <w:rPr>
          <w:rFonts w:cstheme="minorHAnsi"/>
        </w:rPr>
        <w:t xml:space="preserve">at </w:t>
      </w:r>
      <w:hyperlink r:id="rId50">
        <w:r w:rsidR="00441BD7" w:rsidRPr="00492E2E">
          <w:rPr>
            <w:rFonts w:ascii="Arial" w:hAnsi="Arial" w:cs="Arial"/>
            <w:color w:val="0000FF"/>
            <w:sz w:val="18"/>
            <w:szCs w:val="18"/>
            <w:u w:val="single"/>
          </w:rPr>
          <w:t>https://www.wildlife.vic.gov.au/grants/wildlife-rehabilitator-grants</w:t>
        </w:r>
      </w:hyperlink>
      <w:r w:rsidR="00441BD7" w:rsidRPr="00247BD6">
        <w:rPr>
          <w:rFonts w:cstheme="minorHAnsi"/>
        </w:rPr>
        <w:t xml:space="preserve"> </w:t>
      </w:r>
      <w:r w:rsidRPr="00247BD6">
        <w:rPr>
          <w:rFonts w:cstheme="minorHAnsi"/>
        </w:rPr>
        <w:t>before applying</w:t>
      </w:r>
      <w:r w:rsidR="00F30651" w:rsidRPr="00247BD6">
        <w:rPr>
          <w:rFonts w:cstheme="minorHAnsi"/>
        </w:rPr>
        <w:t>.</w:t>
      </w:r>
      <w:r w:rsidR="00E01421" w:rsidRPr="00247BD6">
        <w:rPr>
          <w:rFonts w:cstheme="minorHAnsi"/>
        </w:rPr>
        <w:t xml:space="preserve"> </w:t>
      </w:r>
      <w:r w:rsidR="00FF4690" w:rsidRPr="00247BD6">
        <w:rPr>
          <w:rFonts w:cstheme="minorHAnsi"/>
        </w:rPr>
        <w:t xml:space="preserve">Please </w:t>
      </w:r>
      <w:r w:rsidRPr="00247BD6">
        <w:rPr>
          <w:rFonts w:cstheme="minorHAnsi"/>
        </w:rPr>
        <w:t>complete the following checklist. </w:t>
      </w:r>
    </w:p>
    <w:p w14:paraId="592E36A6" w14:textId="61F3E1FA" w:rsidR="002E2BF4" w:rsidRPr="00247BD6" w:rsidRDefault="0FDA0022" w:rsidP="00092A28">
      <w:pPr>
        <w:spacing w:line="0" w:lineRule="auto"/>
        <w:ind w:left="284"/>
        <w:rPr>
          <w:rFonts w:cstheme="minorHAnsi"/>
        </w:rPr>
      </w:pPr>
      <w:r w:rsidRPr="00247BD6">
        <w:rPr>
          <w:rFonts w:cstheme="minorHAnsi"/>
        </w:rPr>
        <w:t xml:space="preserve"> </w:t>
      </w:r>
    </w:p>
    <w:p w14:paraId="5CF37464" w14:textId="50FF4E5E" w:rsidR="002E2BF4" w:rsidRPr="00247BD6" w:rsidRDefault="0001353B" w:rsidP="00092A28">
      <w:pPr>
        <w:ind w:left="284"/>
        <w:rPr>
          <w:rFonts w:cstheme="minorHAnsi"/>
        </w:rPr>
      </w:pPr>
      <w:sdt>
        <w:sdtPr>
          <w:rPr>
            <w:rFonts w:cstheme="minorHAnsi"/>
          </w:rPr>
          <w:id w:val="539951288"/>
          <w14:checkbox>
            <w14:checked w14:val="0"/>
            <w14:checkedState w14:val="2612" w14:font="MS Gothic"/>
            <w14:uncheckedState w14:val="2610" w14:font="MS Gothic"/>
          </w14:checkbox>
        </w:sdtPr>
        <w:sdtEndPr/>
        <w:sdtContent>
          <w:r w:rsidR="002E2BF4">
            <w:rPr>
              <w:rFonts w:ascii="MS Gothic" w:eastAsia="MS Gothic" w:hAnsi="MS Gothic" w:cstheme="minorHAnsi" w:hint="eastAsia"/>
            </w:rPr>
            <w:t>☐</w:t>
          </w:r>
        </w:sdtContent>
      </w:sdt>
      <w:r w:rsidR="002E2BF4" w:rsidRPr="00247BD6">
        <w:rPr>
          <w:rFonts w:cstheme="minorHAnsi"/>
        </w:rPr>
        <w:t xml:space="preserve"> </w:t>
      </w:r>
      <w:r w:rsidR="002218C6" w:rsidRPr="00247BD6">
        <w:rPr>
          <w:rFonts w:cstheme="minorHAnsi"/>
        </w:rPr>
        <w:tab/>
      </w:r>
      <w:r w:rsidR="0EFB61F2" w:rsidRPr="00247BD6">
        <w:rPr>
          <w:rFonts w:cstheme="minorHAnsi"/>
        </w:rPr>
        <w:t>c</w:t>
      </w:r>
      <w:r w:rsidR="002E2BF4" w:rsidRPr="00247BD6">
        <w:rPr>
          <w:rFonts w:cstheme="minorHAnsi"/>
        </w:rPr>
        <w:t>hecked if you are, or your organisation is, eligible for this grant funding? </w:t>
      </w:r>
    </w:p>
    <w:p w14:paraId="02C5045D" w14:textId="611F6990" w:rsidR="002E2BF4" w:rsidRPr="00247BD6" w:rsidRDefault="0001353B" w:rsidP="00092A28">
      <w:pPr>
        <w:ind w:left="284"/>
        <w:rPr>
          <w:rFonts w:cstheme="minorHAnsi"/>
        </w:rPr>
      </w:pPr>
      <w:sdt>
        <w:sdtPr>
          <w:rPr>
            <w:rFonts w:cstheme="minorHAnsi"/>
          </w:rPr>
          <w:id w:val="-279118810"/>
          <w14:checkbox>
            <w14:checked w14:val="0"/>
            <w14:checkedState w14:val="2612" w14:font="MS Gothic"/>
            <w14:uncheckedState w14:val="2610" w14:font="MS Gothic"/>
          </w14:checkbox>
        </w:sdtPr>
        <w:sdtEndPr/>
        <w:sdtContent>
          <w:r w:rsidR="002E2BF4"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702C1B8C" w:rsidRPr="00247BD6">
        <w:rPr>
          <w:rFonts w:cstheme="minorHAnsi"/>
        </w:rPr>
        <w:t>c</w:t>
      </w:r>
      <w:r w:rsidR="002E2BF4" w:rsidRPr="00247BD6">
        <w:rPr>
          <w:rFonts w:cstheme="minorHAnsi"/>
        </w:rPr>
        <w:t>hecked if your activity is eligible for this grant funding? </w:t>
      </w:r>
    </w:p>
    <w:p w14:paraId="7A98F429" w14:textId="0D219E78" w:rsidR="004553C9" w:rsidRPr="00247BD6" w:rsidRDefault="0001353B" w:rsidP="00C4367E">
      <w:pPr>
        <w:ind w:left="719" w:hanging="435"/>
        <w:rPr>
          <w:rFonts w:cstheme="minorHAnsi"/>
        </w:rPr>
      </w:pPr>
      <w:sdt>
        <w:sdtPr>
          <w:rPr>
            <w:rFonts w:cstheme="minorHAnsi"/>
          </w:rPr>
          <w:id w:val="-1600703185"/>
          <w14:checkbox>
            <w14:checked w14:val="0"/>
            <w14:checkedState w14:val="2612" w14:font="MS Gothic"/>
            <w14:uncheckedState w14:val="2610" w14:font="MS Gothic"/>
          </w14:checkbox>
        </w:sdtPr>
        <w:sdtEndPr/>
        <w:sdtContent>
          <w:r w:rsidR="004553C9"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5D7519DA" w:rsidRPr="00247BD6">
        <w:rPr>
          <w:rFonts w:cstheme="minorHAnsi"/>
        </w:rPr>
        <w:t>c</w:t>
      </w:r>
      <w:r w:rsidR="002E2BF4" w:rsidRPr="00247BD6">
        <w:rPr>
          <w:rFonts w:cstheme="minorHAnsi"/>
        </w:rPr>
        <w:t xml:space="preserve">hecked that </w:t>
      </w:r>
      <w:r w:rsidR="00B03281" w:rsidRPr="00247BD6">
        <w:rPr>
          <w:rFonts w:cstheme="minorHAnsi"/>
        </w:rPr>
        <w:t>will b</w:t>
      </w:r>
      <w:r w:rsidR="002E2BF4" w:rsidRPr="00247BD6">
        <w:rPr>
          <w:rFonts w:cstheme="minorHAnsi"/>
        </w:rPr>
        <w:t>e able to comply with all relevant laws and regulations in the delivery of your activity?</w:t>
      </w:r>
    </w:p>
    <w:p w14:paraId="77B35303" w14:textId="5DC91D4F" w:rsidR="004553C9" w:rsidRPr="00247BD6" w:rsidRDefault="0001353B" w:rsidP="00C4367E">
      <w:pPr>
        <w:ind w:left="719" w:hanging="435"/>
        <w:rPr>
          <w:rFonts w:cstheme="minorHAnsi"/>
        </w:rPr>
      </w:pPr>
      <w:sdt>
        <w:sdtPr>
          <w:rPr>
            <w:rFonts w:cstheme="minorHAnsi"/>
          </w:rPr>
          <w:id w:val="1353374070"/>
          <w14:checkbox>
            <w14:checked w14:val="0"/>
            <w14:checkedState w14:val="2612" w14:font="MS Gothic"/>
            <w14:uncheckedState w14:val="2610" w14:font="MS Gothic"/>
          </w14:checkbox>
        </w:sdtPr>
        <w:sdtEndPr/>
        <w:sdtContent>
          <w:r w:rsidR="004553C9"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5D7519DA" w:rsidRPr="00247BD6">
        <w:rPr>
          <w:rFonts w:cstheme="minorHAnsi"/>
        </w:rPr>
        <w:t>c</w:t>
      </w:r>
      <w:r w:rsidR="004553C9" w:rsidRPr="00247BD6">
        <w:rPr>
          <w:rFonts w:cstheme="minorHAnsi"/>
        </w:rPr>
        <w:t xml:space="preserve">hecked that you </w:t>
      </w:r>
      <w:r w:rsidR="002620C8" w:rsidRPr="00247BD6">
        <w:rPr>
          <w:rFonts w:cstheme="minorHAnsi"/>
        </w:rPr>
        <w:t xml:space="preserve">have fully completed </w:t>
      </w:r>
      <w:r w:rsidR="006720F0" w:rsidRPr="00247BD6">
        <w:rPr>
          <w:rFonts w:cstheme="minorHAnsi"/>
        </w:rPr>
        <w:t xml:space="preserve">the </w:t>
      </w:r>
      <w:r w:rsidR="0019055F" w:rsidRPr="00247BD6">
        <w:rPr>
          <w:rFonts w:cstheme="minorHAnsi"/>
        </w:rPr>
        <w:t xml:space="preserve">application </w:t>
      </w:r>
      <w:r w:rsidR="006720F0" w:rsidRPr="00247BD6">
        <w:rPr>
          <w:rFonts w:cstheme="minorHAnsi"/>
        </w:rPr>
        <w:t xml:space="preserve">form </w:t>
      </w:r>
      <w:r w:rsidR="0019055F" w:rsidRPr="00247BD6">
        <w:rPr>
          <w:rFonts w:cstheme="minorHAnsi"/>
        </w:rPr>
        <w:t xml:space="preserve">by </w:t>
      </w:r>
      <w:r w:rsidR="006720F0" w:rsidRPr="00247BD6">
        <w:rPr>
          <w:rFonts w:cstheme="minorHAnsi"/>
        </w:rPr>
        <w:t>answering all</w:t>
      </w:r>
      <w:r w:rsidR="002E53B3" w:rsidRPr="00247BD6">
        <w:rPr>
          <w:rFonts w:cstheme="minorHAnsi"/>
        </w:rPr>
        <w:t xml:space="preserve"> </w:t>
      </w:r>
      <w:r w:rsidR="008D1F6B" w:rsidRPr="00247BD6">
        <w:rPr>
          <w:rFonts w:cstheme="minorHAnsi"/>
        </w:rPr>
        <w:t xml:space="preserve">relevant </w:t>
      </w:r>
      <w:r w:rsidR="0019055F" w:rsidRPr="00247BD6">
        <w:rPr>
          <w:rFonts w:cstheme="minorHAnsi"/>
        </w:rPr>
        <w:t>questions</w:t>
      </w:r>
      <w:r w:rsidR="003B537D" w:rsidRPr="00247BD6">
        <w:rPr>
          <w:rFonts w:cstheme="minorHAnsi"/>
        </w:rPr>
        <w:t xml:space="preserve"> asked</w:t>
      </w:r>
      <w:r w:rsidR="0019055F" w:rsidRPr="00247BD6">
        <w:rPr>
          <w:rFonts w:cstheme="minorHAnsi"/>
        </w:rPr>
        <w:t>?</w:t>
      </w:r>
    </w:p>
    <w:p w14:paraId="5B1513C9" w14:textId="077656FD" w:rsidR="002D4D25" w:rsidRPr="00247BD6" w:rsidRDefault="0001353B" w:rsidP="00092A28">
      <w:pPr>
        <w:ind w:left="284"/>
        <w:rPr>
          <w:rFonts w:cstheme="minorHAnsi"/>
        </w:rPr>
      </w:pPr>
      <w:sdt>
        <w:sdtPr>
          <w:rPr>
            <w:rFonts w:cstheme="minorHAnsi"/>
          </w:rPr>
          <w:id w:val="-1939663719"/>
          <w14:checkbox>
            <w14:checked w14:val="0"/>
            <w14:checkedState w14:val="2612" w14:font="MS Gothic"/>
            <w14:uncheckedState w14:val="2610" w14:font="MS Gothic"/>
          </w14:checkbox>
        </w:sdtPr>
        <w:sdtEndPr/>
        <w:sdtContent>
          <w:r w:rsidR="00D33703"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5DEDA03E" w:rsidRPr="00247BD6">
        <w:rPr>
          <w:rFonts w:cstheme="minorHAnsi"/>
        </w:rPr>
        <w:t>p</w:t>
      </w:r>
      <w:r w:rsidR="002E2BF4" w:rsidRPr="00247BD6">
        <w:rPr>
          <w:rFonts w:cstheme="minorHAnsi"/>
        </w:rPr>
        <w:t>repared and attached the appropriate supporting documents</w:t>
      </w:r>
      <w:r w:rsidR="002D4D25" w:rsidRPr="00247BD6">
        <w:rPr>
          <w:rFonts w:cstheme="minorHAnsi"/>
        </w:rPr>
        <w:t xml:space="preserve"> requested</w:t>
      </w:r>
      <w:r w:rsidR="002E2BF4" w:rsidRPr="00247BD6">
        <w:rPr>
          <w:rFonts w:cstheme="minorHAnsi"/>
        </w:rPr>
        <w:t xml:space="preserve">? </w:t>
      </w:r>
    </w:p>
    <w:p w14:paraId="5332EFE2" w14:textId="77777777" w:rsidR="00241C44" w:rsidRDefault="00241C44" w:rsidP="00092A28">
      <w:pPr>
        <w:ind w:left="284"/>
      </w:pPr>
    </w:p>
    <w:p w14:paraId="3CF27064" w14:textId="77777777" w:rsidR="00247BD6" w:rsidRDefault="00247BD6" w:rsidP="00092A28">
      <w:pPr>
        <w:ind w:left="284"/>
      </w:pPr>
    </w:p>
    <w:p w14:paraId="3C94EF92" w14:textId="77777777" w:rsidR="00247BD6" w:rsidRDefault="00247BD6" w:rsidP="00092A28">
      <w:pPr>
        <w:ind w:left="284"/>
      </w:pPr>
    </w:p>
    <w:p w14:paraId="7415AA8E" w14:textId="77777777" w:rsidR="00247BD6" w:rsidRDefault="00247BD6" w:rsidP="00092A28">
      <w:pPr>
        <w:ind w:left="284"/>
      </w:pPr>
    </w:p>
    <w:p w14:paraId="05460C60" w14:textId="77777777" w:rsidR="00247BD6" w:rsidRDefault="00247BD6" w:rsidP="00092A28">
      <w:pPr>
        <w:ind w:left="284"/>
      </w:pPr>
    </w:p>
    <w:p w14:paraId="46CEC6DA" w14:textId="77777777" w:rsidR="00247BD6" w:rsidRDefault="00247BD6" w:rsidP="00092A28">
      <w:pPr>
        <w:ind w:left="284"/>
      </w:pPr>
    </w:p>
    <w:p w14:paraId="36FF7064" w14:textId="77777777" w:rsidR="00247BD6" w:rsidRDefault="00247BD6" w:rsidP="00092A28">
      <w:pPr>
        <w:ind w:left="284"/>
      </w:pPr>
    </w:p>
    <w:p w14:paraId="68784535" w14:textId="77777777" w:rsidR="00247BD6" w:rsidRDefault="00247BD6" w:rsidP="00092A28">
      <w:pPr>
        <w:ind w:left="284"/>
      </w:pPr>
    </w:p>
    <w:p w14:paraId="572D3EAD" w14:textId="77777777" w:rsidR="00247BD6" w:rsidRDefault="00247BD6" w:rsidP="00092A28">
      <w:pPr>
        <w:ind w:left="284"/>
      </w:pPr>
    </w:p>
    <w:p w14:paraId="5825C87E" w14:textId="77777777" w:rsidR="00247BD6" w:rsidRDefault="00247BD6" w:rsidP="00092A28">
      <w:pPr>
        <w:ind w:left="284"/>
      </w:pPr>
    </w:p>
    <w:p w14:paraId="7EAB0519" w14:textId="77777777" w:rsidR="00247BD6" w:rsidRDefault="00247BD6" w:rsidP="00092A28">
      <w:pPr>
        <w:ind w:left="284"/>
      </w:pPr>
    </w:p>
    <w:p w14:paraId="5F87865E" w14:textId="77777777" w:rsidR="00247BD6" w:rsidRDefault="00247BD6" w:rsidP="00092A28">
      <w:pPr>
        <w:ind w:left="284"/>
      </w:pPr>
    </w:p>
    <w:p w14:paraId="7E726892" w14:textId="77777777" w:rsidR="00247BD6" w:rsidRDefault="00247BD6" w:rsidP="00092A28">
      <w:pPr>
        <w:ind w:left="284"/>
      </w:pPr>
    </w:p>
    <w:p w14:paraId="7A8A03DA" w14:textId="77777777" w:rsidR="00247BD6" w:rsidRDefault="00247BD6" w:rsidP="00092A28">
      <w:pPr>
        <w:ind w:left="284"/>
      </w:pPr>
    </w:p>
    <w:p w14:paraId="23421EEA" w14:textId="77777777" w:rsidR="00CA0BE0" w:rsidRDefault="00CA0BE0" w:rsidP="00092A28">
      <w:pPr>
        <w:ind w:left="284"/>
      </w:pPr>
    </w:p>
    <w:p w14:paraId="1B7D1FCC" w14:textId="77777777" w:rsidR="00247BD6" w:rsidRDefault="00247BD6" w:rsidP="00092A28">
      <w:pPr>
        <w:ind w:left="284"/>
      </w:pPr>
    </w:p>
    <w:p w14:paraId="01109C6E" w14:textId="77777777" w:rsidR="00247BD6" w:rsidRDefault="00247BD6" w:rsidP="00092A28">
      <w:pPr>
        <w:ind w:left="284"/>
      </w:pPr>
    </w:p>
    <w:p w14:paraId="451F1DEC" w14:textId="77777777" w:rsidR="00247BD6" w:rsidRDefault="00247BD6" w:rsidP="00092A28">
      <w:pPr>
        <w:ind w:left="284"/>
      </w:pPr>
    </w:p>
    <w:p w14:paraId="28BE55A6" w14:textId="77777777" w:rsidR="00BC2340" w:rsidRDefault="00BC2340" w:rsidP="00092A28">
      <w:pPr>
        <w:ind w:left="284"/>
      </w:pPr>
    </w:p>
    <w:p w14:paraId="7C2AA7EA" w14:textId="6AF064F5" w:rsidR="004435D8" w:rsidRDefault="004435D8">
      <w:r>
        <w:br w:type="page"/>
      </w:r>
    </w:p>
    <w:p w14:paraId="687DF17C" w14:textId="5FE4EE91" w:rsidR="00436268" w:rsidRDefault="00F034C2" w:rsidP="00092A28">
      <w:pPr>
        <w:pStyle w:val="Heading2"/>
        <w:ind w:left="284"/>
        <w:jc w:val="both"/>
        <w:rPr>
          <w:sz w:val="24"/>
          <w:szCs w:val="24"/>
        </w:rPr>
      </w:pPr>
      <w:bookmarkStart w:id="38" w:name="_Toc181624579"/>
      <w:bookmarkStart w:id="39" w:name="_Toc183096021"/>
      <w:r w:rsidRPr="00133B37">
        <w:rPr>
          <w:rFonts w:asciiTheme="minorHAnsi" w:hAnsiTheme="minorHAnsi" w:cstheme="minorHAnsi"/>
          <w:sz w:val="28"/>
          <w:szCs w:val="28"/>
        </w:rPr>
        <w:lastRenderedPageBreak/>
        <w:t>Appendix A – Eligible Items</w:t>
      </w:r>
      <w:bookmarkEnd w:id="38"/>
      <w:bookmarkEnd w:id="39"/>
    </w:p>
    <w:tbl>
      <w:tblPr>
        <w:tblW w:w="9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5"/>
        <w:gridCol w:w="2835"/>
        <w:gridCol w:w="3548"/>
      </w:tblGrid>
      <w:tr w:rsidR="00C628E9" w:rsidRPr="00E51A78" w14:paraId="7951C16E" w14:textId="77777777" w:rsidTr="004435D8">
        <w:trPr>
          <w:trHeight w:val="301"/>
          <w:jc w:val="right"/>
        </w:trPr>
        <w:tc>
          <w:tcPr>
            <w:tcW w:w="9928" w:type="dxa"/>
            <w:gridSpan w:val="3"/>
            <w:shd w:val="clear" w:color="auto" w:fill="002060"/>
          </w:tcPr>
          <w:p w14:paraId="0D1FED43" w14:textId="77777777" w:rsidR="00A56D07" w:rsidRDefault="00DC5CF8" w:rsidP="00092A28">
            <w:pPr>
              <w:spacing w:line="240" w:lineRule="auto"/>
              <w:ind w:left="284"/>
              <w:rPr>
                <w:rFonts w:ascii="Arial" w:eastAsia="MS PGothic" w:hAnsi="Arial"/>
                <w:b/>
                <w:bCs/>
                <w:sz w:val="18"/>
                <w:szCs w:val="18"/>
              </w:rPr>
            </w:pPr>
            <w:r w:rsidRPr="00E51A78">
              <w:rPr>
                <w:rFonts w:ascii="Arial" w:eastAsia="MS PGothic" w:hAnsi="Arial"/>
                <w:b/>
                <w:bCs/>
                <w:sz w:val="18"/>
                <w:szCs w:val="18"/>
              </w:rPr>
              <w:t>What items may be funded?</w:t>
            </w:r>
          </w:p>
          <w:p w14:paraId="1BE69E40" w14:textId="7789D12B" w:rsidR="00C628E9" w:rsidRPr="00E51A78" w:rsidRDefault="00C628E9" w:rsidP="00092A28">
            <w:pPr>
              <w:spacing w:line="240" w:lineRule="auto"/>
              <w:ind w:left="284"/>
              <w:rPr>
                <w:rFonts w:ascii="Arial" w:eastAsia="MS PGothic" w:hAnsi="Arial"/>
                <w:b/>
                <w:bCs/>
                <w:sz w:val="18"/>
                <w:szCs w:val="18"/>
              </w:rPr>
            </w:pPr>
            <w:r>
              <w:rPr>
                <w:rFonts w:ascii="Arial" w:eastAsia="MS PGothic" w:hAnsi="Arial"/>
                <w:b/>
                <w:bCs/>
                <w:sz w:val="18"/>
                <w:szCs w:val="18"/>
              </w:rPr>
              <w:t>Period of expenditure:</w:t>
            </w:r>
            <w:r w:rsidRPr="00E51A78">
              <w:rPr>
                <w:rFonts w:ascii="Arial" w:hAnsi="Arial" w:cs="Arial"/>
                <w:sz w:val="18"/>
                <w:szCs w:val="18"/>
              </w:rPr>
              <w:t xml:space="preserve"> Items must be purchased and paid for between</w:t>
            </w:r>
            <w:r w:rsidR="00A56D07">
              <w:rPr>
                <w:rFonts w:ascii="Arial" w:hAnsi="Arial" w:cs="Arial"/>
                <w:sz w:val="18"/>
                <w:szCs w:val="18"/>
              </w:rPr>
              <w:t xml:space="preserve"> </w:t>
            </w:r>
            <w:r w:rsidRPr="0052659B">
              <w:rPr>
                <w:rFonts w:ascii="Arial" w:hAnsi="Arial" w:cs="Arial"/>
                <w:b/>
                <w:color w:val="FF0000"/>
                <w:sz w:val="18"/>
                <w:szCs w:val="18"/>
              </w:rPr>
              <w:t xml:space="preserve">1 </w:t>
            </w:r>
            <w:r w:rsidR="0085327E">
              <w:rPr>
                <w:rFonts w:ascii="Arial" w:hAnsi="Arial" w:cs="Arial"/>
                <w:b/>
                <w:color w:val="FF0000"/>
                <w:sz w:val="18"/>
                <w:szCs w:val="18"/>
              </w:rPr>
              <w:t>October</w:t>
            </w:r>
            <w:r w:rsidRPr="0052659B">
              <w:rPr>
                <w:rFonts w:ascii="Arial" w:hAnsi="Arial" w:cs="Arial"/>
                <w:b/>
                <w:color w:val="FF0000"/>
                <w:sz w:val="18"/>
                <w:szCs w:val="18"/>
              </w:rPr>
              <w:t xml:space="preserve"> 2024 and 30 </w:t>
            </w:r>
            <w:r w:rsidR="0085327E">
              <w:rPr>
                <w:rFonts w:ascii="Arial" w:hAnsi="Arial" w:cs="Arial"/>
                <w:b/>
                <w:color w:val="FF0000"/>
                <w:sz w:val="18"/>
                <w:szCs w:val="18"/>
              </w:rPr>
              <w:t>Septemb</w:t>
            </w:r>
            <w:r w:rsidRPr="0052659B">
              <w:rPr>
                <w:rFonts w:ascii="Arial" w:hAnsi="Arial" w:cs="Arial"/>
                <w:b/>
                <w:color w:val="FF0000"/>
                <w:sz w:val="18"/>
                <w:szCs w:val="18"/>
              </w:rPr>
              <w:t>er 2025</w:t>
            </w:r>
            <w:r w:rsidRPr="004664F5">
              <w:rPr>
                <w:rFonts w:ascii="Arial" w:hAnsi="Arial" w:cs="Arial"/>
                <w:sz w:val="18"/>
                <w:szCs w:val="18"/>
              </w:rPr>
              <w:t>.</w:t>
            </w:r>
          </w:p>
        </w:tc>
      </w:tr>
      <w:tr w:rsidR="00C628E9" w:rsidRPr="00E51A78" w14:paraId="728DDE9A" w14:textId="77777777" w:rsidTr="004435D8">
        <w:trPr>
          <w:trHeight w:val="301"/>
          <w:jc w:val="right"/>
        </w:trPr>
        <w:tc>
          <w:tcPr>
            <w:tcW w:w="9928" w:type="dxa"/>
            <w:gridSpan w:val="3"/>
            <w:shd w:val="clear" w:color="auto" w:fill="002060"/>
            <w:hideMark/>
          </w:tcPr>
          <w:p w14:paraId="5076A467" w14:textId="77777777" w:rsidR="00C628E9" w:rsidRPr="00E51A78" w:rsidRDefault="00C628E9" w:rsidP="00092A28">
            <w:pPr>
              <w:spacing w:line="240" w:lineRule="auto"/>
              <w:ind w:left="284"/>
              <w:rPr>
                <w:rFonts w:ascii="Arial" w:eastAsia="MS PGothic" w:hAnsi="Arial"/>
                <w:sz w:val="18"/>
                <w:szCs w:val="18"/>
              </w:rPr>
            </w:pPr>
            <w:r w:rsidRPr="00CA0BE0">
              <w:rPr>
                <w:rFonts w:ascii="Arial" w:eastAsia="MS PGothic" w:hAnsi="Arial"/>
                <w:b/>
                <w:sz w:val="18"/>
                <w:szCs w:val="18"/>
              </w:rPr>
              <w:t>General infrastructure and equipment </w:t>
            </w:r>
          </w:p>
        </w:tc>
      </w:tr>
      <w:tr w:rsidR="00112CC1" w:rsidRPr="00E51A78" w14:paraId="2ABAA439" w14:textId="77777777" w:rsidTr="004435D8">
        <w:trPr>
          <w:trHeight w:val="301"/>
          <w:jc w:val="right"/>
        </w:trPr>
        <w:tc>
          <w:tcPr>
            <w:tcW w:w="3545" w:type="dxa"/>
            <w:shd w:val="clear" w:color="auto" w:fill="auto"/>
            <w:hideMark/>
          </w:tcPr>
          <w:p w14:paraId="47A1BC52"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Enclosures</w:t>
            </w:r>
            <w:r w:rsidRPr="0076535F">
              <w:rPr>
                <w:rFonts w:eastAsia="MS PGothic" w:cstheme="minorHAnsi"/>
                <w:sz w:val="18"/>
                <w:szCs w:val="18"/>
                <w:vertAlign w:val="superscript"/>
              </w:rPr>
              <w:t>1</w:t>
            </w:r>
            <w:r w:rsidRPr="0076535F">
              <w:rPr>
                <w:rFonts w:eastAsia="MS PGothic" w:cstheme="minorHAnsi"/>
                <w:sz w:val="18"/>
                <w:szCs w:val="18"/>
              </w:rPr>
              <w:t> </w:t>
            </w:r>
          </w:p>
        </w:tc>
        <w:tc>
          <w:tcPr>
            <w:tcW w:w="2835" w:type="dxa"/>
            <w:shd w:val="clear" w:color="auto" w:fill="auto"/>
            <w:hideMark/>
          </w:tcPr>
          <w:p w14:paraId="22C271BA"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Incubators </w:t>
            </w:r>
          </w:p>
        </w:tc>
        <w:tc>
          <w:tcPr>
            <w:tcW w:w="3548" w:type="dxa"/>
            <w:shd w:val="clear" w:color="auto" w:fill="auto"/>
            <w:hideMark/>
          </w:tcPr>
          <w:p w14:paraId="1891C18B"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Shelters </w:t>
            </w:r>
          </w:p>
        </w:tc>
      </w:tr>
      <w:tr w:rsidR="00112CC1" w:rsidRPr="00E51A78" w14:paraId="4C6CC34B" w14:textId="77777777" w:rsidTr="004435D8">
        <w:trPr>
          <w:trHeight w:val="301"/>
          <w:jc w:val="right"/>
        </w:trPr>
        <w:tc>
          <w:tcPr>
            <w:tcW w:w="3545" w:type="dxa"/>
            <w:shd w:val="clear" w:color="auto" w:fill="auto"/>
            <w:hideMark/>
          </w:tcPr>
          <w:p w14:paraId="553AF76C" w14:textId="0E67944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Fencing &amp; fencing items for enclosure (minimum of 2 metres in height)</w:t>
            </w:r>
            <w:r w:rsidR="00237F27" w:rsidRPr="0076535F">
              <w:rPr>
                <w:rFonts w:eastAsia="MS PGothic" w:cstheme="minorHAnsi"/>
                <w:sz w:val="18"/>
                <w:szCs w:val="18"/>
              </w:rPr>
              <w:t xml:space="preserve"> </w:t>
            </w:r>
            <w:r w:rsidR="004D74EA" w:rsidRPr="0076535F">
              <w:rPr>
                <w:rFonts w:eastAsia="MS PGothic" w:cstheme="minorHAnsi"/>
                <w:sz w:val="18"/>
                <w:szCs w:val="18"/>
              </w:rPr>
              <w:t xml:space="preserve">(no </w:t>
            </w:r>
            <w:r w:rsidR="00237F27" w:rsidRPr="0076535F">
              <w:rPr>
                <w:rFonts w:eastAsia="MS PGothic" w:cstheme="minorHAnsi"/>
                <w:sz w:val="18"/>
                <w:szCs w:val="18"/>
              </w:rPr>
              <w:t>barbed</w:t>
            </w:r>
            <w:r w:rsidR="004D74EA" w:rsidRPr="0076535F">
              <w:rPr>
                <w:rFonts w:eastAsia="MS PGothic" w:cstheme="minorHAnsi"/>
                <w:sz w:val="18"/>
                <w:szCs w:val="18"/>
              </w:rPr>
              <w:t xml:space="preserve"> wire)</w:t>
            </w:r>
          </w:p>
        </w:tc>
        <w:tc>
          <w:tcPr>
            <w:tcW w:w="2835" w:type="dxa"/>
            <w:shd w:val="clear" w:color="auto" w:fill="auto"/>
            <w:hideMark/>
          </w:tcPr>
          <w:p w14:paraId="5232C678"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Plumbing of water to pens </w:t>
            </w:r>
          </w:p>
        </w:tc>
        <w:tc>
          <w:tcPr>
            <w:tcW w:w="3548" w:type="dxa"/>
            <w:shd w:val="clear" w:color="auto" w:fill="auto"/>
            <w:hideMark/>
          </w:tcPr>
          <w:p w14:paraId="00F4DA71" w14:textId="77777777" w:rsidR="00C628E9" w:rsidRPr="0076535F" w:rsidRDefault="00C628E9" w:rsidP="006E79AF">
            <w:pPr>
              <w:spacing w:before="100" w:after="100" w:line="240" w:lineRule="auto"/>
              <w:ind w:left="139" w:right="144"/>
              <w:rPr>
                <w:rFonts w:eastAsia="MS PGothic" w:cstheme="minorHAnsi"/>
                <w:sz w:val="18"/>
                <w:szCs w:val="18"/>
              </w:rPr>
            </w:pPr>
            <w:r w:rsidRPr="0076535F">
              <w:rPr>
                <w:rFonts w:eastAsia="MS PGothic" w:cstheme="minorHAnsi"/>
                <w:sz w:val="18"/>
                <w:szCs w:val="18"/>
              </w:rPr>
              <w:t>Nesting boxes (Installation on public or private land must provide a letter of consent from the land manager or landowner) </w:t>
            </w:r>
          </w:p>
        </w:tc>
      </w:tr>
      <w:tr w:rsidR="00112CC1" w:rsidRPr="00E51A78" w14:paraId="3EA3EC51" w14:textId="77777777" w:rsidTr="004435D8">
        <w:trPr>
          <w:trHeight w:val="301"/>
          <w:jc w:val="right"/>
        </w:trPr>
        <w:tc>
          <w:tcPr>
            <w:tcW w:w="3545" w:type="dxa"/>
            <w:shd w:val="clear" w:color="auto" w:fill="auto"/>
            <w:hideMark/>
          </w:tcPr>
          <w:p w14:paraId="038CEE77"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Aviaries </w:t>
            </w:r>
          </w:p>
        </w:tc>
        <w:tc>
          <w:tcPr>
            <w:tcW w:w="2835" w:type="dxa"/>
            <w:shd w:val="clear" w:color="auto" w:fill="auto"/>
            <w:hideMark/>
          </w:tcPr>
          <w:p w14:paraId="50A4FE7B"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Portable cages / pet packs </w:t>
            </w:r>
          </w:p>
        </w:tc>
        <w:tc>
          <w:tcPr>
            <w:tcW w:w="3548" w:type="dxa"/>
            <w:shd w:val="clear" w:color="auto" w:fill="auto"/>
            <w:hideMark/>
          </w:tcPr>
          <w:p w14:paraId="64C397D0" w14:textId="3C875412" w:rsidR="00C628E9" w:rsidRPr="0076535F" w:rsidRDefault="00C628E9" w:rsidP="006E79AF">
            <w:pPr>
              <w:spacing w:before="100" w:after="100" w:line="240" w:lineRule="auto"/>
              <w:ind w:left="139" w:right="144"/>
              <w:rPr>
                <w:rFonts w:eastAsia="MS PGothic" w:cstheme="minorHAnsi"/>
                <w:sz w:val="18"/>
                <w:szCs w:val="18"/>
              </w:rPr>
            </w:pPr>
            <w:r w:rsidRPr="0076535F">
              <w:rPr>
                <w:rFonts w:eastAsia="MS PGothic" w:cstheme="minorHAnsi"/>
                <w:sz w:val="18"/>
                <w:szCs w:val="18"/>
              </w:rPr>
              <w:t xml:space="preserve">Water </w:t>
            </w:r>
            <w:r w:rsidR="000F33A9" w:rsidRPr="0076535F">
              <w:rPr>
                <w:rFonts w:eastAsia="MS PGothic" w:cstheme="minorHAnsi"/>
                <w:sz w:val="18"/>
                <w:szCs w:val="18"/>
              </w:rPr>
              <w:t xml:space="preserve">tanks, hoses, </w:t>
            </w:r>
            <w:r w:rsidRPr="0076535F">
              <w:rPr>
                <w:rFonts w:eastAsia="MS PGothic" w:cstheme="minorHAnsi"/>
                <w:sz w:val="18"/>
                <w:szCs w:val="18"/>
              </w:rPr>
              <w:t xml:space="preserve">pond, or other facilities to assist in the rehabilitation of </w:t>
            </w:r>
            <w:r w:rsidR="00E553DD" w:rsidRPr="0076535F">
              <w:rPr>
                <w:rFonts w:eastAsia="MS PGothic" w:cstheme="minorHAnsi"/>
                <w:sz w:val="18"/>
                <w:szCs w:val="18"/>
              </w:rPr>
              <w:t>wildlife </w:t>
            </w:r>
          </w:p>
        </w:tc>
      </w:tr>
      <w:tr w:rsidR="00112CC1" w:rsidRPr="00E51A78" w14:paraId="39ADB789" w14:textId="77777777" w:rsidTr="004435D8">
        <w:trPr>
          <w:trHeight w:val="301"/>
          <w:jc w:val="right"/>
        </w:trPr>
        <w:tc>
          <w:tcPr>
            <w:tcW w:w="3545" w:type="dxa"/>
            <w:shd w:val="clear" w:color="auto" w:fill="auto"/>
            <w:hideMark/>
          </w:tcPr>
          <w:p w14:paraId="31ADAC87" w14:textId="54D2AA31"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Heat boxes </w:t>
            </w:r>
            <w:r w:rsidR="0008607B" w:rsidRPr="0076535F">
              <w:rPr>
                <w:rFonts w:eastAsia="MS PGothic" w:cstheme="minorHAnsi"/>
                <w:sz w:val="18"/>
                <w:szCs w:val="18"/>
              </w:rPr>
              <w:t xml:space="preserve">or </w:t>
            </w:r>
            <w:r w:rsidR="00E046E3" w:rsidRPr="0076535F">
              <w:rPr>
                <w:rFonts w:eastAsia="MS PGothic" w:cstheme="minorHAnsi"/>
                <w:sz w:val="18"/>
                <w:szCs w:val="18"/>
              </w:rPr>
              <w:t>heat pad</w:t>
            </w:r>
          </w:p>
        </w:tc>
        <w:tc>
          <w:tcPr>
            <w:tcW w:w="2835" w:type="dxa"/>
            <w:shd w:val="clear" w:color="auto" w:fill="auto"/>
            <w:hideMark/>
          </w:tcPr>
          <w:p w14:paraId="6EC08D5C"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Binoculars / monocular (up to $300) </w:t>
            </w:r>
          </w:p>
        </w:tc>
        <w:tc>
          <w:tcPr>
            <w:tcW w:w="3548" w:type="dxa"/>
            <w:shd w:val="clear" w:color="auto" w:fill="auto"/>
            <w:hideMark/>
          </w:tcPr>
          <w:p w14:paraId="6BFBE5D9"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Spotlights (hand-held only) </w:t>
            </w:r>
          </w:p>
        </w:tc>
      </w:tr>
      <w:tr w:rsidR="00112CC1" w:rsidRPr="00E51A78" w14:paraId="40E0AEB4" w14:textId="77777777" w:rsidTr="004435D8">
        <w:trPr>
          <w:trHeight w:val="558"/>
          <w:jc w:val="right"/>
        </w:trPr>
        <w:tc>
          <w:tcPr>
            <w:tcW w:w="3545" w:type="dxa"/>
            <w:shd w:val="clear" w:color="auto" w:fill="auto"/>
            <w:hideMark/>
          </w:tcPr>
          <w:p w14:paraId="5866C66E"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Rescue equipment  </w:t>
            </w:r>
          </w:p>
        </w:tc>
        <w:tc>
          <w:tcPr>
            <w:tcW w:w="2835" w:type="dxa"/>
            <w:shd w:val="clear" w:color="auto" w:fill="auto"/>
            <w:hideMark/>
          </w:tcPr>
          <w:p w14:paraId="79D7449F"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GPS (up to $300)</w:t>
            </w:r>
            <w:r w:rsidRPr="0076535F">
              <w:rPr>
                <w:rFonts w:eastAsia="MS PGothic" w:cstheme="minorHAnsi"/>
                <w:sz w:val="18"/>
                <w:szCs w:val="18"/>
                <w:vertAlign w:val="superscript"/>
              </w:rPr>
              <w:t>2</w:t>
            </w:r>
          </w:p>
        </w:tc>
        <w:tc>
          <w:tcPr>
            <w:tcW w:w="3548" w:type="dxa"/>
            <w:shd w:val="clear" w:color="auto" w:fill="auto"/>
            <w:hideMark/>
          </w:tcPr>
          <w:p w14:paraId="52707FB9" w14:textId="57F6BC08" w:rsidR="00C628E9" w:rsidRPr="0076535F" w:rsidRDefault="007617B7" w:rsidP="006E79AF">
            <w:pPr>
              <w:spacing w:before="100" w:after="100" w:line="240" w:lineRule="auto"/>
              <w:ind w:left="139"/>
              <w:rPr>
                <w:rFonts w:eastAsia="MS PGothic" w:cstheme="minorHAnsi"/>
                <w:sz w:val="18"/>
                <w:szCs w:val="18"/>
              </w:rPr>
            </w:pPr>
            <w:r w:rsidRPr="0076535F">
              <w:rPr>
                <w:rFonts w:eastAsia="MS PGothic" w:cstheme="minorHAnsi"/>
                <w:sz w:val="18"/>
                <w:szCs w:val="18"/>
              </w:rPr>
              <w:t>Personal Protective Equipment</w:t>
            </w:r>
            <w:r w:rsidRPr="0076535F">
              <w:rPr>
                <w:rFonts w:eastAsia="MS PGothic" w:cstheme="minorHAnsi"/>
                <w:sz w:val="18"/>
                <w:szCs w:val="18"/>
                <w:vertAlign w:val="superscript"/>
              </w:rPr>
              <w:t>3</w:t>
            </w:r>
            <w:r w:rsidRPr="0076535F">
              <w:rPr>
                <w:rFonts w:eastAsia="MS PGothic" w:cstheme="minorHAnsi"/>
                <w:sz w:val="18"/>
                <w:szCs w:val="18"/>
              </w:rPr>
              <w:t xml:space="preserve"> (PPE) (e.g., gauntlets, eye protection, gloves, snake gaiters etc.) </w:t>
            </w:r>
          </w:p>
        </w:tc>
      </w:tr>
      <w:tr w:rsidR="00112CC1" w:rsidRPr="00E51A78" w14:paraId="5EF55055" w14:textId="77777777" w:rsidTr="004435D8">
        <w:trPr>
          <w:trHeight w:val="301"/>
          <w:jc w:val="right"/>
        </w:trPr>
        <w:tc>
          <w:tcPr>
            <w:tcW w:w="3545" w:type="dxa"/>
            <w:shd w:val="clear" w:color="auto" w:fill="auto"/>
            <w:hideMark/>
          </w:tcPr>
          <w:p w14:paraId="069B08B5" w14:textId="236B1DB4"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ICU</w:t>
            </w:r>
            <w:r w:rsidRPr="0076535F">
              <w:rPr>
                <w:rFonts w:eastAsia="MS PGothic" w:cstheme="minorHAnsi"/>
                <w:sz w:val="18"/>
                <w:szCs w:val="18"/>
                <w:vertAlign w:val="superscript"/>
              </w:rPr>
              <w:t>4</w:t>
            </w:r>
            <w:r w:rsidRPr="0076535F">
              <w:rPr>
                <w:rFonts w:eastAsia="MS PGothic" w:cstheme="minorHAnsi"/>
                <w:sz w:val="18"/>
                <w:szCs w:val="18"/>
              </w:rPr>
              <w:t xml:space="preserve"> </w:t>
            </w:r>
            <w:r w:rsidR="00090A4C" w:rsidRPr="0076535F">
              <w:rPr>
                <w:rFonts w:eastAsia="MS PGothic" w:cstheme="minorHAnsi"/>
                <w:sz w:val="18"/>
                <w:szCs w:val="18"/>
              </w:rPr>
              <w:t xml:space="preserve">basic unit only (appropriate </w:t>
            </w:r>
            <w:r w:rsidR="006E6466" w:rsidRPr="0076535F">
              <w:rPr>
                <w:rFonts w:eastAsia="MS PGothic" w:cstheme="minorHAnsi"/>
                <w:sz w:val="18"/>
                <w:szCs w:val="18"/>
              </w:rPr>
              <w:t xml:space="preserve">level of </w:t>
            </w:r>
            <w:r w:rsidR="008235BD" w:rsidRPr="0076535F">
              <w:rPr>
                <w:rFonts w:eastAsia="MS PGothic" w:cstheme="minorHAnsi"/>
                <w:sz w:val="18"/>
                <w:szCs w:val="18"/>
              </w:rPr>
              <w:t>authorisation)</w:t>
            </w:r>
          </w:p>
        </w:tc>
        <w:tc>
          <w:tcPr>
            <w:tcW w:w="2835" w:type="dxa"/>
            <w:shd w:val="clear" w:color="auto" w:fill="auto"/>
            <w:hideMark/>
          </w:tcPr>
          <w:p w14:paraId="04A9CF04" w14:textId="14E2DF34" w:rsidR="00C628E9" w:rsidRPr="0076535F" w:rsidRDefault="007617B7" w:rsidP="006E79AF">
            <w:pPr>
              <w:spacing w:before="100" w:after="100" w:line="240" w:lineRule="auto"/>
              <w:ind w:left="138"/>
              <w:rPr>
                <w:rFonts w:eastAsia="MS PGothic" w:cstheme="minorHAnsi"/>
                <w:sz w:val="18"/>
                <w:szCs w:val="18"/>
              </w:rPr>
            </w:pPr>
            <w:r w:rsidRPr="0076535F">
              <w:rPr>
                <w:rFonts w:eastAsia="MS PGothic" w:cstheme="minorHAnsi"/>
                <w:sz w:val="18"/>
                <w:szCs w:val="18"/>
              </w:rPr>
              <w:t>Fogger</w:t>
            </w:r>
            <w:r w:rsidRPr="0076535F">
              <w:rPr>
                <w:rFonts w:eastAsia="MS PGothic" w:cstheme="minorHAnsi"/>
                <w:sz w:val="18"/>
                <w:szCs w:val="18"/>
                <w:vertAlign w:val="superscript"/>
              </w:rPr>
              <w:t>5</w:t>
            </w:r>
            <w:r w:rsidRPr="0076535F">
              <w:rPr>
                <w:rFonts w:eastAsia="MS PGothic" w:cstheme="minorHAnsi"/>
                <w:sz w:val="18"/>
                <w:szCs w:val="18"/>
              </w:rPr>
              <w:t> </w:t>
            </w:r>
          </w:p>
        </w:tc>
        <w:tc>
          <w:tcPr>
            <w:tcW w:w="3548" w:type="dxa"/>
            <w:shd w:val="clear" w:color="auto" w:fill="auto"/>
            <w:hideMark/>
          </w:tcPr>
          <w:p w14:paraId="017775F8"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Other enclosure furniture such as UV lights for reptiles </w:t>
            </w:r>
          </w:p>
        </w:tc>
      </w:tr>
      <w:tr w:rsidR="00112CC1" w:rsidRPr="00E51A78" w14:paraId="27A8B30F" w14:textId="77777777" w:rsidTr="004435D8">
        <w:trPr>
          <w:trHeight w:val="301"/>
          <w:jc w:val="right"/>
        </w:trPr>
        <w:tc>
          <w:tcPr>
            <w:tcW w:w="3545" w:type="dxa"/>
            <w:shd w:val="clear" w:color="auto" w:fill="auto"/>
            <w:hideMark/>
          </w:tcPr>
          <w:p w14:paraId="0417B14A"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Personal first aid kits and Personal protective equipment</w:t>
            </w:r>
          </w:p>
        </w:tc>
        <w:tc>
          <w:tcPr>
            <w:tcW w:w="2835" w:type="dxa"/>
            <w:shd w:val="clear" w:color="auto" w:fill="auto"/>
            <w:hideMark/>
          </w:tcPr>
          <w:p w14:paraId="1BF90BBF"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Crop needles for feeding </w:t>
            </w:r>
          </w:p>
        </w:tc>
        <w:tc>
          <w:tcPr>
            <w:tcW w:w="3548" w:type="dxa"/>
            <w:shd w:val="clear" w:color="auto" w:fill="auto"/>
            <w:hideMark/>
          </w:tcPr>
          <w:p w14:paraId="3C446A24"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Shelter signage </w:t>
            </w:r>
          </w:p>
        </w:tc>
      </w:tr>
      <w:tr w:rsidR="00587DE9" w:rsidRPr="00E51A78" w14:paraId="375CB84A" w14:textId="77777777" w:rsidTr="004435D8">
        <w:trPr>
          <w:trHeight w:val="301"/>
          <w:jc w:val="right"/>
        </w:trPr>
        <w:tc>
          <w:tcPr>
            <w:tcW w:w="9928" w:type="dxa"/>
            <w:gridSpan w:val="3"/>
            <w:shd w:val="clear" w:color="auto" w:fill="auto"/>
            <w:hideMark/>
          </w:tcPr>
          <w:p w14:paraId="16BBA2AE" w14:textId="39B08739" w:rsidR="00587DE9" w:rsidRPr="00191FD2" w:rsidRDefault="00587DE9" w:rsidP="006E79AF">
            <w:pPr>
              <w:spacing w:before="100" w:after="100" w:line="240" w:lineRule="auto"/>
              <w:ind w:left="142"/>
              <w:rPr>
                <w:rFonts w:ascii="Arial" w:eastAsia="MS PGothic" w:hAnsi="Arial"/>
                <w:sz w:val="18"/>
                <w:szCs w:val="18"/>
              </w:rPr>
            </w:pPr>
            <w:r w:rsidRPr="00191FD2">
              <w:rPr>
                <w:rFonts w:ascii="Arial" w:eastAsia="MS PGothic" w:hAnsi="Arial"/>
                <w:sz w:val="18"/>
                <w:szCs w:val="18"/>
              </w:rPr>
              <w:t>Other items deemed appropriate and not listed on the ineligible items list in Appendix B below </w:t>
            </w:r>
          </w:p>
        </w:tc>
      </w:tr>
      <w:tr w:rsidR="00C628E9" w:rsidRPr="00E51A78" w14:paraId="3424F29F" w14:textId="77777777" w:rsidTr="004435D8">
        <w:trPr>
          <w:trHeight w:val="301"/>
          <w:jc w:val="right"/>
        </w:trPr>
        <w:tc>
          <w:tcPr>
            <w:tcW w:w="9928" w:type="dxa"/>
            <w:gridSpan w:val="3"/>
            <w:shd w:val="clear" w:color="auto" w:fill="002060"/>
            <w:hideMark/>
          </w:tcPr>
          <w:p w14:paraId="7B16C8DE" w14:textId="77777777" w:rsidR="00C628E9" w:rsidRPr="00CA0BE0" w:rsidRDefault="00C628E9" w:rsidP="00092A28">
            <w:pPr>
              <w:spacing w:line="240" w:lineRule="auto"/>
              <w:ind w:left="284"/>
              <w:rPr>
                <w:rFonts w:ascii="Arial" w:eastAsia="MS PGothic" w:hAnsi="Arial"/>
                <w:b/>
                <w:sz w:val="18"/>
                <w:szCs w:val="18"/>
              </w:rPr>
            </w:pPr>
            <w:r w:rsidRPr="00CA0BE0">
              <w:rPr>
                <w:rFonts w:ascii="Arial" w:eastAsia="MS PGothic" w:hAnsi="Arial"/>
                <w:b/>
                <w:sz w:val="18"/>
                <w:szCs w:val="18"/>
              </w:rPr>
              <w:t>Training courses and educational materials  </w:t>
            </w:r>
          </w:p>
        </w:tc>
      </w:tr>
      <w:tr w:rsidR="00112CC1" w:rsidRPr="00E51A78" w14:paraId="04662A17" w14:textId="77777777" w:rsidTr="004435D8">
        <w:trPr>
          <w:trHeight w:val="301"/>
          <w:jc w:val="right"/>
        </w:trPr>
        <w:tc>
          <w:tcPr>
            <w:tcW w:w="3545" w:type="dxa"/>
            <w:shd w:val="clear" w:color="auto" w:fill="auto"/>
            <w:hideMark/>
          </w:tcPr>
          <w:p w14:paraId="087C8EEA"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First aid training </w:t>
            </w:r>
          </w:p>
        </w:tc>
        <w:tc>
          <w:tcPr>
            <w:tcW w:w="2835" w:type="dxa"/>
            <w:shd w:val="clear" w:color="auto" w:fill="auto"/>
            <w:hideMark/>
          </w:tcPr>
          <w:p w14:paraId="2D834F9F" w14:textId="77777777" w:rsidR="00C628E9" w:rsidRPr="0076535F" w:rsidRDefault="00C628E9" w:rsidP="006E79AF">
            <w:pPr>
              <w:spacing w:before="100" w:after="100" w:line="240" w:lineRule="auto"/>
              <w:ind w:left="138"/>
              <w:rPr>
                <w:rFonts w:eastAsia="MS PGothic" w:cstheme="minorHAnsi"/>
                <w:sz w:val="18"/>
                <w:szCs w:val="18"/>
              </w:rPr>
            </w:pPr>
            <w:r w:rsidRPr="0076535F">
              <w:rPr>
                <w:rFonts w:eastAsia="MS PGothic" w:cstheme="minorHAnsi"/>
                <w:sz w:val="18"/>
                <w:szCs w:val="18"/>
              </w:rPr>
              <w:t>Wildlife Reference manuals</w:t>
            </w:r>
            <w:r w:rsidRPr="0076535F">
              <w:rPr>
                <w:rFonts w:eastAsia="MS PGothic" w:cstheme="minorHAnsi"/>
                <w:sz w:val="18"/>
                <w:szCs w:val="18"/>
                <w:vertAlign w:val="superscript"/>
              </w:rPr>
              <w:t>6</w:t>
            </w:r>
          </w:p>
        </w:tc>
        <w:tc>
          <w:tcPr>
            <w:tcW w:w="3548" w:type="dxa"/>
            <w:shd w:val="clear" w:color="auto" w:fill="auto"/>
            <w:hideMark/>
          </w:tcPr>
          <w:p w14:paraId="21924B79"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Workshops, conference registrations</w:t>
            </w:r>
            <w:r w:rsidRPr="0076535F">
              <w:rPr>
                <w:rFonts w:eastAsia="MS PGothic" w:cstheme="minorHAnsi"/>
                <w:sz w:val="18"/>
                <w:szCs w:val="18"/>
                <w:vertAlign w:val="superscript"/>
              </w:rPr>
              <w:t>7</w:t>
            </w:r>
            <w:r w:rsidRPr="0076535F">
              <w:rPr>
                <w:rFonts w:eastAsia="MS PGothic" w:cstheme="minorHAnsi"/>
                <w:sz w:val="18"/>
                <w:szCs w:val="18"/>
              </w:rPr>
              <w:t>, webinars </w:t>
            </w:r>
          </w:p>
        </w:tc>
      </w:tr>
      <w:tr w:rsidR="00434128" w:rsidRPr="00E51A78" w14:paraId="72D6C7F5" w14:textId="77777777" w:rsidTr="004435D8">
        <w:trPr>
          <w:trHeight w:val="301"/>
          <w:jc w:val="right"/>
        </w:trPr>
        <w:tc>
          <w:tcPr>
            <w:tcW w:w="3545" w:type="dxa"/>
            <w:shd w:val="clear" w:color="auto" w:fill="auto"/>
            <w:hideMark/>
          </w:tcPr>
          <w:p w14:paraId="5E69729F" w14:textId="77777777" w:rsidR="00434128" w:rsidRPr="0076535F" w:rsidRDefault="00434128" w:rsidP="006E79AF">
            <w:pPr>
              <w:spacing w:before="100" w:after="100" w:line="240" w:lineRule="auto"/>
              <w:ind w:left="142"/>
              <w:rPr>
                <w:rFonts w:eastAsia="MS PGothic" w:cstheme="minorHAnsi"/>
                <w:sz w:val="18"/>
                <w:szCs w:val="18"/>
              </w:rPr>
            </w:pPr>
            <w:r w:rsidRPr="0076535F">
              <w:rPr>
                <w:rFonts w:eastAsia="MS PGothic" w:cstheme="minorHAnsi"/>
                <w:sz w:val="18"/>
                <w:szCs w:val="18"/>
              </w:rPr>
              <w:t>Books (you must list the name/s of the books to help assessors) </w:t>
            </w:r>
          </w:p>
        </w:tc>
        <w:tc>
          <w:tcPr>
            <w:tcW w:w="6383" w:type="dxa"/>
            <w:gridSpan w:val="2"/>
            <w:shd w:val="clear" w:color="auto" w:fill="auto"/>
            <w:hideMark/>
          </w:tcPr>
          <w:p w14:paraId="70C5E45D" w14:textId="3DE20D86" w:rsidR="00434128" w:rsidRPr="0076535F" w:rsidRDefault="00434128" w:rsidP="006E79AF">
            <w:pPr>
              <w:spacing w:before="100" w:after="100" w:line="240" w:lineRule="auto"/>
              <w:ind w:left="138"/>
              <w:rPr>
                <w:rFonts w:eastAsia="MS PGothic" w:cstheme="minorHAnsi"/>
                <w:sz w:val="18"/>
                <w:szCs w:val="18"/>
              </w:rPr>
            </w:pPr>
            <w:r w:rsidRPr="0076535F">
              <w:rPr>
                <w:rFonts w:eastAsia="MS PGothic" w:cstheme="minorHAnsi"/>
                <w:sz w:val="18"/>
                <w:szCs w:val="18"/>
              </w:rPr>
              <w:t>Training Courses (must relate to wildlife authorisation and apply learnings in their operations. </w:t>
            </w:r>
          </w:p>
        </w:tc>
      </w:tr>
      <w:tr w:rsidR="00C628E9" w:rsidRPr="00E51A78" w14:paraId="0E7D23CD" w14:textId="77777777" w:rsidTr="004435D8">
        <w:trPr>
          <w:trHeight w:val="478"/>
          <w:jc w:val="right"/>
        </w:trPr>
        <w:tc>
          <w:tcPr>
            <w:tcW w:w="9928" w:type="dxa"/>
            <w:gridSpan w:val="3"/>
            <w:shd w:val="clear" w:color="auto" w:fill="002060"/>
            <w:hideMark/>
          </w:tcPr>
          <w:p w14:paraId="34C1EBBB" w14:textId="77777777" w:rsidR="00C628E9" w:rsidRPr="00CA0BE0" w:rsidRDefault="00C628E9" w:rsidP="00092A28">
            <w:pPr>
              <w:spacing w:after="0" w:line="240" w:lineRule="auto"/>
              <w:ind w:left="284"/>
              <w:rPr>
                <w:rFonts w:ascii="Arial" w:eastAsia="MS PGothic" w:hAnsi="Arial"/>
                <w:b/>
                <w:sz w:val="18"/>
                <w:szCs w:val="18"/>
              </w:rPr>
            </w:pPr>
            <w:r w:rsidRPr="00CA0BE0">
              <w:rPr>
                <w:rFonts w:ascii="Arial" w:eastAsia="MS PGothic" w:hAnsi="Arial"/>
                <w:b/>
                <w:sz w:val="18"/>
                <w:szCs w:val="18"/>
              </w:rPr>
              <w:t xml:space="preserve">Consumable items (maximum limit of $1,500 per applicant - </w:t>
            </w:r>
            <w:r w:rsidRPr="00CA0BE0">
              <w:rPr>
                <w:rFonts w:ascii="Arial" w:eastAsia="MS PGothic" w:hAnsi="Arial"/>
                <w:b/>
                <w:color w:val="FFFFFF" w:themeColor="background1"/>
                <w:sz w:val="18"/>
                <w:szCs w:val="18"/>
              </w:rPr>
              <w:t>no stock piling)</w:t>
            </w:r>
          </w:p>
        </w:tc>
      </w:tr>
      <w:tr w:rsidR="00112CC1" w:rsidRPr="00E51A78" w14:paraId="526A3B61" w14:textId="77777777" w:rsidTr="004435D8">
        <w:trPr>
          <w:trHeight w:val="301"/>
          <w:jc w:val="right"/>
        </w:trPr>
        <w:tc>
          <w:tcPr>
            <w:tcW w:w="3545" w:type="dxa"/>
            <w:shd w:val="clear" w:color="auto" w:fill="auto"/>
            <w:hideMark/>
          </w:tcPr>
          <w:p w14:paraId="71D33228"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Veterinary fees and supplies, Consultation and treatment, X-ray or other procedure (with local veterinarians.</w:t>
            </w:r>
          </w:p>
        </w:tc>
        <w:tc>
          <w:tcPr>
            <w:tcW w:w="2835" w:type="dxa"/>
            <w:shd w:val="clear" w:color="auto" w:fill="auto"/>
            <w:hideMark/>
          </w:tcPr>
          <w:p w14:paraId="4E381BB2" w14:textId="77777777" w:rsidR="00C628E9" w:rsidRPr="0076535F" w:rsidRDefault="00C628E9" w:rsidP="00FB7697">
            <w:pPr>
              <w:spacing w:before="100" w:after="100" w:line="240" w:lineRule="auto"/>
              <w:ind w:left="138" w:right="145"/>
              <w:rPr>
                <w:rFonts w:eastAsia="MS PGothic" w:cstheme="minorHAnsi"/>
                <w:sz w:val="18"/>
                <w:szCs w:val="18"/>
              </w:rPr>
            </w:pPr>
            <w:r w:rsidRPr="0076535F">
              <w:rPr>
                <w:rFonts w:eastAsia="MS PGothic" w:cstheme="minorHAnsi"/>
                <w:sz w:val="18"/>
                <w:szCs w:val="18"/>
              </w:rPr>
              <w:t>Fuel (capped at $300) </w:t>
            </w:r>
          </w:p>
        </w:tc>
        <w:tc>
          <w:tcPr>
            <w:tcW w:w="3548" w:type="dxa"/>
            <w:shd w:val="clear" w:color="auto" w:fill="auto"/>
            <w:hideMark/>
          </w:tcPr>
          <w:p w14:paraId="598B5C8C"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Milk formula and replacement, fresh food and vegetables.</w:t>
            </w:r>
          </w:p>
        </w:tc>
      </w:tr>
      <w:tr w:rsidR="00112CC1" w:rsidRPr="00E51A78" w14:paraId="0A5F6AA4" w14:textId="77777777" w:rsidTr="004435D8">
        <w:trPr>
          <w:trHeight w:val="301"/>
          <w:jc w:val="right"/>
        </w:trPr>
        <w:tc>
          <w:tcPr>
            <w:tcW w:w="3545" w:type="dxa"/>
            <w:shd w:val="clear" w:color="auto" w:fill="auto"/>
            <w:hideMark/>
          </w:tcPr>
          <w:p w14:paraId="5074CDE1" w14:textId="291318C3"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 xml:space="preserve">Appropriate medications for </w:t>
            </w:r>
            <w:r w:rsidR="00BC653B" w:rsidRPr="0076535F">
              <w:rPr>
                <w:rFonts w:eastAsia="MS PGothic" w:cstheme="minorHAnsi"/>
                <w:sz w:val="18"/>
                <w:szCs w:val="18"/>
              </w:rPr>
              <w:t xml:space="preserve">wildlife </w:t>
            </w:r>
            <w:r w:rsidRPr="0076535F">
              <w:rPr>
                <w:rFonts w:eastAsia="MS PGothic" w:cstheme="minorHAnsi"/>
                <w:sz w:val="18"/>
                <w:szCs w:val="18"/>
              </w:rPr>
              <w:t>first aid and / or prescribed by a veterinarian </w:t>
            </w:r>
            <w:r w:rsidR="003A5B97" w:rsidRPr="0076535F">
              <w:rPr>
                <w:rFonts w:eastAsia="MS PGothic" w:cstheme="minorHAnsi"/>
                <w:sz w:val="18"/>
                <w:szCs w:val="18"/>
              </w:rPr>
              <w:t>practitioner</w:t>
            </w:r>
          </w:p>
        </w:tc>
        <w:tc>
          <w:tcPr>
            <w:tcW w:w="2835" w:type="dxa"/>
            <w:shd w:val="clear" w:color="auto" w:fill="auto"/>
            <w:hideMark/>
          </w:tcPr>
          <w:p w14:paraId="2C0B222E" w14:textId="77777777" w:rsidR="00C628E9" w:rsidRPr="0076535F" w:rsidRDefault="00C628E9" w:rsidP="00FB7697">
            <w:pPr>
              <w:spacing w:before="100" w:after="100" w:line="240" w:lineRule="auto"/>
              <w:ind w:left="138" w:right="145"/>
              <w:rPr>
                <w:rFonts w:eastAsia="MS PGothic" w:cstheme="minorHAnsi"/>
                <w:sz w:val="18"/>
                <w:szCs w:val="18"/>
              </w:rPr>
            </w:pPr>
            <w:r w:rsidRPr="0076535F">
              <w:rPr>
                <w:rFonts w:eastAsia="MS PGothic" w:cstheme="minorHAnsi"/>
                <w:sz w:val="18"/>
                <w:szCs w:val="18"/>
              </w:rPr>
              <w:t>Vaccinations or booster costs for lyssavirus </w:t>
            </w:r>
          </w:p>
        </w:tc>
        <w:tc>
          <w:tcPr>
            <w:tcW w:w="3548" w:type="dxa"/>
            <w:shd w:val="clear" w:color="auto" w:fill="auto"/>
            <w:hideMark/>
          </w:tcPr>
          <w:p w14:paraId="422B18B3"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Other feed including fresh, dried and frozen.</w:t>
            </w:r>
          </w:p>
        </w:tc>
      </w:tr>
      <w:tr w:rsidR="00112CC1" w:rsidRPr="00E51A78" w14:paraId="52EBC15A" w14:textId="77777777" w:rsidTr="004435D8">
        <w:trPr>
          <w:trHeight w:val="301"/>
          <w:jc w:val="right"/>
        </w:trPr>
        <w:tc>
          <w:tcPr>
            <w:tcW w:w="3545" w:type="dxa"/>
            <w:shd w:val="clear" w:color="auto" w:fill="auto"/>
            <w:hideMark/>
          </w:tcPr>
          <w:p w14:paraId="098AC05E" w14:textId="77777777" w:rsidR="00C628E9" w:rsidRPr="0076535F" w:rsidRDefault="00C628E9" w:rsidP="006E79AF">
            <w:pPr>
              <w:spacing w:before="100" w:after="100" w:line="240" w:lineRule="auto"/>
              <w:ind w:left="142"/>
              <w:rPr>
                <w:rFonts w:eastAsia="MS PGothic" w:cstheme="minorHAnsi"/>
                <w:sz w:val="18"/>
                <w:szCs w:val="18"/>
              </w:rPr>
            </w:pPr>
            <w:r w:rsidRPr="0076535F">
              <w:rPr>
                <w:rFonts w:eastAsia="MS PGothic" w:cstheme="minorHAnsi"/>
                <w:sz w:val="18"/>
                <w:szCs w:val="18"/>
              </w:rPr>
              <w:t>Cleaning products (disinfectant including F10 disinfectant, hand wash, hand sanitiser, tissues, etc) </w:t>
            </w:r>
          </w:p>
        </w:tc>
        <w:tc>
          <w:tcPr>
            <w:tcW w:w="2835" w:type="dxa"/>
            <w:shd w:val="clear" w:color="auto" w:fill="auto"/>
            <w:hideMark/>
          </w:tcPr>
          <w:p w14:paraId="2B027EC3" w14:textId="77777777" w:rsidR="00C628E9" w:rsidRPr="0076535F" w:rsidRDefault="00C628E9" w:rsidP="00FB7697">
            <w:pPr>
              <w:spacing w:before="100" w:after="100" w:line="240" w:lineRule="auto"/>
              <w:ind w:left="138" w:right="145"/>
              <w:rPr>
                <w:rFonts w:eastAsia="MS PGothic" w:cstheme="minorHAnsi"/>
                <w:sz w:val="18"/>
                <w:szCs w:val="18"/>
              </w:rPr>
            </w:pPr>
            <w:r w:rsidRPr="0076535F">
              <w:rPr>
                <w:rFonts w:eastAsia="MS PGothic" w:cstheme="minorHAnsi"/>
                <w:sz w:val="18"/>
                <w:szCs w:val="18"/>
              </w:rPr>
              <w:t>Medical supplies including gauze, cotton tips, bandages, thermometers, and nursing pads  </w:t>
            </w:r>
          </w:p>
        </w:tc>
        <w:tc>
          <w:tcPr>
            <w:tcW w:w="3548" w:type="dxa"/>
            <w:shd w:val="clear" w:color="auto" w:fill="auto"/>
            <w:hideMark/>
          </w:tcPr>
          <w:p w14:paraId="19C5C38D" w14:textId="77777777" w:rsidR="00C628E9" w:rsidRPr="0076535F" w:rsidRDefault="00C628E9" w:rsidP="006E79AF">
            <w:pPr>
              <w:spacing w:before="100" w:after="100" w:line="240" w:lineRule="auto"/>
              <w:ind w:left="139"/>
              <w:rPr>
                <w:rFonts w:eastAsia="MS PGothic" w:cstheme="minorHAnsi"/>
                <w:sz w:val="18"/>
                <w:szCs w:val="18"/>
              </w:rPr>
            </w:pPr>
            <w:r w:rsidRPr="0076535F">
              <w:rPr>
                <w:rFonts w:eastAsia="MS PGothic" w:cstheme="minorHAnsi"/>
                <w:sz w:val="18"/>
                <w:szCs w:val="18"/>
              </w:rPr>
              <w:t xml:space="preserve">Tip fees are permitted providing you comply with Condition 12 of </w:t>
            </w:r>
            <w:hyperlink r:id="rId51" w:history="1">
              <w:r w:rsidRPr="0076535F">
                <w:rPr>
                  <w:rFonts w:cstheme="minorHAnsi"/>
                  <w:color w:val="0000FF"/>
                  <w:sz w:val="18"/>
                  <w:szCs w:val="18"/>
                  <w:u w:val="single"/>
                </w:rPr>
                <w:t>https://www.vic.gov.au/wildlife-rehabilitator-authorisation-guide</w:t>
              </w:r>
            </w:hyperlink>
          </w:p>
        </w:tc>
      </w:tr>
    </w:tbl>
    <w:p w14:paraId="64F2BA93" w14:textId="3581F5BF" w:rsidR="00E51A78" w:rsidRPr="00E51A78" w:rsidRDefault="00E51A78" w:rsidP="00092A28">
      <w:pPr>
        <w:spacing w:before="40" w:after="40" w:line="240" w:lineRule="auto"/>
        <w:ind w:left="284"/>
        <w:rPr>
          <w:rFonts w:ascii="Arial" w:hAnsi="Arial" w:cs="Arial"/>
          <w:color w:val="363534"/>
          <w:sz w:val="16"/>
          <w:szCs w:val="16"/>
          <w:vertAlign w:val="superscript"/>
        </w:rPr>
      </w:pPr>
      <w:r w:rsidRPr="00E51A78">
        <w:rPr>
          <w:rFonts w:ascii="Arial" w:hAnsi="Arial" w:cs="Arial"/>
          <w:color w:val="363534"/>
          <w:sz w:val="16"/>
          <w:szCs w:val="16"/>
          <w:vertAlign w:val="superscript"/>
        </w:rPr>
        <w:t xml:space="preserve">1 </w:t>
      </w:r>
      <w:r w:rsidRPr="00207BF9">
        <w:rPr>
          <w:rFonts w:ascii="Arial" w:hAnsi="Arial" w:cs="Arial"/>
          <w:color w:val="363534"/>
          <w:sz w:val="16"/>
          <w:szCs w:val="16"/>
        </w:rPr>
        <w:t xml:space="preserve">Please refer to </w:t>
      </w:r>
      <w:r w:rsidRPr="00207BF9">
        <w:rPr>
          <w:rFonts w:ascii="Arial" w:hAnsi="Arial" w:cs="Arial"/>
          <w:i/>
          <w:iCs/>
          <w:sz w:val="16"/>
          <w:szCs w:val="16"/>
        </w:rPr>
        <w:t>DEEC</w:t>
      </w:r>
      <w:r w:rsidRPr="00207BF9">
        <w:rPr>
          <w:rFonts w:ascii="Arial" w:hAnsi="Arial" w:cs="Arial"/>
          <w:i/>
          <w:iCs/>
          <w:color w:val="363534"/>
          <w:sz w:val="16"/>
          <w:szCs w:val="16"/>
        </w:rPr>
        <w:t xml:space="preserve">A </w:t>
      </w:r>
      <w:r w:rsidRPr="00207BF9">
        <w:rPr>
          <w:rFonts w:ascii="Arial" w:hAnsi="Arial" w:cs="Arial"/>
          <w:i/>
          <w:iCs/>
          <w:sz w:val="16"/>
          <w:szCs w:val="16"/>
        </w:rPr>
        <w:t>Wildlife – Rehabilitation Authorisation Guide: Things you need to know</w:t>
      </w:r>
      <w:r w:rsidRPr="00207BF9">
        <w:rPr>
          <w:rFonts w:ascii="Arial" w:hAnsi="Arial" w:cs="Arial"/>
          <w:i/>
          <w:iCs/>
          <w:color w:val="363534"/>
          <w:sz w:val="16"/>
          <w:szCs w:val="16"/>
        </w:rPr>
        <w:t xml:space="preserve">, </w:t>
      </w:r>
      <w:r w:rsidR="002440A4">
        <w:rPr>
          <w:rFonts w:ascii="Arial" w:hAnsi="Arial" w:cs="Arial"/>
          <w:i/>
          <w:iCs/>
          <w:color w:val="363534"/>
          <w:sz w:val="16"/>
          <w:szCs w:val="16"/>
        </w:rPr>
        <w:t xml:space="preserve">June </w:t>
      </w:r>
      <w:r w:rsidRPr="00207BF9">
        <w:rPr>
          <w:rFonts w:ascii="Arial" w:hAnsi="Arial" w:cs="Arial"/>
          <w:i/>
          <w:iCs/>
          <w:color w:val="363534"/>
          <w:sz w:val="16"/>
          <w:szCs w:val="16"/>
        </w:rPr>
        <w:t>202</w:t>
      </w:r>
      <w:r w:rsidR="00763F72" w:rsidRPr="00207BF9">
        <w:rPr>
          <w:rFonts w:ascii="Arial" w:hAnsi="Arial" w:cs="Arial"/>
          <w:i/>
          <w:iCs/>
          <w:color w:val="363534"/>
          <w:sz w:val="16"/>
          <w:szCs w:val="16"/>
        </w:rPr>
        <w:t>3</w:t>
      </w:r>
      <w:r w:rsidRPr="00E51A78">
        <w:rPr>
          <w:rFonts w:ascii="Arial" w:hAnsi="Arial" w:cs="Arial"/>
          <w:color w:val="363534"/>
          <w:sz w:val="16"/>
          <w:szCs w:val="16"/>
        </w:rPr>
        <w:t xml:space="preserve"> </w:t>
      </w:r>
    </w:p>
    <w:p w14:paraId="4EEC7663" w14:textId="51DD736D" w:rsidR="00E51A78" w:rsidRPr="00E51A78" w:rsidRDefault="00E51A78" w:rsidP="00092A28">
      <w:pPr>
        <w:spacing w:before="40" w:after="40" w:line="240" w:lineRule="auto"/>
        <w:ind w:left="284"/>
        <w:rPr>
          <w:rFonts w:ascii="Arial" w:hAnsi="Arial" w:cs="Arial"/>
          <w:sz w:val="18"/>
          <w:szCs w:val="18"/>
        </w:rPr>
      </w:pPr>
      <w:r w:rsidRPr="00E51A78">
        <w:rPr>
          <w:rFonts w:ascii="Arial" w:hAnsi="Arial" w:cs="Arial"/>
          <w:color w:val="363534"/>
          <w:sz w:val="16"/>
          <w:szCs w:val="16"/>
          <w:vertAlign w:val="superscript"/>
        </w:rPr>
        <w:t>2</w:t>
      </w:r>
      <w:r w:rsidRPr="00E51A78">
        <w:rPr>
          <w:rFonts w:ascii="Arial" w:hAnsi="Arial" w:cs="Arial"/>
          <w:color w:val="363534"/>
          <w:sz w:val="16"/>
          <w:szCs w:val="16"/>
        </w:rPr>
        <w:t xml:space="preserve"> Wildlife tracking research permit is required if it is used to track animals.</w:t>
      </w:r>
      <w:r w:rsidRPr="00E51A78">
        <w:rPr>
          <w:rFonts w:ascii="Arial" w:hAnsi="Arial" w:cs="Arial"/>
          <w:color w:val="363534"/>
          <w:szCs w:val="16"/>
        </w:rPr>
        <w:t> </w:t>
      </w:r>
    </w:p>
    <w:p w14:paraId="60869DC3" w14:textId="24D8CE2C" w:rsidR="00E51A78" w:rsidRPr="00E51A78" w:rsidRDefault="00E51A78" w:rsidP="00092A28">
      <w:pPr>
        <w:spacing w:before="40" w:after="40" w:line="240" w:lineRule="auto"/>
        <w:ind w:left="284"/>
        <w:rPr>
          <w:rFonts w:ascii="Arial" w:hAnsi="Arial" w:cs="Arial"/>
          <w:sz w:val="18"/>
          <w:szCs w:val="18"/>
        </w:rPr>
      </w:pPr>
      <w:r w:rsidRPr="00E51A78">
        <w:rPr>
          <w:rFonts w:ascii="Arial" w:hAnsi="Arial" w:cs="Arial"/>
          <w:color w:val="363534"/>
          <w:sz w:val="16"/>
          <w:szCs w:val="16"/>
          <w:vertAlign w:val="superscript"/>
        </w:rPr>
        <w:t>3</w:t>
      </w:r>
      <w:r w:rsidRPr="00E51A78">
        <w:rPr>
          <w:rFonts w:ascii="Arial" w:hAnsi="Arial" w:cs="Arial"/>
          <w:color w:val="363534"/>
          <w:sz w:val="16"/>
          <w:szCs w:val="16"/>
        </w:rPr>
        <w:t xml:space="preserve"> Exclude PPE for Emergency Response</w:t>
      </w:r>
      <w:r w:rsidR="0037003D">
        <w:rPr>
          <w:rFonts w:ascii="Arial" w:hAnsi="Arial" w:cs="Arial"/>
          <w:color w:val="363534"/>
          <w:sz w:val="16"/>
          <w:szCs w:val="16"/>
        </w:rPr>
        <w:t>.</w:t>
      </w:r>
      <w:r w:rsidRPr="00E51A78">
        <w:rPr>
          <w:rFonts w:ascii="Arial" w:hAnsi="Arial" w:cs="Arial"/>
          <w:color w:val="363534"/>
          <w:szCs w:val="16"/>
        </w:rPr>
        <w:t> </w:t>
      </w:r>
    </w:p>
    <w:p w14:paraId="2D21DAE9" w14:textId="60F51ADA" w:rsidR="00BF35EA" w:rsidRDefault="00E51A78" w:rsidP="00092A28">
      <w:pPr>
        <w:spacing w:before="40" w:after="40" w:line="240" w:lineRule="auto"/>
        <w:ind w:left="284"/>
        <w:rPr>
          <w:rFonts w:ascii="Arial" w:hAnsi="Arial" w:cs="Arial"/>
          <w:color w:val="242424"/>
          <w:sz w:val="16"/>
          <w:szCs w:val="16"/>
          <w:shd w:val="clear" w:color="auto" w:fill="FFFFFF"/>
        </w:rPr>
      </w:pPr>
      <w:r w:rsidRPr="00E51A78">
        <w:rPr>
          <w:rFonts w:ascii="Arial" w:hAnsi="Arial" w:cs="Arial"/>
          <w:color w:val="363534"/>
          <w:sz w:val="16"/>
          <w:szCs w:val="16"/>
          <w:vertAlign w:val="superscript"/>
        </w:rPr>
        <w:t>4</w:t>
      </w:r>
      <w:r w:rsidRPr="00E51A78">
        <w:rPr>
          <w:rFonts w:ascii="Arial" w:hAnsi="Arial" w:cs="Arial"/>
          <w:color w:val="242424"/>
          <w:sz w:val="16"/>
          <w:szCs w:val="16"/>
          <w:shd w:val="clear" w:color="auto" w:fill="FFFFFF"/>
        </w:rPr>
        <w:t xml:space="preserve"> </w:t>
      </w:r>
      <w:r w:rsidR="00283FD3">
        <w:rPr>
          <w:rFonts w:ascii="Arial" w:hAnsi="Arial" w:cs="Arial"/>
          <w:color w:val="242424"/>
          <w:sz w:val="16"/>
          <w:szCs w:val="16"/>
          <w:shd w:val="clear" w:color="auto" w:fill="FFFFFF"/>
        </w:rPr>
        <w:t>I</w:t>
      </w:r>
      <w:r w:rsidR="006752D6">
        <w:rPr>
          <w:rFonts w:ascii="Arial" w:hAnsi="Arial" w:cs="Arial"/>
          <w:color w:val="242424"/>
          <w:sz w:val="16"/>
          <w:szCs w:val="16"/>
          <w:shd w:val="clear" w:color="auto" w:fill="FFFFFF"/>
        </w:rPr>
        <w:t xml:space="preserve">ntensive Care Units </w:t>
      </w:r>
      <w:r w:rsidR="00AD0801">
        <w:rPr>
          <w:rFonts w:ascii="Arial" w:hAnsi="Arial" w:cs="Arial"/>
          <w:color w:val="242424"/>
          <w:sz w:val="16"/>
          <w:szCs w:val="16"/>
          <w:shd w:val="clear" w:color="auto" w:fill="FFFFFF"/>
        </w:rPr>
        <w:t xml:space="preserve">(oxygen concentrator </w:t>
      </w:r>
      <w:r w:rsidR="003C6129">
        <w:rPr>
          <w:rFonts w:ascii="Arial" w:hAnsi="Arial" w:cs="Arial"/>
          <w:color w:val="242424"/>
          <w:sz w:val="16"/>
          <w:szCs w:val="16"/>
          <w:shd w:val="clear" w:color="auto" w:fill="FFFFFF"/>
        </w:rPr>
        <w:t>and advance unit</w:t>
      </w:r>
      <w:r w:rsidR="002D767E">
        <w:rPr>
          <w:rFonts w:ascii="Arial" w:hAnsi="Arial" w:cs="Arial"/>
          <w:color w:val="242424"/>
          <w:sz w:val="16"/>
          <w:szCs w:val="16"/>
          <w:shd w:val="clear" w:color="auto" w:fill="FFFFFF"/>
        </w:rPr>
        <w:t xml:space="preserve"> are not eligible</w:t>
      </w:r>
      <w:r w:rsidR="00121B2D">
        <w:rPr>
          <w:rFonts w:ascii="Arial" w:hAnsi="Arial" w:cs="Arial"/>
          <w:color w:val="242424"/>
          <w:sz w:val="16"/>
          <w:szCs w:val="16"/>
          <w:shd w:val="clear" w:color="auto" w:fill="FFFFFF"/>
        </w:rPr>
        <w:t>)</w:t>
      </w:r>
      <w:r w:rsidR="00AD0801">
        <w:rPr>
          <w:rFonts w:ascii="Arial" w:hAnsi="Arial" w:cs="Arial"/>
          <w:color w:val="242424"/>
          <w:sz w:val="16"/>
          <w:szCs w:val="16"/>
          <w:shd w:val="clear" w:color="auto" w:fill="FFFFFF"/>
        </w:rPr>
        <w:t xml:space="preserve"> </w:t>
      </w:r>
      <w:r w:rsidR="0067322E">
        <w:rPr>
          <w:rFonts w:ascii="Arial" w:hAnsi="Arial" w:cs="Arial"/>
          <w:color w:val="242424"/>
          <w:sz w:val="16"/>
          <w:szCs w:val="16"/>
          <w:shd w:val="clear" w:color="auto" w:fill="FFFFFF"/>
        </w:rPr>
        <w:t>(no Veterinary Grade)</w:t>
      </w:r>
    </w:p>
    <w:p w14:paraId="275F2DF7" w14:textId="25292F74" w:rsidR="00E51A78" w:rsidRPr="00E51A78" w:rsidRDefault="00BF35EA" w:rsidP="00092A28">
      <w:pPr>
        <w:spacing w:before="40" w:after="40" w:line="240" w:lineRule="auto"/>
        <w:ind w:left="284"/>
        <w:rPr>
          <w:rFonts w:ascii="Arial" w:hAnsi="Arial" w:cs="Arial"/>
          <w:sz w:val="18"/>
          <w:szCs w:val="18"/>
        </w:rPr>
      </w:pPr>
      <w:r w:rsidRPr="00BF35EA">
        <w:rPr>
          <w:rFonts w:ascii="Arial" w:hAnsi="Arial" w:cs="Arial"/>
          <w:color w:val="242424"/>
          <w:sz w:val="16"/>
          <w:szCs w:val="16"/>
          <w:shd w:val="clear" w:color="auto" w:fill="FFFFFF"/>
          <w:vertAlign w:val="superscript"/>
        </w:rPr>
        <w:t>5</w:t>
      </w:r>
      <w:r>
        <w:rPr>
          <w:rFonts w:ascii="Arial" w:hAnsi="Arial" w:cs="Arial"/>
          <w:color w:val="242424"/>
          <w:sz w:val="16"/>
          <w:szCs w:val="16"/>
          <w:shd w:val="clear" w:color="auto" w:fill="FFFFFF"/>
        </w:rPr>
        <w:t xml:space="preserve"> </w:t>
      </w:r>
      <w:r w:rsidR="00E51A78" w:rsidRPr="00E51A78">
        <w:rPr>
          <w:rFonts w:ascii="Arial" w:hAnsi="Arial" w:cs="Arial"/>
          <w:color w:val="363534"/>
          <w:sz w:val="16"/>
          <w:szCs w:val="16"/>
        </w:rPr>
        <w:t xml:space="preserve">A </w:t>
      </w:r>
      <w:r w:rsidR="00084242" w:rsidRPr="00E51A78">
        <w:rPr>
          <w:rFonts w:ascii="Arial" w:hAnsi="Arial" w:cs="Arial"/>
          <w:color w:val="363534"/>
          <w:sz w:val="16"/>
          <w:szCs w:val="16"/>
        </w:rPr>
        <w:t>foggier</w:t>
      </w:r>
      <w:r w:rsidR="00E51A78" w:rsidRPr="00E51A78">
        <w:rPr>
          <w:rFonts w:ascii="Arial" w:hAnsi="Arial" w:cs="Arial"/>
          <w:color w:val="363534"/>
          <w:sz w:val="16"/>
          <w:szCs w:val="16"/>
        </w:rPr>
        <w:t xml:space="preserve"> is eligible for carers who keep birds in indoor rooms. It can be filled with a disinfectant like F10 and used to fumigate the room if they have had issues with chlamydia or beak and feather disease.</w:t>
      </w:r>
      <w:r w:rsidR="00E51A78" w:rsidRPr="00E51A78">
        <w:rPr>
          <w:rFonts w:ascii="Arial" w:hAnsi="Arial" w:cs="Arial"/>
          <w:color w:val="363534"/>
          <w:szCs w:val="16"/>
        </w:rPr>
        <w:t> </w:t>
      </w:r>
    </w:p>
    <w:p w14:paraId="44B50FCB" w14:textId="40ADD2D3" w:rsidR="00FE1A68" w:rsidRDefault="00B35E0F" w:rsidP="00092A28">
      <w:pPr>
        <w:spacing w:before="40" w:after="40" w:line="240" w:lineRule="auto"/>
        <w:ind w:left="284"/>
        <w:rPr>
          <w:rFonts w:ascii="Arial" w:hAnsi="Arial" w:cs="Arial"/>
          <w:color w:val="363534"/>
          <w:sz w:val="16"/>
          <w:szCs w:val="16"/>
        </w:rPr>
      </w:pPr>
      <w:r>
        <w:rPr>
          <w:rFonts w:ascii="Arial" w:hAnsi="Arial" w:cs="Arial"/>
          <w:color w:val="363534"/>
          <w:sz w:val="16"/>
          <w:szCs w:val="16"/>
          <w:vertAlign w:val="superscript"/>
        </w:rPr>
        <w:t>6</w:t>
      </w:r>
      <w:r w:rsidR="00E51A78" w:rsidRPr="00E51A78">
        <w:rPr>
          <w:rFonts w:ascii="Arial" w:hAnsi="Arial" w:cs="Arial"/>
          <w:color w:val="363534"/>
          <w:sz w:val="16"/>
          <w:szCs w:val="16"/>
        </w:rPr>
        <w:t xml:space="preserve"> </w:t>
      </w:r>
      <w:r w:rsidR="00FE1A68">
        <w:rPr>
          <w:rFonts w:ascii="Arial" w:hAnsi="Arial" w:cs="Arial"/>
          <w:color w:val="363534"/>
          <w:sz w:val="16"/>
          <w:szCs w:val="16"/>
        </w:rPr>
        <w:t>According to your level of authorisation (not Veterinar</w:t>
      </w:r>
      <w:r w:rsidR="00A06B1A">
        <w:rPr>
          <w:rFonts w:ascii="Arial" w:hAnsi="Arial" w:cs="Arial"/>
          <w:color w:val="363534"/>
          <w:sz w:val="16"/>
          <w:szCs w:val="16"/>
        </w:rPr>
        <w:t>ian</w:t>
      </w:r>
      <w:r w:rsidR="00FE1A68">
        <w:rPr>
          <w:rFonts w:ascii="Arial" w:hAnsi="Arial" w:cs="Arial"/>
          <w:color w:val="363534"/>
          <w:sz w:val="16"/>
          <w:szCs w:val="16"/>
        </w:rPr>
        <w:t xml:space="preserve"> manual</w:t>
      </w:r>
      <w:r w:rsidR="00A06B1A">
        <w:rPr>
          <w:rFonts w:ascii="Arial" w:hAnsi="Arial" w:cs="Arial"/>
          <w:color w:val="363534"/>
          <w:sz w:val="16"/>
          <w:szCs w:val="16"/>
        </w:rPr>
        <w:t>)</w:t>
      </w:r>
    </w:p>
    <w:p w14:paraId="09731455" w14:textId="1015E904" w:rsidR="00E51A78" w:rsidRDefault="00FE1A68" w:rsidP="00092A28">
      <w:pPr>
        <w:spacing w:before="40" w:after="40" w:line="240" w:lineRule="auto"/>
        <w:ind w:left="284"/>
        <w:rPr>
          <w:rFonts w:ascii="Arial" w:hAnsi="Arial" w:cs="Arial"/>
          <w:color w:val="363534"/>
          <w:sz w:val="16"/>
          <w:szCs w:val="16"/>
        </w:rPr>
      </w:pPr>
      <w:r w:rsidRPr="00FE1A68">
        <w:rPr>
          <w:rFonts w:ascii="Arial" w:hAnsi="Arial" w:cs="Arial"/>
          <w:color w:val="363534"/>
          <w:sz w:val="16"/>
          <w:szCs w:val="16"/>
          <w:vertAlign w:val="superscript"/>
        </w:rPr>
        <w:t>7</w:t>
      </w:r>
      <w:r w:rsidR="00E51A78" w:rsidRPr="00E51A78">
        <w:rPr>
          <w:rFonts w:ascii="Arial" w:hAnsi="Arial" w:cs="Arial"/>
          <w:color w:val="363534"/>
          <w:sz w:val="16"/>
          <w:szCs w:val="16"/>
        </w:rPr>
        <w:t>Cap</w:t>
      </w:r>
      <w:r w:rsidR="00EC4A3F">
        <w:rPr>
          <w:rFonts w:ascii="Arial" w:hAnsi="Arial" w:cs="Arial"/>
          <w:color w:val="363534"/>
          <w:sz w:val="16"/>
          <w:szCs w:val="16"/>
        </w:rPr>
        <w:t>ped</w:t>
      </w:r>
      <w:r w:rsidR="00E51A78" w:rsidRPr="00E51A78">
        <w:rPr>
          <w:rFonts w:ascii="Arial" w:hAnsi="Arial" w:cs="Arial"/>
          <w:color w:val="363534"/>
          <w:sz w:val="16"/>
          <w:szCs w:val="16"/>
        </w:rPr>
        <w:t xml:space="preserve"> at $300 per recipient for cost of registration fees. Flights, accommodation, and food are not eligible. </w:t>
      </w:r>
    </w:p>
    <w:p w14:paraId="58649876" w14:textId="77777777" w:rsidR="000E75FD" w:rsidRDefault="000E75FD" w:rsidP="00092A28">
      <w:pPr>
        <w:pStyle w:val="Heading2"/>
        <w:ind w:left="284"/>
        <w:jc w:val="both"/>
        <w:rPr>
          <w:rFonts w:ascii="Arial" w:eastAsia="MS PGothic" w:hAnsi="Arial" w:cs="Arial"/>
          <w:b w:val="0"/>
          <w:color w:val="201547"/>
          <w:spacing w:val="-4"/>
          <w:sz w:val="40"/>
          <w:szCs w:val="40"/>
        </w:rPr>
      </w:pPr>
      <w:bookmarkStart w:id="40" w:name="_Toc181624580"/>
      <w:bookmarkStart w:id="41" w:name="_Toc183096022"/>
      <w:r w:rsidRPr="00133B37">
        <w:rPr>
          <w:rFonts w:asciiTheme="minorHAnsi" w:hAnsiTheme="minorHAnsi" w:cstheme="minorHAnsi"/>
          <w:sz w:val="28"/>
          <w:szCs w:val="28"/>
        </w:rPr>
        <w:lastRenderedPageBreak/>
        <w:t>Appendix B – Non-Eligible Items</w:t>
      </w:r>
      <w:bookmarkEnd w:id="40"/>
      <w:bookmarkEnd w:id="41"/>
    </w:p>
    <w:tbl>
      <w:tblPr>
        <w:tblW w:w="99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3260"/>
        <w:gridCol w:w="3249"/>
      </w:tblGrid>
      <w:tr w:rsidR="00B40D56" w:rsidRPr="00F16881" w14:paraId="03D4F8A2" w14:textId="77777777" w:rsidTr="004435D8">
        <w:trPr>
          <w:trHeight w:val="300"/>
        </w:trPr>
        <w:tc>
          <w:tcPr>
            <w:tcW w:w="9905" w:type="dxa"/>
            <w:gridSpan w:val="3"/>
            <w:shd w:val="clear" w:color="auto" w:fill="002060"/>
            <w:hideMark/>
          </w:tcPr>
          <w:p w14:paraId="27019C46" w14:textId="77777777" w:rsidR="00B40D56" w:rsidRPr="002A3F23" w:rsidRDefault="00B40D56" w:rsidP="00092A28">
            <w:pPr>
              <w:pStyle w:val="BodyText"/>
              <w:ind w:left="284" w:right="125"/>
              <w:rPr>
                <w:sz w:val="18"/>
                <w:szCs w:val="18"/>
              </w:rPr>
            </w:pPr>
            <w:r w:rsidRPr="002A3F23">
              <w:rPr>
                <w:b/>
                <w:sz w:val="18"/>
                <w:szCs w:val="18"/>
              </w:rPr>
              <w:t>What items will not be funded?</w:t>
            </w:r>
            <w:r w:rsidRPr="002A3F23">
              <w:rPr>
                <w:sz w:val="18"/>
                <w:szCs w:val="18"/>
              </w:rPr>
              <w:t> </w:t>
            </w:r>
          </w:p>
        </w:tc>
      </w:tr>
      <w:tr w:rsidR="00B40D56" w:rsidRPr="00F16881" w14:paraId="39EA5293" w14:textId="77777777" w:rsidTr="004435D8">
        <w:trPr>
          <w:trHeight w:val="300"/>
        </w:trPr>
        <w:tc>
          <w:tcPr>
            <w:tcW w:w="9905" w:type="dxa"/>
            <w:gridSpan w:val="3"/>
            <w:shd w:val="clear" w:color="auto" w:fill="002060"/>
            <w:hideMark/>
          </w:tcPr>
          <w:p w14:paraId="1C53121B" w14:textId="77777777" w:rsidR="00B40D56" w:rsidRPr="002A3F23" w:rsidRDefault="00B40D56" w:rsidP="00092A28">
            <w:pPr>
              <w:pStyle w:val="BodyText"/>
              <w:ind w:left="284"/>
              <w:rPr>
                <w:sz w:val="18"/>
                <w:szCs w:val="18"/>
              </w:rPr>
            </w:pPr>
            <w:r w:rsidRPr="00183F13">
              <w:rPr>
                <w:b/>
                <w:sz w:val="18"/>
                <w:szCs w:val="18"/>
              </w:rPr>
              <w:t>General infrastructure and equipment</w:t>
            </w:r>
            <w:r w:rsidRPr="002A3F23">
              <w:rPr>
                <w:sz w:val="18"/>
                <w:szCs w:val="18"/>
              </w:rPr>
              <w:t> </w:t>
            </w:r>
          </w:p>
        </w:tc>
      </w:tr>
      <w:tr w:rsidR="00B40D56" w:rsidRPr="00FE78BC" w14:paraId="07A1B3ED" w14:textId="77777777" w:rsidTr="004435D8">
        <w:trPr>
          <w:trHeight w:val="300"/>
        </w:trPr>
        <w:tc>
          <w:tcPr>
            <w:tcW w:w="3396" w:type="dxa"/>
            <w:shd w:val="clear" w:color="auto" w:fill="auto"/>
            <w:hideMark/>
          </w:tcPr>
          <w:p w14:paraId="6D6EB727" w14:textId="0DE507E1" w:rsidR="00B40D56" w:rsidRPr="002A3F23" w:rsidRDefault="00B40D56" w:rsidP="007565FD">
            <w:pPr>
              <w:pStyle w:val="BodyText"/>
              <w:spacing w:before="100" w:after="100" w:line="240" w:lineRule="auto"/>
              <w:ind w:left="138"/>
              <w:rPr>
                <w:sz w:val="18"/>
                <w:szCs w:val="18"/>
              </w:rPr>
            </w:pPr>
            <w:r w:rsidRPr="002A3F23">
              <w:rPr>
                <w:sz w:val="18"/>
                <w:szCs w:val="18"/>
              </w:rPr>
              <w:t>Generators</w:t>
            </w:r>
            <w:r>
              <w:rPr>
                <w:sz w:val="18"/>
                <w:szCs w:val="18"/>
              </w:rPr>
              <w:t>, solar panel, hot water system</w:t>
            </w:r>
          </w:p>
        </w:tc>
        <w:tc>
          <w:tcPr>
            <w:tcW w:w="3260" w:type="dxa"/>
            <w:shd w:val="clear" w:color="auto" w:fill="auto"/>
            <w:hideMark/>
          </w:tcPr>
          <w:p w14:paraId="4B7546A2" w14:textId="05141488" w:rsidR="00B40D56" w:rsidRPr="002A3F23" w:rsidRDefault="006E74CF" w:rsidP="007565FD">
            <w:pPr>
              <w:pStyle w:val="BodyText"/>
              <w:spacing w:before="100" w:after="100" w:line="240" w:lineRule="auto"/>
              <w:ind w:left="153"/>
              <w:rPr>
                <w:sz w:val="18"/>
                <w:szCs w:val="18"/>
              </w:rPr>
            </w:pPr>
            <w:r w:rsidRPr="002A3F23">
              <w:rPr>
                <w:sz w:val="18"/>
                <w:szCs w:val="18"/>
              </w:rPr>
              <w:t>Dishwashers, freezers</w:t>
            </w:r>
            <w:r>
              <w:rPr>
                <w:sz w:val="18"/>
                <w:szCs w:val="18"/>
              </w:rPr>
              <w:t>, fridge, washing machine</w:t>
            </w:r>
          </w:p>
        </w:tc>
        <w:tc>
          <w:tcPr>
            <w:tcW w:w="3249" w:type="dxa"/>
            <w:shd w:val="clear" w:color="auto" w:fill="auto"/>
            <w:hideMark/>
          </w:tcPr>
          <w:p w14:paraId="6D238B3E" w14:textId="7AB73B61" w:rsidR="00B40D56" w:rsidRPr="002A3F23" w:rsidRDefault="00B40D56" w:rsidP="007565FD">
            <w:pPr>
              <w:pStyle w:val="BodyText"/>
              <w:spacing w:before="100" w:after="100" w:line="240" w:lineRule="auto"/>
              <w:ind w:left="153"/>
              <w:rPr>
                <w:sz w:val="18"/>
                <w:szCs w:val="18"/>
              </w:rPr>
            </w:pPr>
            <w:r w:rsidRPr="002A3F23">
              <w:rPr>
                <w:sz w:val="18"/>
                <w:szCs w:val="18"/>
              </w:rPr>
              <w:t>Computers, laptops, tablets, mobile phone, smartphones</w:t>
            </w:r>
            <w:r w:rsidR="00A65796">
              <w:rPr>
                <w:sz w:val="18"/>
                <w:szCs w:val="18"/>
              </w:rPr>
              <w:t>, GoPro</w:t>
            </w:r>
          </w:p>
        </w:tc>
      </w:tr>
      <w:tr w:rsidR="00B40D56" w:rsidRPr="00FE78BC" w14:paraId="6EFF052B" w14:textId="77777777" w:rsidTr="004435D8">
        <w:trPr>
          <w:trHeight w:val="300"/>
        </w:trPr>
        <w:tc>
          <w:tcPr>
            <w:tcW w:w="3396" w:type="dxa"/>
            <w:shd w:val="clear" w:color="auto" w:fill="auto"/>
            <w:hideMark/>
          </w:tcPr>
          <w:p w14:paraId="61803BE0" w14:textId="20E0C660" w:rsidR="00B40D56" w:rsidRPr="002A3F23" w:rsidRDefault="00B40D56" w:rsidP="007565FD">
            <w:pPr>
              <w:pStyle w:val="BodyText"/>
              <w:spacing w:before="100" w:after="100" w:line="240" w:lineRule="auto"/>
              <w:ind w:left="138"/>
              <w:rPr>
                <w:sz w:val="18"/>
                <w:szCs w:val="18"/>
              </w:rPr>
            </w:pPr>
            <w:r w:rsidRPr="002A3F23">
              <w:rPr>
                <w:sz w:val="18"/>
                <w:szCs w:val="18"/>
              </w:rPr>
              <w:t>Trees for rehabilitation</w:t>
            </w:r>
            <w:r w:rsidR="005C00CC">
              <w:rPr>
                <w:sz w:val="18"/>
                <w:szCs w:val="18"/>
              </w:rPr>
              <w:t>, mulchers</w:t>
            </w:r>
            <w:r w:rsidRPr="002A3F23">
              <w:rPr>
                <w:sz w:val="18"/>
                <w:szCs w:val="18"/>
              </w:rPr>
              <w:t> </w:t>
            </w:r>
            <w:r w:rsidR="00AA38BB">
              <w:rPr>
                <w:sz w:val="18"/>
                <w:szCs w:val="18"/>
              </w:rPr>
              <w:t xml:space="preserve">and </w:t>
            </w:r>
            <w:r w:rsidR="0078587A">
              <w:rPr>
                <w:sz w:val="18"/>
                <w:szCs w:val="18"/>
              </w:rPr>
              <w:t>l</w:t>
            </w:r>
            <w:r w:rsidR="00AA38BB" w:rsidRPr="002A3F23">
              <w:rPr>
                <w:sz w:val="18"/>
                <w:szCs w:val="18"/>
              </w:rPr>
              <w:t>andscaping (plants</w:t>
            </w:r>
            <w:r w:rsidR="0069299E">
              <w:rPr>
                <w:sz w:val="18"/>
                <w:szCs w:val="18"/>
              </w:rPr>
              <w:t xml:space="preserve"> or grass seeds</w:t>
            </w:r>
            <w:r w:rsidR="00AA38BB" w:rsidRPr="002A3F23">
              <w:rPr>
                <w:sz w:val="18"/>
                <w:szCs w:val="18"/>
              </w:rPr>
              <w:t>) </w:t>
            </w:r>
          </w:p>
        </w:tc>
        <w:tc>
          <w:tcPr>
            <w:tcW w:w="3260" w:type="dxa"/>
            <w:shd w:val="clear" w:color="auto" w:fill="auto"/>
            <w:hideMark/>
          </w:tcPr>
          <w:p w14:paraId="30E47E25" w14:textId="66C14470" w:rsidR="006E74CF" w:rsidRDefault="006E74CF" w:rsidP="007565FD">
            <w:pPr>
              <w:pStyle w:val="BodyText"/>
              <w:spacing w:before="100" w:after="100" w:line="240" w:lineRule="auto"/>
              <w:ind w:left="153"/>
              <w:rPr>
                <w:sz w:val="18"/>
                <w:szCs w:val="18"/>
              </w:rPr>
            </w:pPr>
            <w:r w:rsidRPr="002A3F23">
              <w:rPr>
                <w:sz w:val="18"/>
                <w:szCs w:val="18"/>
              </w:rPr>
              <w:t>Firearms</w:t>
            </w:r>
            <w:r w:rsidR="00BF289C">
              <w:rPr>
                <w:sz w:val="18"/>
                <w:szCs w:val="18"/>
              </w:rPr>
              <w:t>, captive bolt</w:t>
            </w:r>
            <w:r w:rsidR="00B159BE">
              <w:rPr>
                <w:sz w:val="18"/>
                <w:szCs w:val="18"/>
              </w:rPr>
              <w:t>,</w:t>
            </w:r>
            <w:r w:rsidRPr="002A3F23">
              <w:rPr>
                <w:sz w:val="18"/>
                <w:szCs w:val="18"/>
              </w:rPr>
              <w:t xml:space="preserve"> dart</w:t>
            </w:r>
            <w:r>
              <w:rPr>
                <w:sz w:val="18"/>
                <w:szCs w:val="18"/>
              </w:rPr>
              <w:t xml:space="preserve"> guns, ammunition</w:t>
            </w:r>
            <w:r w:rsidRPr="002A3F23">
              <w:rPr>
                <w:sz w:val="18"/>
                <w:szCs w:val="18"/>
              </w:rPr>
              <w:t> </w:t>
            </w:r>
            <w:r w:rsidR="00BF289C" w:rsidRPr="002A3F23">
              <w:rPr>
                <w:sz w:val="18"/>
                <w:szCs w:val="18"/>
              </w:rPr>
              <w:t>and related equipment </w:t>
            </w:r>
          </w:p>
          <w:p w14:paraId="0F85E3BC" w14:textId="4778EC75" w:rsidR="00B40D56" w:rsidRPr="002A3F23" w:rsidRDefault="00B40D56" w:rsidP="007565FD">
            <w:pPr>
              <w:pStyle w:val="BodyText"/>
              <w:spacing w:before="100" w:after="100" w:line="240" w:lineRule="auto"/>
              <w:ind w:left="153"/>
              <w:rPr>
                <w:sz w:val="18"/>
                <w:szCs w:val="18"/>
              </w:rPr>
            </w:pPr>
          </w:p>
        </w:tc>
        <w:tc>
          <w:tcPr>
            <w:tcW w:w="3249" w:type="dxa"/>
            <w:shd w:val="clear" w:color="auto" w:fill="auto"/>
            <w:hideMark/>
          </w:tcPr>
          <w:p w14:paraId="1E7E513B" w14:textId="77777777" w:rsidR="00B40D56" w:rsidRPr="002A3F23" w:rsidRDefault="00B40D56" w:rsidP="007565FD">
            <w:pPr>
              <w:pStyle w:val="BodyText"/>
              <w:spacing w:before="100" w:after="100" w:line="240" w:lineRule="auto"/>
              <w:ind w:left="153"/>
              <w:rPr>
                <w:sz w:val="18"/>
                <w:szCs w:val="18"/>
              </w:rPr>
            </w:pPr>
            <w:r w:rsidRPr="002A3F23">
              <w:rPr>
                <w:sz w:val="18"/>
                <w:szCs w:val="18"/>
              </w:rPr>
              <w:t>Vehicle mounted spotlights (handheld spotlights are acceptable) </w:t>
            </w:r>
          </w:p>
        </w:tc>
      </w:tr>
      <w:tr w:rsidR="00B40D56" w:rsidRPr="00FE78BC" w14:paraId="2156C547" w14:textId="77777777" w:rsidTr="004435D8">
        <w:trPr>
          <w:trHeight w:val="300"/>
        </w:trPr>
        <w:tc>
          <w:tcPr>
            <w:tcW w:w="3396" w:type="dxa"/>
            <w:shd w:val="clear" w:color="auto" w:fill="auto"/>
            <w:hideMark/>
          </w:tcPr>
          <w:p w14:paraId="4876406D" w14:textId="77777777" w:rsidR="00B40D56" w:rsidRPr="002A3F23" w:rsidRDefault="00B40D56" w:rsidP="007565FD">
            <w:pPr>
              <w:pStyle w:val="BodyText"/>
              <w:spacing w:before="100" w:after="100" w:line="240" w:lineRule="auto"/>
              <w:ind w:left="138"/>
              <w:rPr>
                <w:sz w:val="18"/>
                <w:szCs w:val="18"/>
              </w:rPr>
            </w:pPr>
            <w:r w:rsidRPr="002A3F23">
              <w:rPr>
                <w:sz w:val="18"/>
                <w:szCs w:val="18"/>
              </w:rPr>
              <w:t>Trailers – all types including car, boat, ride on mower, etc </w:t>
            </w:r>
          </w:p>
        </w:tc>
        <w:tc>
          <w:tcPr>
            <w:tcW w:w="3260" w:type="dxa"/>
            <w:shd w:val="clear" w:color="auto" w:fill="auto"/>
            <w:hideMark/>
          </w:tcPr>
          <w:p w14:paraId="7B926E89" w14:textId="509BF8FD" w:rsidR="00B40D56" w:rsidRPr="002A3F23" w:rsidRDefault="00B159BE" w:rsidP="007565FD">
            <w:pPr>
              <w:pStyle w:val="BodyText"/>
              <w:spacing w:before="100" w:after="100" w:line="240" w:lineRule="auto"/>
              <w:ind w:left="153"/>
              <w:rPr>
                <w:sz w:val="18"/>
                <w:szCs w:val="18"/>
              </w:rPr>
            </w:pPr>
            <w:r w:rsidRPr="002A3F23">
              <w:rPr>
                <w:sz w:val="18"/>
                <w:szCs w:val="18"/>
              </w:rPr>
              <w:t>Electric fencing unit</w:t>
            </w:r>
            <w:r>
              <w:rPr>
                <w:sz w:val="18"/>
                <w:szCs w:val="18"/>
              </w:rPr>
              <w:t xml:space="preserve">, virtual </w:t>
            </w:r>
            <w:r w:rsidR="006E0589">
              <w:rPr>
                <w:sz w:val="18"/>
                <w:szCs w:val="18"/>
              </w:rPr>
              <w:t>fencing</w:t>
            </w:r>
            <w:r>
              <w:rPr>
                <w:sz w:val="18"/>
                <w:szCs w:val="18"/>
              </w:rPr>
              <w:t xml:space="preserve"> or barbed wire fencing</w:t>
            </w:r>
          </w:p>
        </w:tc>
        <w:tc>
          <w:tcPr>
            <w:tcW w:w="3249" w:type="dxa"/>
            <w:shd w:val="clear" w:color="auto" w:fill="auto"/>
            <w:hideMark/>
          </w:tcPr>
          <w:p w14:paraId="3BA76EE9" w14:textId="77777777" w:rsidR="00B40D56" w:rsidRPr="002A3F23" w:rsidRDefault="00B40D56" w:rsidP="007565FD">
            <w:pPr>
              <w:pStyle w:val="BodyText"/>
              <w:spacing w:before="100" w:after="100" w:line="240" w:lineRule="auto"/>
              <w:ind w:left="153"/>
              <w:rPr>
                <w:sz w:val="18"/>
                <w:szCs w:val="18"/>
              </w:rPr>
            </w:pPr>
            <w:proofErr w:type="spellStart"/>
            <w:r w:rsidRPr="002A3F23">
              <w:rPr>
                <w:sz w:val="18"/>
                <w:szCs w:val="18"/>
              </w:rPr>
              <w:t>Voroscope</w:t>
            </w:r>
            <w:proofErr w:type="spellEnd"/>
            <w:r w:rsidRPr="002A3F23">
              <w:rPr>
                <w:sz w:val="18"/>
                <w:szCs w:val="18"/>
              </w:rPr>
              <w:t> </w:t>
            </w:r>
          </w:p>
        </w:tc>
      </w:tr>
      <w:tr w:rsidR="00B40D56" w:rsidRPr="00FE78BC" w14:paraId="25239712" w14:textId="77777777" w:rsidTr="004435D8">
        <w:trPr>
          <w:trHeight w:val="300"/>
        </w:trPr>
        <w:tc>
          <w:tcPr>
            <w:tcW w:w="3396" w:type="dxa"/>
            <w:shd w:val="clear" w:color="auto" w:fill="auto"/>
            <w:hideMark/>
          </w:tcPr>
          <w:p w14:paraId="18DAE619" w14:textId="7A272B25" w:rsidR="00B40D56" w:rsidRPr="002A3F23" w:rsidRDefault="002F53E2" w:rsidP="007565FD">
            <w:pPr>
              <w:pStyle w:val="BodyText"/>
              <w:spacing w:before="100" w:after="100" w:line="240" w:lineRule="auto"/>
              <w:ind w:left="138"/>
              <w:rPr>
                <w:sz w:val="18"/>
                <w:szCs w:val="18"/>
              </w:rPr>
            </w:pPr>
            <w:r w:rsidRPr="002A3F23">
              <w:rPr>
                <w:sz w:val="18"/>
                <w:szCs w:val="18"/>
              </w:rPr>
              <w:t>Any vehicle servicing, maintenance</w:t>
            </w:r>
            <w:r>
              <w:rPr>
                <w:sz w:val="18"/>
                <w:szCs w:val="18"/>
              </w:rPr>
              <w:t xml:space="preserve"> </w:t>
            </w:r>
            <w:r w:rsidRPr="002A3F23">
              <w:rPr>
                <w:sz w:val="18"/>
                <w:szCs w:val="18"/>
              </w:rPr>
              <w:t>or registration </w:t>
            </w:r>
          </w:p>
        </w:tc>
        <w:tc>
          <w:tcPr>
            <w:tcW w:w="3260" w:type="dxa"/>
            <w:shd w:val="clear" w:color="auto" w:fill="auto"/>
            <w:hideMark/>
          </w:tcPr>
          <w:p w14:paraId="20BA147E" w14:textId="390ED264" w:rsidR="00B40D56" w:rsidRPr="002A3F23" w:rsidRDefault="00B159BE" w:rsidP="007565FD">
            <w:pPr>
              <w:pStyle w:val="BodyText"/>
              <w:spacing w:before="100" w:after="100" w:line="240" w:lineRule="auto"/>
              <w:ind w:left="153"/>
              <w:rPr>
                <w:sz w:val="18"/>
                <w:szCs w:val="18"/>
              </w:rPr>
            </w:pPr>
            <w:r w:rsidRPr="002A3F23">
              <w:rPr>
                <w:sz w:val="18"/>
                <w:szCs w:val="18"/>
              </w:rPr>
              <w:t>Synthetic grass </w:t>
            </w:r>
            <w:r w:rsidR="00C27993">
              <w:rPr>
                <w:sz w:val="18"/>
                <w:szCs w:val="18"/>
              </w:rPr>
              <w:t xml:space="preserve">or plastic flooring </w:t>
            </w:r>
            <w:r w:rsidRPr="00BC05B9">
              <w:rPr>
                <w:sz w:val="18"/>
                <w:szCs w:val="18"/>
              </w:rPr>
              <w:t>(outdoor)</w:t>
            </w:r>
          </w:p>
        </w:tc>
        <w:tc>
          <w:tcPr>
            <w:tcW w:w="3249" w:type="dxa"/>
            <w:shd w:val="clear" w:color="auto" w:fill="auto"/>
            <w:hideMark/>
          </w:tcPr>
          <w:p w14:paraId="1DB0DD39" w14:textId="77777777" w:rsidR="00B40D56" w:rsidRPr="002A3F23" w:rsidRDefault="00B40D56" w:rsidP="007565FD">
            <w:pPr>
              <w:pStyle w:val="BodyText"/>
              <w:spacing w:before="100" w:after="100" w:line="240" w:lineRule="auto"/>
              <w:ind w:left="153"/>
              <w:rPr>
                <w:sz w:val="18"/>
                <w:szCs w:val="18"/>
              </w:rPr>
            </w:pPr>
            <w:r w:rsidRPr="002A3F23">
              <w:rPr>
                <w:sz w:val="18"/>
                <w:szCs w:val="18"/>
              </w:rPr>
              <w:t>Promotional materials including magnets, business cards, flyers, promotional items, reflective stickers </w:t>
            </w:r>
          </w:p>
        </w:tc>
      </w:tr>
      <w:tr w:rsidR="00B40D56" w:rsidRPr="00FE78BC" w14:paraId="204BEF4C" w14:textId="77777777" w:rsidTr="004435D8">
        <w:trPr>
          <w:trHeight w:val="300"/>
        </w:trPr>
        <w:tc>
          <w:tcPr>
            <w:tcW w:w="3396" w:type="dxa"/>
            <w:shd w:val="clear" w:color="auto" w:fill="auto"/>
            <w:hideMark/>
          </w:tcPr>
          <w:p w14:paraId="61674C54" w14:textId="1B67C79C" w:rsidR="00B40D56" w:rsidRPr="002A3F23" w:rsidRDefault="00060C62" w:rsidP="007565FD">
            <w:pPr>
              <w:pStyle w:val="BodyText"/>
              <w:spacing w:before="100" w:after="100" w:line="240" w:lineRule="auto"/>
              <w:ind w:left="138"/>
              <w:rPr>
                <w:sz w:val="18"/>
                <w:szCs w:val="18"/>
              </w:rPr>
            </w:pPr>
            <w:r w:rsidRPr="002A3F23">
              <w:rPr>
                <w:sz w:val="18"/>
                <w:szCs w:val="18"/>
              </w:rPr>
              <w:t xml:space="preserve">Vehicle </w:t>
            </w:r>
            <w:r w:rsidRPr="00157EB9">
              <w:rPr>
                <w:sz w:val="18"/>
                <w:szCs w:val="18"/>
              </w:rPr>
              <w:t>purchase including</w:t>
            </w:r>
            <w:r w:rsidRPr="002A3F23">
              <w:rPr>
                <w:sz w:val="18"/>
                <w:szCs w:val="18"/>
              </w:rPr>
              <w:t xml:space="preserve"> motorbike</w:t>
            </w:r>
          </w:p>
        </w:tc>
        <w:tc>
          <w:tcPr>
            <w:tcW w:w="3260" w:type="dxa"/>
            <w:shd w:val="clear" w:color="auto" w:fill="auto"/>
            <w:hideMark/>
          </w:tcPr>
          <w:p w14:paraId="52E81499" w14:textId="77777777" w:rsidR="00B40D56" w:rsidRPr="002A3F23" w:rsidRDefault="00B40D56" w:rsidP="007565FD">
            <w:pPr>
              <w:pStyle w:val="BodyText"/>
              <w:spacing w:before="100" w:after="100" w:line="240" w:lineRule="auto"/>
              <w:ind w:left="153"/>
              <w:rPr>
                <w:sz w:val="18"/>
                <w:szCs w:val="18"/>
              </w:rPr>
            </w:pPr>
            <w:r w:rsidRPr="002A3F23">
              <w:rPr>
                <w:sz w:val="18"/>
                <w:szCs w:val="18"/>
              </w:rPr>
              <w:t>Chainsaws including pole chainsaws </w:t>
            </w:r>
          </w:p>
        </w:tc>
        <w:tc>
          <w:tcPr>
            <w:tcW w:w="3249" w:type="dxa"/>
            <w:shd w:val="clear" w:color="auto" w:fill="auto"/>
            <w:hideMark/>
          </w:tcPr>
          <w:p w14:paraId="2C6B0282" w14:textId="78691EFE" w:rsidR="009E1854" w:rsidRPr="002A3F23" w:rsidRDefault="009E1854" w:rsidP="007565FD">
            <w:pPr>
              <w:pStyle w:val="BodyText"/>
              <w:spacing w:before="100" w:after="100" w:line="240" w:lineRule="auto"/>
              <w:ind w:left="153"/>
              <w:rPr>
                <w:sz w:val="18"/>
                <w:szCs w:val="18"/>
              </w:rPr>
            </w:pPr>
            <w:r>
              <w:rPr>
                <w:sz w:val="18"/>
                <w:szCs w:val="18"/>
              </w:rPr>
              <w:t>Radio telemetry</w:t>
            </w:r>
          </w:p>
        </w:tc>
      </w:tr>
      <w:tr w:rsidR="00B40D56" w:rsidRPr="00FE78BC" w14:paraId="20B7BE20" w14:textId="77777777" w:rsidTr="004435D8">
        <w:trPr>
          <w:trHeight w:val="300"/>
        </w:trPr>
        <w:tc>
          <w:tcPr>
            <w:tcW w:w="3396" w:type="dxa"/>
            <w:shd w:val="clear" w:color="auto" w:fill="auto"/>
          </w:tcPr>
          <w:p w14:paraId="1C2807AF" w14:textId="15DECEE2" w:rsidR="00B40D56" w:rsidRPr="002A3F23" w:rsidRDefault="00B40D56" w:rsidP="007565FD">
            <w:pPr>
              <w:pStyle w:val="BodyText"/>
              <w:spacing w:before="100" w:after="100" w:line="240" w:lineRule="auto"/>
              <w:ind w:left="138"/>
              <w:rPr>
                <w:sz w:val="18"/>
                <w:szCs w:val="18"/>
              </w:rPr>
            </w:pPr>
            <w:r>
              <w:rPr>
                <w:sz w:val="18"/>
                <w:szCs w:val="18"/>
              </w:rPr>
              <w:t>High powered ICU</w:t>
            </w:r>
            <w:r w:rsidR="00F9175C">
              <w:rPr>
                <w:sz w:val="18"/>
                <w:szCs w:val="18"/>
              </w:rPr>
              <w:t xml:space="preserve"> (oxygen</w:t>
            </w:r>
            <w:r w:rsidR="00255451">
              <w:rPr>
                <w:sz w:val="18"/>
                <w:szCs w:val="18"/>
              </w:rPr>
              <w:t xml:space="preserve"> concentrator) </w:t>
            </w:r>
            <w:r>
              <w:rPr>
                <w:sz w:val="18"/>
                <w:szCs w:val="18"/>
              </w:rPr>
              <w:t>and veterinary grade equipment</w:t>
            </w:r>
          </w:p>
        </w:tc>
        <w:tc>
          <w:tcPr>
            <w:tcW w:w="3260" w:type="dxa"/>
            <w:shd w:val="clear" w:color="auto" w:fill="auto"/>
            <w:hideMark/>
          </w:tcPr>
          <w:p w14:paraId="46BB8C95" w14:textId="77777777" w:rsidR="00B40D56" w:rsidRPr="002A3F23" w:rsidRDefault="00B40D56" w:rsidP="007565FD">
            <w:pPr>
              <w:pStyle w:val="BodyText"/>
              <w:spacing w:before="100" w:after="100" w:line="240" w:lineRule="auto"/>
              <w:ind w:left="153"/>
              <w:rPr>
                <w:sz w:val="18"/>
                <w:szCs w:val="18"/>
              </w:rPr>
            </w:pPr>
            <w:r w:rsidRPr="002A3F23">
              <w:rPr>
                <w:sz w:val="18"/>
                <w:szCs w:val="18"/>
              </w:rPr>
              <w:t>Donation boxes </w:t>
            </w:r>
          </w:p>
        </w:tc>
        <w:tc>
          <w:tcPr>
            <w:tcW w:w="3249" w:type="dxa"/>
            <w:shd w:val="clear" w:color="auto" w:fill="auto"/>
            <w:hideMark/>
          </w:tcPr>
          <w:p w14:paraId="240CF8F6" w14:textId="77777777" w:rsidR="00B40D56" w:rsidRPr="002A3F23" w:rsidRDefault="00B40D56" w:rsidP="007565FD">
            <w:pPr>
              <w:pStyle w:val="BodyText"/>
              <w:spacing w:before="100" w:after="100" w:line="240" w:lineRule="auto"/>
              <w:ind w:left="153"/>
              <w:rPr>
                <w:sz w:val="18"/>
                <w:szCs w:val="18"/>
              </w:rPr>
            </w:pPr>
            <w:r w:rsidRPr="002A3F23">
              <w:rPr>
                <w:sz w:val="18"/>
                <w:szCs w:val="18"/>
              </w:rPr>
              <w:t>InfraRed and motion-sensing surveillance cameras, wireless wildlife trail cameras </w:t>
            </w:r>
          </w:p>
        </w:tc>
      </w:tr>
      <w:tr w:rsidR="00B40D56" w:rsidRPr="00FE78BC" w14:paraId="73A41E66" w14:textId="77777777" w:rsidTr="004435D8">
        <w:trPr>
          <w:trHeight w:val="300"/>
        </w:trPr>
        <w:tc>
          <w:tcPr>
            <w:tcW w:w="3396" w:type="dxa"/>
            <w:shd w:val="clear" w:color="auto" w:fill="auto"/>
            <w:hideMark/>
          </w:tcPr>
          <w:p w14:paraId="24F50F6B" w14:textId="2996A6FB" w:rsidR="00B40D56" w:rsidRPr="002A3F23" w:rsidRDefault="00060C62" w:rsidP="007565FD">
            <w:pPr>
              <w:pStyle w:val="BodyText"/>
              <w:spacing w:before="100" w:after="100" w:line="240" w:lineRule="auto"/>
              <w:ind w:left="138"/>
              <w:rPr>
                <w:sz w:val="18"/>
                <w:szCs w:val="18"/>
              </w:rPr>
            </w:pPr>
            <w:r w:rsidRPr="002A3F23">
              <w:rPr>
                <w:sz w:val="18"/>
                <w:szCs w:val="18"/>
              </w:rPr>
              <w:t>Shipping containers </w:t>
            </w:r>
          </w:p>
        </w:tc>
        <w:tc>
          <w:tcPr>
            <w:tcW w:w="3260" w:type="dxa"/>
            <w:shd w:val="clear" w:color="auto" w:fill="auto"/>
            <w:hideMark/>
          </w:tcPr>
          <w:p w14:paraId="685D4167" w14:textId="6DC467E2" w:rsidR="00B40D56" w:rsidRPr="002A3F23" w:rsidRDefault="00D35E83" w:rsidP="007565FD">
            <w:pPr>
              <w:pStyle w:val="BodyText"/>
              <w:spacing w:before="100" w:after="100" w:line="240" w:lineRule="auto"/>
              <w:ind w:left="153"/>
              <w:rPr>
                <w:sz w:val="18"/>
                <w:szCs w:val="18"/>
              </w:rPr>
            </w:pPr>
            <w:r>
              <w:rPr>
                <w:sz w:val="18"/>
                <w:szCs w:val="18"/>
              </w:rPr>
              <w:t>Microscope</w:t>
            </w:r>
          </w:p>
        </w:tc>
        <w:tc>
          <w:tcPr>
            <w:tcW w:w="3249" w:type="dxa"/>
            <w:shd w:val="clear" w:color="auto" w:fill="auto"/>
            <w:hideMark/>
          </w:tcPr>
          <w:p w14:paraId="5CA2FBD6" w14:textId="4A3D0B0B" w:rsidR="00B40D56" w:rsidRPr="002A3F23" w:rsidRDefault="00846779" w:rsidP="007565FD">
            <w:pPr>
              <w:pStyle w:val="BodyText"/>
              <w:spacing w:before="100" w:after="100" w:line="240" w:lineRule="auto"/>
              <w:ind w:left="153"/>
              <w:rPr>
                <w:sz w:val="18"/>
                <w:szCs w:val="18"/>
              </w:rPr>
            </w:pPr>
            <w:r w:rsidRPr="00191FD2">
              <w:rPr>
                <w:rFonts w:ascii="Arial" w:eastAsia="MS PGothic" w:hAnsi="Arial"/>
                <w:sz w:val="18"/>
                <w:szCs w:val="18"/>
              </w:rPr>
              <w:t>Urine refractometer </w:t>
            </w:r>
            <w:r>
              <w:rPr>
                <w:rFonts w:ascii="Arial" w:eastAsia="MS PGothic" w:hAnsi="Arial"/>
                <w:sz w:val="18"/>
                <w:szCs w:val="18"/>
              </w:rPr>
              <w:t xml:space="preserve">or </w:t>
            </w:r>
            <w:r w:rsidR="002D3EE4">
              <w:rPr>
                <w:rFonts w:ascii="Arial" w:eastAsia="MS PGothic" w:hAnsi="Arial"/>
                <w:sz w:val="18"/>
                <w:szCs w:val="18"/>
              </w:rPr>
              <w:t>analyser</w:t>
            </w:r>
          </w:p>
        </w:tc>
      </w:tr>
      <w:tr w:rsidR="00B40D56" w:rsidRPr="00FE78BC" w14:paraId="55318A23" w14:textId="77777777" w:rsidTr="004435D8">
        <w:trPr>
          <w:trHeight w:val="395"/>
        </w:trPr>
        <w:tc>
          <w:tcPr>
            <w:tcW w:w="9905" w:type="dxa"/>
            <w:gridSpan w:val="3"/>
            <w:shd w:val="clear" w:color="auto" w:fill="002060"/>
            <w:hideMark/>
          </w:tcPr>
          <w:p w14:paraId="3408EB24" w14:textId="5E887C15" w:rsidR="00B40D56" w:rsidRPr="00950BF0" w:rsidRDefault="00B40D56" w:rsidP="00092A28">
            <w:pPr>
              <w:pStyle w:val="BodyText"/>
              <w:ind w:left="284"/>
            </w:pPr>
            <w:r w:rsidRPr="00950BF0">
              <w:rPr>
                <w:b/>
              </w:rPr>
              <w:t>Training courses</w:t>
            </w:r>
            <w:r w:rsidRPr="00950BF0">
              <w:t xml:space="preserve"> </w:t>
            </w:r>
          </w:p>
        </w:tc>
      </w:tr>
      <w:tr w:rsidR="00B40D56" w:rsidRPr="00FE78BC" w14:paraId="0961AF24" w14:textId="77777777" w:rsidTr="004435D8">
        <w:trPr>
          <w:trHeight w:val="300"/>
        </w:trPr>
        <w:tc>
          <w:tcPr>
            <w:tcW w:w="3396" w:type="dxa"/>
            <w:shd w:val="clear" w:color="auto" w:fill="auto"/>
            <w:hideMark/>
          </w:tcPr>
          <w:p w14:paraId="688D342F" w14:textId="44F7D39D" w:rsidR="00B40D56" w:rsidRPr="002A3F23" w:rsidRDefault="00B40D56" w:rsidP="00BA5128">
            <w:pPr>
              <w:pStyle w:val="BodyText"/>
              <w:spacing w:before="100" w:after="100" w:line="240" w:lineRule="auto"/>
              <w:ind w:left="138"/>
              <w:rPr>
                <w:sz w:val="18"/>
                <w:szCs w:val="18"/>
              </w:rPr>
            </w:pPr>
            <w:r w:rsidRPr="002A3F23">
              <w:rPr>
                <w:sz w:val="18"/>
                <w:szCs w:val="18"/>
              </w:rPr>
              <w:t>Firearms, captive bolt and darting training </w:t>
            </w:r>
            <w:r w:rsidR="00D8297A">
              <w:rPr>
                <w:sz w:val="18"/>
                <w:szCs w:val="18"/>
              </w:rPr>
              <w:t>and licence</w:t>
            </w:r>
          </w:p>
        </w:tc>
        <w:tc>
          <w:tcPr>
            <w:tcW w:w="3260" w:type="dxa"/>
            <w:shd w:val="clear" w:color="auto" w:fill="auto"/>
            <w:hideMark/>
          </w:tcPr>
          <w:p w14:paraId="0C17D641" w14:textId="36E32712" w:rsidR="00B40D56" w:rsidRPr="002A3F23" w:rsidRDefault="00B40D56" w:rsidP="00BA5128">
            <w:pPr>
              <w:pStyle w:val="BodyText"/>
              <w:spacing w:before="100" w:after="100" w:line="240" w:lineRule="auto"/>
              <w:ind w:left="153"/>
              <w:rPr>
                <w:sz w:val="18"/>
                <w:szCs w:val="18"/>
              </w:rPr>
            </w:pPr>
            <w:r w:rsidRPr="002A3F23">
              <w:rPr>
                <w:sz w:val="18"/>
                <w:szCs w:val="18"/>
              </w:rPr>
              <w:t>Flights and accommodation to attend training</w:t>
            </w:r>
            <w:r w:rsidR="00CE27E6">
              <w:rPr>
                <w:sz w:val="18"/>
                <w:szCs w:val="18"/>
              </w:rPr>
              <w:t>;</w:t>
            </w:r>
            <w:r w:rsidRPr="002A3F23">
              <w:rPr>
                <w:sz w:val="18"/>
                <w:szCs w:val="18"/>
              </w:rPr>
              <w:t> </w:t>
            </w:r>
            <w:r w:rsidR="00CE27E6">
              <w:rPr>
                <w:sz w:val="18"/>
                <w:szCs w:val="18"/>
              </w:rPr>
              <w:t>fuel for interstate travel</w:t>
            </w:r>
          </w:p>
        </w:tc>
        <w:tc>
          <w:tcPr>
            <w:tcW w:w="3249" w:type="dxa"/>
            <w:shd w:val="clear" w:color="auto" w:fill="auto"/>
            <w:hideMark/>
          </w:tcPr>
          <w:p w14:paraId="098333AA" w14:textId="77777777" w:rsidR="00B40D56" w:rsidRPr="002A3F23" w:rsidRDefault="00B40D56" w:rsidP="00BA5128">
            <w:pPr>
              <w:pStyle w:val="BodyText"/>
              <w:spacing w:before="100" w:after="100" w:line="240" w:lineRule="auto"/>
              <w:ind w:left="153"/>
              <w:rPr>
                <w:sz w:val="18"/>
                <w:szCs w:val="18"/>
              </w:rPr>
            </w:pPr>
            <w:r w:rsidRPr="002A3F23">
              <w:rPr>
                <w:sz w:val="18"/>
                <w:szCs w:val="18"/>
              </w:rPr>
              <w:t>Snake handling training </w:t>
            </w:r>
          </w:p>
        </w:tc>
      </w:tr>
      <w:tr w:rsidR="00B40D56" w:rsidRPr="00476840" w14:paraId="1B636298" w14:textId="77777777" w:rsidTr="004435D8">
        <w:trPr>
          <w:trHeight w:val="300"/>
        </w:trPr>
        <w:tc>
          <w:tcPr>
            <w:tcW w:w="3396" w:type="dxa"/>
            <w:shd w:val="clear" w:color="auto" w:fill="auto"/>
            <w:hideMark/>
          </w:tcPr>
          <w:p w14:paraId="0388BC44" w14:textId="77777777" w:rsidR="00B40D56" w:rsidRPr="002A3F23" w:rsidRDefault="00B40D56" w:rsidP="00BA5128">
            <w:pPr>
              <w:pStyle w:val="BodyText"/>
              <w:spacing w:before="100" w:after="100" w:line="240" w:lineRule="auto"/>
              <w:ind w:left="138"/>
              <w:rPr>
                <w:sz w:val="18"/>
                <w:szCs w:val="18"/>
              </w:rPr>
            </w:pPr>
            <w:r w:rsidRPr="002A3F23">
              <w:rPr>
                <w:sz w:val="18"/>
                <w:szCs w:val="18"/>
              </w:rPr>
              <w:t>Arboriculture courses (such as Tree climbing) </w:t>
            </w:r>
          </w:p>
        </w:tc>
        <w:tc>
          <w:tcPr>
            <w:tcW w:w="3260" w:type="dxa"/>
            <w:shd w:val="clear" w:color="auto" w:fill="auto"/>
            <w:hideMark/>
          </w:tcPr>
          <w:p w14:paraId="2FAB3B6B" w14:textId="77777777" w:rsidR="00B40D56" w:rsidRPr="002A3F23" w:rsidRDefault="00B40D56" w:rsidP="00BA5128">
            <w:pPr>
              <w:pStyle w:val="BodyText"/>
              <w:spacing w:before="100" w:after="100" w:line="240" w:lineRule="auto"/>
              <w:ind w:left="153"/>
              <w:rPr>
                <w:sz w:val="18"/>
                <w:szCs w:val="18"/>
              </w:rPr>
            </w:pPr>
            <w:r w:rsidRPr="002A3F23">
              <w:rPr>
                <w:sz w:val="18"/>
                <w:szCs w:val="18"/>
              </w:rPr>
              <w:t>TAFE course </w:t>
            </w:r>
            <w:r>
              <w:rPr>
                <w:sz w:val="18"/>
                <w:szCs w:val="18"/>
              </w:rPr>
              <w:t>(Other)</w:t>
            </w:r>
          </w:p>
        </w:tc>
        <w:tc>
          <w:tcPr>
            <w:tcW w:w="3249" w:type="dxa"/>
            <w:shd w:val="clear" w:color="auto" w:fill="auto"/>
            <w:hideMark/>
          </w:tcPr>
          <w:p w14:paraId="571352FC" w14:textId="468B6101" w:rsidR="00B40D56" w:rsidRPr="002A3F23" w:rsidRDefault="00B40D56" w:rsidP="00BA5128">
            <w:pPr>
              <w:pStyle w:val="BodyText"/>
              <w:spacing w:before="100" w:after="100" w:line="240" w:lineRule="auto"/>
              <w:ind w:left="153"/>
              <w:rPr>
                <w:sz w:val="18"/>
                <w:szCs w:val="18"/>
              </w:rPr>
            </w:pPr>
            <w:r>
              <w:rPr>
                <w:sz w:val="18"/>
                <w:szCs w:val="18"/>
              </w:rPr>
              <w:t>Advanced level First Aid Training</w:t>
            </w:r>
            <w:r w:rsidR="00DE450F">
              <w:rPr>
                <w:sz w:val="18"/>
                <w:szCs w:val="18"/>
              </w:rPr>
              <w:t xml:space="preserve"> including wilderness</w:t>
            </w:r>
          </w:p>
        </w:tc>
      </w:tr>
      <w:tr w:rsidR="00B40D56" w:rsidRPr="00F16881" w14:paraId="3A77579A" w14:textId="77777777" w:rsidTr="004435D8">
        <w:trPr>
          <w:trHeight w:val="300"/>
        </w:trPr>
        <w:tc>
          <w:tcPr>
            <w:tcW w:w="9905" w:type="dxa"/>
            <w:gridSpan w:val="3"/>
            <w:shd w:val="clear" w:color="auto" w:fill="002060"/>
            <w:hideMark/>
          </w:tcPr>
          <w:p w14:paraId="4ECA1AEA" w14:textId="77777777" w:rsidR="00B40D56" w:rsidRPr="002A3F23" w:rsidRDefault="00B40D56" w:rsidP="00092A28">
            <w:pPr>
              <w:pStyle w:val="BodyText"/>
              <w:ind w:left="284"/>
              <w:rPr>
                <w:sz w:val="18"/>
                <w:szCs w:val="18"/>
              </w:rPr>
            </w:pPr>
            <w:r w:rsidRPr="00183F13">
              <w:rPr>
                <w:b/>
                <w:sz w:val="18"/>
                <w:szCs w:val="18"/>
              </w:rPr>
              <w:t>Consumable items</w:t>
            </w:r>
            <w:r w:rsidRPr="002A3F23">
              <w:rPr>
                <w:sz w:val="18"/>
                <w:szCs w:val="18"/>
              </w:rPr>
              <w:t> </w:t>
            </w:r>
          </w:p>
        </w:tc>
      </w:tr>
      <w:tr w:rsidR="00B40D56" w:rsidRPr="00F16881" w14:paraId="71C78707" w14:textId="77777777" w:rsidTr="004435D8">
        <w:trPr>
          <w:trHeight w:val="300"/>
        </w:trPr>
        <w:tc>
          <w:tcPr>
            <w:tcW w:w="3396" w:type="dxa"/>
            <w:shd w:val="clear" w:color="auto" w:fill="auto"/>
            <w:hideMark/>
          </w:tcPr>
          <w:p w14:paraId="0F688B8F" w14:textId="77777777" w:rsidR="00B40D56" w:rsidRPr="002A3F23" w:rsidRDefault="00B40D56" w:rsidP="00BA5128">
            <w:pPr>
              <w:pStyle w:val="BodyText"/>
              <w:spacing w:before="100" w:after="100" w:line="240" w:lineRule="auto"/>
              <w:ind w:left="138"/>
              <w:rPr>
                <w:sz w:val="18"/>
                <w:szCs w:val="18"/>
              </w:rPr>
            </w:pPr>
            <w:r w:rsidRPr="002A3F23">
              <w:rPr>
                <w:sz w:val="18"/>
                <w:szCs w:val="18"/>
              </w:rPr>
              <w:t>Vouchers for consumable items, including fuel vouchers </w:t>
            </w:r>
          </w:p>
        </w:tc>
        <w:tc>
          <w:tcPr>
            <w:tcW w:w="3260" w:type="dxa"/>
            <w:shd w:val="clear" w:color="auto" w:fill="auto"/>
            <w:hideMark/>
          </w:tcPr>
          <w:p w14:paraId="38BEB3E8" w14:textId="77777777" w:rsidR="00B40D56" w:rsidRPr="002A3F23" w:rsidRDefault="00B40D56" w:rsidP="00BA5128">
            <w:pPr>
              <w:pStyle w:val="BodyText"/>
              <w:spacing w:before="100" w:after="100" w:line="240" w:lineRule="auto"/>
              <w:ind w:left="153"/>
              <w:rPr>
                <w:sz w:val="18"/>
                <w:szCs w:val="18"/>
              </w:rPr>
            </w:pPr>
            <w:r w:rsidRPr="002A3F23">
              <w:rPr>
                <w:sz w:val="18"/>
                <w:szCs w:val="18"/>
              </w:rPr>
              <w:t>Insurance (all types) </w:t>
            </w:r>
          </w:p>
        </w:tc>
        <w:tc>
          <w:tcPr>
            <w:tcW w:w="3249" w:type="dxa"/>
            <w:shd w:val="clear" w:color="auto" w:fill="auto"/>
            <w:hideMark/>
          </w:tcPr>
          <w:p w14:paraId="0708A5A6" w14:textId="77777777" w:rsidR="00B40D56" w:rsidRPr="002A3F23" w:rsidRDefault="00B40D56" w:rsidP="00BA5128">
            <w:pPr>
              <w:pStyle w:val="BodyText"/>
              <w:spacing w:before="100" w:after="100" w:line="240" w:lineRule="auto"/>
              <w:ind w:left="153"/>
              <w:rPr>
                <w:sz w:val="18"/>
                <w:szCs w:val="18"/>
              </w:rPr>
            </w:pPr>
            <w:r w:rsidRPr="002A3F23">
              <w:rPr>
                <w:sz w:val="18"/>
                <w:szCs w:val="18"/>
              </w:rPr>
              <w:t>Letha barb for euthanasia </w:t>
            </w:r>
          </w:p>
        </w:tc>
      </w:tr>
      <w:tr w:rsidR="00B40D56" w:rsidRPr="00F16881" w14:paraId="4E7D6B0C" w14:textId="77777777" w:rsidTr="004435D8">
        <w:trPr>
          <w:trHeight w:val="300"/>
        </w:trPr>
        <w:tc>
          <w:tcPr>
            <w:tcW w:w="3396" w:type="dxa"/>
            <w:shd w:val="clear" w:color="auto" w:fill="auto"/>
            <w:hideMark/>
          </w:tcPr>
          <w:p w14:paraId="0E93FA74" w14:textId="77777777" w:rsidR="00B40D56" w:rsidRPr="002A3F23" w:rsidRDefault="00B40D56" w:rsidP="00BA5128">
            <w:pPr>
              <w:pStyle w:val="BodyText"/>
              <w:spacing w:before="100" w:after="100" w:line="240" w:lineRule="auto"/>
              <w:ind w:left="138"/>
              <w:rPr>
                <w:sz w:val="18"/>
                <w:szCs w:val="18"/>
              </w:rPr>
            </w:pPr>
            <w:r w:rsidRPr="002A3F23">
              <w:rPr>
                <w:sz w:val="18"/>
                <w:szCs w:val="18"/>
              </w:rPr>
              <w:t>Credit to vets </w:t>
            </w:r>
          </w:p>
        </w:tc>
        <w:tc>
          <w:tcPr>
            <w:tcW w:w="3260" w:type="dxa"/>
            <w:shd w:val="clear" w:color="auto" w:fill="auto"/>
            <w:hideMark/>
          </w:tcPr>
          <w:p w14:paraId="5DFBDEA0" w14:textId="77777777" w:rsidR="00B40D56" w:rsidRPr="002A3F23" w:rsidRDefault="00B40D56" w:rsidP="00BA5128">
            <w:pPr>
              <w:pStyle w:val="BodyText"/>
              <w:spacing w:before="100" w:after="100" w:line="240" w:lineRule="auto"/>
              <w:ind w:left="153"/>
              <w:rPr>
                <w:sz w:val="18"/>
                <w:szCs w:val="18"/>
              </w:rPr>
            </w:pPr>
            <w:r w:rsidRPr="002A3F23">
              <w:rPr>
                <w:sz w:val="18"/>
                <w:szCs w:val="18"/>
              </w:rPr>
              <w:t>IV drips </w:t>
            </w:r>
          </w:p>
        </w:tc>
        <w:tc>
          <w:tcPr>
            <w:tcW w:w="3249" w:type="dxa"/>
            <w:shd w:val="clear" w:color="auto" w:fill="auto"/>
            <w:hideMark/>
          </w:tcPr>
          <w:p w14:paraId="22987997" w14:textId="0044F80A" w:rsidR="00B40D56" w:rsidRPr="002A3F23" w:rsidRDefault="002B4D17" w:rsidP="00BA5128">
            <w:pPr>
              <w:pStyle w:val="BodyText"/>
              <w:spacing w:before="100" w:after="100" w:line="240" w:lineRule="auto"/>
              <w:ind w:left="153"/>
              <w:rPr>
                <w:sz w:val="18"/>
                <w:szCs w:val="18"/>
              </w:rPr>
            </w:pPr>
            <w:r>
              <w:rPr>
                <w:sz w:val="18"/>
                <w:szCs w:val="18"/>
              </w:rPr>
              <w:t>Legal expenses</w:t>
            </w:r>
          </w:p>
        </w:tc>
      </w:tr>
      <w:tr w:rsidR="00B40D56" w:rsidRPr="00F16881" w14:paraId="10F8F425" w14:textId="77777777" w:rsidTr="004435D8">
        <w:trPr>
          <w:trHeight w:val="300"/>
        </w:trPr>
        <w:tc>
          <w:tcPr>
            <w:tcW w:w="3396" w:type="dxa"/>
            <w:shd w:val="clear" w:color="auto" w:fill="auto"/>
            <w:hideMark/>
          </w:tcPr>
          <w:p w14:paraId="3C80995B" w14:textId="77777777" w:rsidR="00B40D56" w:rsidRPr="002A3F23" w:rsidRDefault="00B40D56" w:rsidP="00BA5128">
            <w:pPr>
              <w:pStyle w:val="BodyText"/>
              <w:spacing w:before="100" w:after="100" w:line="240" w:lineRule="auto"/>
              <w:ind w:left="138"/>
              <w:rPr>
                <w:sz w:val="18"/>
                <w:szCs w:val="18"/>
              </w:rPr>
            </w:pPr>
            <w:r w:rsidRPr="002A3F23">
              <w:rPr>
                <w:sz w:val="18"/>
                <w:szCs w:val="18"/>
              </w:rPr>
              <w:t>Utility costs including rates, electricity, water, gas, and sewerage bills </w:t>
            </w:r>
          </w:p>
        </w:tc>
        <w:tc>
          <w:tcPr>
            <w:tcW w:w="3260" w:type="dxa"/>
            <w:shd w:val="clear" w:color="auto" w:fill="auto"/>
            <w:hideMark/>
          </w:tcPr>
          <w:p w14:paraId="2C880469" w14:textId="77777777" w:rsidR="00B40D56" w:rsidRPr="002A3F23" w:rsidRDefault="00B40D56" w:rsidP="00BA5128">
            <w:pPr>
              <w:pStyle w:val="BodyText"/>
              <w:spacing w:before="100" w:after="100" w:line="240" w:lineRule="auto"/>
              <w:ind w:left="153"/>
              <w:rPr>
                <w:sz w:val="18"/>
                <w:szCs w:val="18"/>
              </w:rPr>
            </w:pPr>
            <w:r w:rsidRPr="002A3F23">
              <w:rPr>
                <w:sz w:val="18"/>
                <w:szCs w:val="18"/>
              </w:rPr>
              <w:t xml:space="preserve">Scheduled chemical capture drugs listed in Schedule 4 and 8 in the </w:t>
            </w:r>
            <w:r w:rsidRPr="0025403A">
              <w:rPr>
                <w:i/>
                <w:iCs/>
                <w:sz w:val="18"/>
                <w:szCs w:val="18"/>
              </w:rPr>
              <w:t>Drugs, Poisons and Controlled Substances Regulations 2006</w:t>
            </w:r>
            <w:r w:rsidRPr="00CC1542">
              <w:rPr>
                <w:i/>
                <w:iCs/>
                <w:sz w:val="18"/>
                <w:szCs w:val="18"/>
              </w:rPr>
              <w:t>.</w:t>
            </w:r>
            <w:r w:rsidRPr="002A3F23">
              <w:rPr>
                <w:sz w:val="18"/>
                <w:szCs w:val="18"/>
              </w:rPr>
              <w:t> </w:t>
            </w:r>
          </w:p>
        </w:tc>
        <w:tc>
          <w:tcPr>
            <w:tcW w:w="3249" w:type="dxa"/>
            <w:shd w:val="clear" w:color="auto" w:fill="auto"/>
            <w:hideMark/>
          </w:tcPr>
          <w:p w14:paraId="21C9F5CA" w14:textId="61575DD5" w:rsidR="00D7096E" w:rsidRPr="00207BF9" w:rsidRDefault="00E22D5D" w:rsidP="00BA5128">
            <w:pPr>
              <w:pStyle w:val="BodyText"/>
              <w:spacing w:before="100" w:after="100" w:line="240" w:lineRule="auto"/>
              <w:ind w:left="153"/>
              <w:rPr>
                <w:sz w:val="18"/>
                <w:szCs w:val="18"/>
              </w:rPr>
            </w:pPr>
            <w:r w:rsidRPr="00207BF9">
              <w:rPr>
                <w:sz w:val="18"/>
                <w:szCs w:val="18"/>
              </w:rPr>
              <w:t>Speci</w:t>
            </w:r>
            <w:r w:rsidR="00814DDE" w:rsidRPr="00207BF9">
              <w:rPr>
                <w:sz w:val="18"/>
                <w:szCs w:val="18"/>
              </w:rPr>
              <w:t>es</w:t>
            </w:r>
            <w:r w:rsidR="008C63B9">
              <w:rPr>
                <w:rFonts w:ascii="Arial" w:hAnsi="Arial" w:cs="Arial"/>
                <w:b/>
                <w:bCs/>
                <w:color w:val="363534"/>
                <w:sz w:val="16"/>
                <w:szCs w:val="16"/>
                <w:vertAlign w:val="superscript"/>
              </w:rPr>
              <w:t>1</w:t>
            </w:r>
            <w:r w:rsidR="00814DDE" w:rsidRPr="00207BF9">
              <w:rPr>
                <w:sz w:val="18"/>
                <w:szCs w:val="18"/>
              </w:rPr>
              <w:t xml:space="preserve"> not covered by your Authorisation</w:t>
            </w:r>
            <w:r w:rsidR="009A0AF8" w:rsidRPr="00207BF9">
              <w:rPr>
                <w:sz w:val="18"/>
                <w:szCs w:val="18"/>
              </w:rPr>
              <w:t>.</w:t>
            </w:r>
          </w:p>
          <w:p w14:paraId="791E0D81" w14:textId="7FDD55A3" w:rsidR="00B40D56" w:rsidRPr="00D0393D" w:rsidRDefault="0001353B" w:rsidP="00BA5128">
            <w:pPr>
              <w:pStyle w:val="BodyText"/>
              <w:spacing w:before="100" w:after="100" w:line="240" w:lineRule="auto"/>
              <w:ind w:left="153"/>
              <w:rPr>
                <w:sz w:val="18"/>
                <w:szCs w:val="18"/>
                <w:highlight w:val="yellow"/>
              </w:rPr>
            </w:pPr>
            <w:hyperlink r:id="rId52" w:history="1">
              <w:r w:rsidR="00D7096E" w:rsidRPr="00191FD2">
                <w:rPr>
                  <w:rFonts w:ascii="Arial" w:hAnsi="Arial" w:cs="Arial"/>
                  <w:color w:val="0000FF"/>
                  <w:sz w:val="18"/>
                  <w:szCs w:val="18"/>
                  <w:u w:val="single"/>
                </w:rPr>
                <w:t>https://www.vic.gov.au/wildlife-rehabilitator-authorisation-guide</w:t>
              </w:r>
            </w:hyperlink>
          </w:p>
        </w:tc>
      </w:tr>
    </w:tbl>
    <w:p w14:paraId="371AC23E" w14:textId="410FDD7D" w:rsidR="000C0116" w:rsidRPr="00E51A78" w:rsidRDefault="000C0116" w:rsidP="00092A28">
      <w:pPr>
        <w:spacing w:before="40" w:after="40" w:line="240" w:lineRule="auto"/>
        <w:ind w:left="284"/>
        <w:rPr>
          <w:rFonts w:ascii="Arial" w:hAnsi="Arial" w:cs="Arial"/>
          <w:color w:val="363534"/>
          <w:sz w:val="16"/>
          <w:szCs w:val="16"/>
          <w:vertAlign w:val="superscript"/>
        </w:rPr>
      </w:pPr>
      <w:r w:rsidRPr="00207BF9">
        <w:rPr>
          <w:rFonts w:ascii="Arial" w:hAnsi="Arial" w:cs="Arial"/>
          <w:color w:val="363534"/>
          <w:sz w:val="16"/>
          <w:szCs w:val="16"/>
        </w:rPr>
        <w:t xml:space="preserve">Please refer to </w:t>
      </w:r>
      <w:r w:rsidRPr="00207BF9">
        <w:rPr>
          <w:rFonts w:ascii="Arial" w:hAnsi="Arial" w:cs="Arial"/>
          <w:i/>
          <w:iCs/>
          <w:sz w:val="16"/>
          <w:szCs w:val="16"/>
        </w:rPr>
        <w:t>DEEC</w:t>
      </w:r>
      <w:r w:rsidRPr="00207BF9">
        <w:rPr>
          <w:rFonts w:ascii="Arial" w:hAnsi="Arial" w:cs="Arial"/>
          <w:i/>
          <w:iCs/>
          <w:color w:val="363534"/>
          <w:sz w:val="16"/>
          <w:szCs w:val="16"/>
        </w:rPr>
        <w:t xml:space="preserve">A </w:t>
      </w:r>
      <w:r w:rsidRPr="00207BF9">
        <w:rPr>
          <w:rFonts w:ascii="Arial" w:hAnsi="Arial" w:cs="Arial"/>
          <w:i/>
          <w:iCs/>
          <w:sz w:val="16"/>
          <w:szCs w:val="16"/>
        </w:rPr>
        <w:t>Wildlife – Rehabilitation Authorisation Guide: Things you need to know</w:t>
      </w:r>
      <w:r w:rsidRPr="00207BF9">
        <w:rPr>
          <w:rFonts w:ascii="Arial" w:hAnsi="Arial" w:cs="Arial"/>
          <w:i/>
          <w:iCs/>
          <w:color w:val="363534"/>
          <w:sz w:val="16"/>
          <w:szCs w:val="16"/>
        </w:rPr>
        <w:t>, 2023</w:t>
      </w:r>
      <w:r w:rsidR="00832681" w:rsidRPr="00207BF9">
        <w:rPr>
          <w:rFonts w:ascii="Arial" w:hAnsi="Arial" w:cs="Arial"/>
          <w:i/>
          <w:iCs/>
          <w:color w:val="363534"/>
          <w:sz w:val="16"/>
          <w:szCs w:val="16"/>
        </w:rPr>
        <w:t>.</w:t>
      </w:r>
      <w:r w:rsidRPr="00E51A78">
        <w:rPr>
          <w:rFonts w:ascii="Arial" w:hAnsi="Arial" w:cs="Arial"/>
          <w:color w:val="363534"/>
          <w:sz w:val="16"/>
          <w:szCs w:val="16"/>
        </w:rPr>
        <w:t xml:space="preserve"> </w:t>
      </w:r>
    </w:p>
    <w:p w14:paraId="3F962B0C" w14:textId="02477579" w:rsidR="00965C3C" w:rsidRPr="00D0552E" w:rsidRDefault="008C63B9" w:rsidP="00092A28">
      <w:pPr>
        <w:pStyle w:val="BodyText"/>
        <w:ind w:left="284"/>
        <w:rPr>
          <w:sz w:val="16"/>
          <w:szCs w:val="16"/>
        </w:rPr>
      </w:pPr>
      <w:r>
        <w:rPr>
          <w:rFonts w:ascii="Arial" w:hAnsi="Arial" w:cs="Arial"/>
          <w:b/>
          <w:bCs/>
          <w:color w:val="363534"/>
          <w:sz w:val="16"/>
          <w:szCs w:val="16"/>
          <w:vertAlign w:val="superscript"/>
        </w:rPr>
        <w:t>1</w:t>
      </w:r>
      <w:r w:rsidR="00D0552E" w:rsidRPr="00207BF9">
        <w:rPr>
          <w:b/>
          <w:bCs/>
          <w:sz w:val="16"/>
          <w:szCs w:val="16"/>
        </w:rPr>
        <w:t>Note</w:t>
      </w:r>
      <w:r w:rsidR="00FA673D" w:rsidRPr="00207BF9">
        <w:rPr>
          <w:b/>
          <w:bCs/>
          <w:sz w:val="16"/>
          <w:szCs w:val="16"/>
        </w:rPr>
        <w:t>:</w:t>
      </w:r>
      <w:r w:rsidR="00D0552E" w:rsidRPr="00207BF9">
        <w:rPr>
          <w:sz w:val="16"/>
          <w:szCs w:val="16"/>
        </w:rPr>
        <w:t xml:space="preserve"> </w:t>
      </w:r>
      <w:r w:rsidR="00965C3C" w:rsidRPr="00D0393D">
        <w:rPr>
          <w:sz w:val="16"/>
          <w:szCs w:val="16"/>
        </w:rPr>
        <w:t>You must not acquire, receive, possess, destroy (euthanise) or dispose of the following wildlife: whales, dolphins, seals, marine turtles, platypus, fish, deer, non-indigenous quail, pheasants and partridges.</w:t>
      </w:r>
    </w:p>
    <w:p w14:paraId="201D7878" w14:textId="77777777" w:rsidR="00770AA8" w:rsidRDefault="00770AA8" w:rsidP="00092A28">
      <w:pPr>
        <w:pStyle w:val="BodyText"/>
        <w:ind w:left="284"/>
        <w:rPr>
          <w:rFonts w:eastAsia="MS PGothic"/>
        </w:rPr>
      </w:pPr>
    </w:p>
    <w:p w14:paraId="6551D22C" w14:textId="77777777" w:rsidR="00B162C2" w:rsidRDefault="00B162C2" w:rsidP="00092A28">
      <w:pPr>
        <w:pStyle w:val="BodyText"/>
        <w:ind w:left="284"/>
        <w:rPr>
          <w:rFonts w:eastAsia="MS PGothic"/>
        </w:rPr>
      </w:pPr>
    </w:p>
    <w:p w14:paraId="3FABFECC" w14:textId="77777777" w:rsidR="00075A04" w:rsidRDefault="00075A04" w:rsidP="00092A28">
      <w:pPr>
        <w:pStyle w:val="BodyText"/>
        <w:ind w:left="284"/>
        <w:rPr>
          <w:rFonts w:eastAsia="MS PGothic"/>
        </w:rPr>
      </w:pPr>
    </w:p>
    <w:p w14:paraId="75FA2B59" w14:textId="6B84E4D5" w:rsidR="00133B37" w:rsidRDefault="00133B37" w:rsidP="00092A28">
      <w:pPr>
        <w:ind w:left="284"/>
        <w:rPr>
          <w:rFonts w:eastAsia="MS PGothic"/>
        </w:rPr>
      </w:pPr>
      <w:r>
        <w:rPr>
          <w:rFonts w:eastAsia="MS PGothic"/>
        </w:rPr>
        <w:br w:type="page"/>
      </w:r>
    </w:p>
    <w:p w14:paraId="7635EC81" w14:textId="77777777" w:rsidR="00D633BC" w:rsidRDefault="00D633BC" w:rsidP="00092A28">
      <w:pPr>
        <w:pStyle w:val="Heading2"/>
        <w:ind w:left="284"/>
        <w:jc w:val="both"/>
        <w:rPr>
          <w:rFonts w:ascii="Arial" w:eastAsia="MS PGothic" w:hAnsi="Arial" w:cs="Arial"/>
          <w:b w:val="0"/>
          <w:color w:val="201547"/>
          <w:spacing w:val="-4"/>
          <w:sz w:val="40"/>
          <w:szCs w:val="40"/>
        </w:rPr>
      </w:pPr>
      <w:bookmarkStart w:id="42" w:name="_Toc181624581"/>
      <w:bookmarkStart w:id="43" w:name="_Toc183096023"/>
      <w:r w:rsidRPr="00133B37">
        <w:rPr>
          <w:rFonts w:asciiTheme="minorHAnsi" w:hAnsiTheme="minorHAnsi" w:cstheme="minorHAnsi"/>
          <w:sz w:val="28"/>
          <w:szCs w:val="28"/>
        </w:rPr>
        <w:lastRenderedPageBreak/>
        <w:t>Appendix C – Shelter Records</w:t>
      </w:r>
      <w:bookmarkEnd w:id="42"/>
      <w:bookmarkEnd w:id="43"/>
    </w:p>
    <w:tbl>
      <w:tblPr>
        <w:tblW w:w="9781" w:type="dxa"/>
        <w:tblInd w:w="284" w:type="dxa"/>
        <w:shd w:val="clear" w:color="auto" w:fill="002060"/>
        <w:tblCellMar>
          <w:left w:w="0" w:type="dxa"/>
          <w:right w:w="0" w:type="dxa"/>
        </w:tblCellMar>
        <w:tblLook w:val="04A0" w:firstRow="1" w:lastRow="0" w:firstColumn="1" w:lastColumn="0" w:noHBand="0" w:noVBand="1"/>
      </w:tblPr>
      <w:tblGrid>
        <w:gridCol w:w="9781"/>
      </w:tblGrid>
      <w:tr w:rsidR="00D633BC" w:rsidRPr="00262373" w14:paraId="01817464" w14:textId="77777777" w:rsidTr="0076535F">
        <w:trPr>
          <w:trHeight w:val="339"/>
        </w:trPr>
        <w:tc>
          <w:tcPr>
            <w:tcW w:w="9781" w:type="dxa"/>
            <w:shd w:val="clear" w:color="auto" w:fill="002060"/>
            <w:hideMark/>
          </w:tcPr>
          <w:p w14:paraId="7563675E" w14:textId="77777777" w:rsidR="00D633BC" w:rsidRPr="004435D8" w:rsidRDefault="00D633BC" w:rsidP="00092A28">
            <w:pPr>
              <w:ind w:left="284"/>
              <w:rPr>
                <w:rFonts w:ascii="Arial" w:hAnsi="Arial"/>
              </w:rPr>
            </w:pPr>
            <w:r w:rsidRPr="004435D8">
              <w:rPr>
                <w:rFonts w:ascii="Arial" w:hAnsi="Arial"/>
                <w:b/>
              </w:rPr>
              <w:t>Which Shelter records are required in this round?</w:t>
            </w:r>
            <w:r w:rsidRPr="004435D8">
              <w:rPr>
                <w:rFonts w:ascii="Arial" w:hAnsi="Arial"/>
              </w:rPr>
              <w:t> </w:t>
            </w:r>
          </w:p>
        </w:tc>
      </w:tr>
      <w:tr w:rsidR="00014B48" w:rsidRPr="00262373" w14:paraId="5F98BF32" w14:textId="77777777" w:rsidTr="0076535F">
        <w:trPr>
          <w:trHeight w:val="339"/>
        </w:trPr>
        <w:tc>
          <w:tcPr>
            <w:tcW w:w="9781" w:type="dxa"/>
            <w:shd w:val="clear" w:color="auto" w:fill="002060"/>
            <w:hideMark/>
          </w:tcPr>
          <w:p w14:paraId="5EB2FE9A" w14:textId="56618BFD" w:rsidR="00001363" w:rsidRPr="004435D8" w:rsidRDefault="00D633BC" w:rsidP="008C2314">
            <w:pPr>
              <w:pStyle w:val="ListParagraph"/>
              <w:numPr>
                <w:ilvl w:val="0"/>
                <w:numId w:val="21"/>
              </w:numPr>
              <w:ind w:left="284" w:firstLine="0"/>
              <w:rPr>
                <w:rFonts w:ascii="Arial" w:hAnsi="Arial"/>
                <w:b/>
              </w:rPr>
            </w:pPr>
            <w:r w:rsidRPr="004435D8">
              <w:rPr>
                <w:rFonts w:ascii="Arial" w:hAnsi="Arial"/>
                <w:b/>
              </w:rPr>
              <w:t xml:space="preserve">Shelter Operators </w:t>
            </w:r>
            <w:r w:rsidR="00001363" w:rsidRPr="004435D8">
              <w:rPr>
                <w:rFonts w:ascii="Arial" w:hAnsi="Arial"/>
                <w:b/>
              </w:rPr>
              <w:t>– Record</w:t>
            </w:r>
            <w:r w:rsidR="00A94291" w:rsidRPr="004435D8">
              <w:rPr>
                <w:rFonts w:ascii="Arial" w:hAnsi="Arial"/>
                <w:b/>
              </w:rPr>
              <w:t>s</w:t>
            </w:r>
            <w:r w:rsidR="00001363" w:rsidRPr="004435D8">
              <w:rPr>
                <w:rFonts w:ascii="Arial" w:hAnsi="Arial"/>
                <w:b/>
              </w:rPr>
              <w:t xml:space="preserve"> </w:t>
            </w:r>
            <w:r w:rsidR="00133B37" w:rsidRPr="004435D8">
              <w:rPr>
                <w:rFonts w:ascii="Arial" w:hAnsi="Arial"/>
                <w:b/>
              </w:rPr>
              <w:t>from</w:t>
            </w:r>
            <w:r w:rsidR="00001363" w:rsidRPr="004435D8">
              <w:rPr>
                <w:rFonts w:ascii="Arial" w:hAnsi="Arial"/>
                <w:b/>
              </w:rPr>
              <w:t xml:space="preserve"> Oct 2023 to Nov 2024</w:t>
            </w:r>
          </w:p>
          <w:p w14:paraId="5E5AE1E4" w14:textId="77445E78" w:rsidR="00D633BC" w:rsidRPr="004435D8" w:rsidRDefault="00D633BC" w:rsidP="008C2314">
            <w:pPr>
              <w:pStyle w:val="ListParagraph"/>
              <w:numPr>
                <w:ilvl w:val="0"/>
                <w:numId w:val="21"/>
              </w:numPr>
              <w:ind w:left="284" w:firstLine="0"/>
              <w:rPr>
                <w:rFonts w:ascii="Arial" w:hAnsi="Arial"/>
                <w:b/>
              </w:rPr>
            </w:pPr>
            <w:r w:rsidRPr="004435D8">
              <w:rPr>
                <w:rFonts w:ascii="Arial" w:hAnsi="Arial"/>
                <w:b/>
              </w:rPr>
              <w:t xml:space="preserve">Foster Carers </w:t>
            </w:r>
            <w:r w:rsidR="00133B37" w:rsidRPr="004435D8">
              <w:rPr>
                <w:rFonts w:ascii="Arial" w:hAnsi="Arial"/>
                <w:b/>
              </w:rPr>
              <w:t xml:space="preserve">to obtain </w:t>
            </w:r>
            <w:r w:rsidR="00AC1AE8" w:rsidRPr="004435D8">
              <w:rPr>
                <w:rFonts w:ascii="Arial" w:hAnsi="Arial"/>
                <w:b/>
              </w:rPr>
              <w:t xml:space="preserve">records </w:t>
            </w:r>
            <w:r w:rsidR="00133B37" w:rsidRPr="004435D8">
              <w:rPr>
                <w:rFonts w:ascii="Arial" w:hAnsi="Arial"/>
                <w:b/>
              </w:rPr>
              <w:t>from your Shelter Operators</w:t>
            </w:r>
          </w:p>
        </w:tc>
      </w:tr>
    </w:tbl>
    <w:p w14:paraId="6DD56172" w14:textId="77777777" w:rsidR="00F83F2A" w:rsidRPr="0076535F" w:rsidRDefault="00F83F2A" w:rsidP="00092A28">
      <w:pPr>
        <w:pStyle w:val="BodyText12ptBefore"/>
        <w:ind w:left="284"/>
        <w:rPr>
          <w:rFonts w:ascii="Arial" w:hAnsi="Arial" w:cs="Arial"/>
          <w:color w:val="0000FF"/>
          <w:u w:val="single"/>
        </w:rPr>
      </w:pPr>
      <w:r w:rsidRPr="0076535F">
        <w:rPr>
          <w:color w:val="000000"/>
        </w:rPr>
        <w:t xml:space="preserve">You can download a copy of the Wildlife shelter record sheet from </w:t>
      </w:r>
      <w:hyperlink r:id="rId53">
        <w:r w:rsidRPr="0076535F">
          <w:rPr>
            <w:rFonts w:ascii="Arial" w:hAnsi="Arial" w:cs="Arial"/>
            <w:color w:val="0000FF"/>
            <w:u w:val="single"/>
          </w:rPr>
          <w:t>https://www.vic.gov.au/wildlife-rehabilitation-shelters-and-foster-carers</w:t>
        </w:r>
      </w:hyperlink>
      <w:r w:rsidRPr="0076535F">
        <w:rPr>
          <w:rFonts w:ascii="Arial" w:hAnsi="Arial" w:cs="Arial"/>
          <w:color w:val="0000FF"/>
          <w:u w:val="single"/>
        </w:rPr>
        <w:t> </w:t>
      </w:r>
    </w:p>
    <w:p w14:paraId="2E083612" w14:textId="77777777" w:rsidR="00F83F2A" w:rsidRPr="0076535F" w:rsidRDefault="0001353B" w:rsidP="00092A28">
      <w:pPr>
        <w:pStyle w:val="BodyText12ptBefore"/>
        <w:ind w:left="284"/>
        <w:rPr>
          <w:rFonts w:ascii="Arial" w:hAnsi="Arial" w:cs="Arial"/>
          <w:color w:val="0000FF"/>
          <w:u w:val="single"/>
        </w:rPr>
      </w:pPr>
      <w:hyperlink r:id="rId54" w:tgtFrame="_blank" w:history="1">
        <w:r w:rsidR="00F83F2A" w:rsidRPr="0076535F">
          <w:rPr>
            <w:rFonts w:ascii="Arial" w:hAnsi="Arial" w:cs="Arial"/>
            <w:color w:val="0000FF"/>
            <w:u w:val="single"/>
          </w:rPr>
          <w:t>Wildlife shelter record sheet</w:t>
        </w:r>
      </w:hyperlink>
      <w:r w:rsidR="00F83F2A" w:rsidRPr="0076535F">
        <w:rPr>
          <w:rFonts w:ascii="Arial" w:hAnsi="Arial" w:cs="Arial"/>
          <w:color w:val="0000FF"/>
          <w:u w:val="single"/>
        </w:rPr>
        <w:t> </w:t>
      </w:r>
    </w:p>
    <w:p w14:paraId="0C0F1A7F" w14:textId="77777777" w:rsidR="00F83F2A" w:rsidRPr="0076535F" w:rsidRDefault="0001353B" w:rsidP="00092A28">
      <w:pPr>
        <w:pStyle w:val="BodyText12ptBefore"/>
        <w:ind w:left="284"/>
        <w:rPr>
          <w:rFonts w:ascii="Arial" w:hAnsi="Arial" w:cs="Arial"/>
          <w:color w:val="0000FF"/>
          <w:u w:val="single"/>
        </w:rPr>
      </w:pPr>
      <w:hyperlink r:id="rId55" w:tgtFrame="_blank" w:history="1">
        <w:r w:rsidR="00F83F2A" w:rsidRPr="0076535F">
          <w:rPr>
            <w:rFonts w:ascii="Arial" w:hAnsi="Arial" w:cs="Arial"/>
            <w:color w:val="0000FF"/>
            <w:u w:val="single"/>
          </w:rPr>
          <w:t>Wildlife code book</w:t>
        </w:r>
      </w:hyperlink>
      <w:r w:rsidR="00F83F2A" w:rsidRPr="0076535F">
        <w:rPr>
          <w:rFonts w:ascii="Arial" w:hAnsi="Arial" w:cs="Arial"/>
          <w:color w:val="0000FF"/>
          <w:u w:val="single"/>
        </w:rPr>
        <w:t> </w:t>
      </w:r>
    </w:p>
    <w:p w14:paraId="3A783854" w14:textId="77777777" w:rsidR="00F83F2A" w:rsidRPr="0076535F" w:rsidRDefault="0001353B" w:rsidP="00092A28">
      <w:pPr>
        <w:pStyle w:val="BodyText12ptBefore"/>
        <w:ind w:left="284"/>
        <w:rPr>
          <w:rFonts w:ascii="Arial" w:hAnsi="Arial" w:cs="Arial"/>
          <w:color w:val="0000FF"/>
          <w:u w:val="single"/>
        </w:rPr>
      </w:pPr>
      <w:hyperlink r:id="rId56">
        <w:r w:rsidR="00F83F2A" w:rsidRPr="0076535F">
          <w:rPr>
            <w:rFonts w:ascii="Arial" w:hAnsi="Arial" w:cs="Arial"/>
            <w:color w:val="0000FF"/>
            <w:u w:val="single"/>
          </w:rPr>
          <w:t>Species code for use on wildlife shelter record sheets</w:t>
        </w:r>
      </w:hyperlink>
      <w:r w:rsidR="00F83F2A" w:rsidRPr="0076535F">
        <w:rPr>
          <w:rFonts w:ascii="Arial" w:hAnsi="Arial" w:cs="Arial"/>
          <w:color w:val="0000FF"/>
          <w:u w:val="single"/>
        </w:rPr>
        <w:t> </w:t>
      </w:r>
    </w:p>
    <w:p w14:paraId="2469CE42" w14:textId="77777777" w:rsidR="000B6A6F" w:rsidRPr="003B0E12" w:rsidRDefault="000B6A6F" w:rsidP="00092A28">
      <w:pPr>
        <w:ind w:left="284"/>
        <w:rPr>
          <w:rFonts w:cstheme="minorHAnsi"/>
          <w:color w:val="000000"/>
        </w:rPr>
      </w:pPr>
    </w:p>
    <w:p w14:paraId="42EB2C08" w14:textId="77777777" w:rsidR="00CC733F" w:rsidRPr="00133B37" w:rsidRDefault="00CC733F" w:rsidP="00092A28">
      <w:pPr>
        <w:pStyle w:val="Heading2"/>
        <w:ind w:left="284"/>
        <w:jc w:val="both"/>
        <w:rPr>
          <w:rFonts w:asciiTheme="minorHAnsi" w:hAnsiTheme="minorHAnsi" w:cstheme="minorHAnsi"/>
          <w:sz w:val="28"/>
          <w:szCs w:val="28"/>
        </w:rPr>
      </w:pPr>
      <w:bookmarkStart w:id="44" w:name="_Toc181624582"/>
      <w:bookmarkStart w:id="45" w:name="_Toc183096024"/>
      <w:r w:rsidRPr="00133B37" w:rsidDel="00D3101A">
        <w:rPr>
          <w:rFonts w:asciiTheme="minorHAnsi" w:hAnsiTheme="minorHAnsi" w:cstheme="minorHAnsi"/>
          <w:sz w:val="28"/>
          <w:szCs w:val="28"/>
        </w:rPr>
        <w:t xml:space="preserve">Appendix D – </w:t>
      </w:r>
      <w:r w:rsidRPr="00133B37">
        <w:rPr>
          <w:rFonts w:asciiTheme="minorHAnsi" w:hAnsiTheme="minorHAnsi" w:cstheme="minorHAnsi"/>
          <w:sz w:val="28"/>
          <w:szCs w:val="28"/>
        </w:rPr>
        <w:t>Training attendance Record</w:t>
      </w:r>
      <w:bookmarkEnd w:id="44"/>
      <w:bookmarkEnd w:id="45"/>
    </w:p>
    <w:p w14:paraId="7C0AF745" w14:textId="4FA5B801" w:rsidR="001436D9" w:rsidRPr="0076535F" w:rsidRDefault="007340F7" w:rsidP="0076535F">
      <w:pPr>
        <w:pStyle w:val="BodyText"/>
        <w:ind w:left="284"/>
        <w:jc w:val="both"/>
        <w:rPr>
          <w:rStyle w:val="Hyperlink"/>
          <w:rFonts w:cstheme="minorHAnsi"/>
          <w:shd w:val="clear" w:color="auto" w:fill="FFFFFF"/>
        </w:rPr>
      </w:pPr>
      <w:r w:rsidRPr="0076535F">
        <w:rPr>
          <w:rStyle w:val="normaltextrun"/>
          <w:rFonts w:cstheme="minorHAnsi"/>
          <w:color w:val="000000"/>
          <w:shd w:val="clear" w:color="auto" w:fill="FFFFFF"/>
        </w:rPr>
        <w:t xml:space="preserve">This template </w:t>
      </w:r>
      <w:r w:rsidR="002514D3" w:rsidRPr="0076535F">
        <w:rPr>
          <w:rStyle w:val="normaltextrun"/>
          <w:rFonts w:cstheme="minorHAnsi"/>
          <w:color w:val="000000"/>
          <w:shd w:val="clear" w:color="auto" w:fill="FFFFFF"/>
        </w:rPr>
        <w:t>was</w:t>
      </w:r>
      <w:r w:rsidRPr="0076535F">
        <w:rPr>
          <w:rStyle w:val="normaltextrun"/>
          <w:rFonts w:cstheme="minorHAnsi"/>
          <w:color w:val="000000"/>
          <w:shd w:val="clear" w:color="auto" w:fill="FFFFFF"/>
        </w:rPr>
        <w:t xml:space="preserve"> developed from applicant feedback from previous years. Each year in the Wildlife Rehabilitator Grants application form, a question asks you to list training/course details you have completed over the years. This template is for you to update once you complete training or attend conferences. Simply upload the template into the application form without having to re-type the information each year</w:t>
      </w:r>
      <w:r w:rsidR="001436D9" w:rsidRPr="0076535F">
        <w:rPr>
          <w:rStyle w:val="normaltextrun"/>
          <w:rFonts w:cstheme="minorHAnsi"/>
          <w:color w:val="000000"/>
          <w:shd w:val="clear" w:color="auto" w:fill="FFFFFF"/>
        </w:rPr>
        <w:t xml:space="preserve"> </w:t>
      </w:r>
      <w:hyperlink r:id="rId57">
        <w:r w:rsidR="0098619A" w:rsidRPr="0076535F">
          <w:rPr>
            <w:rFonts w:cstheme="minorHAnsi"/>
            <w:color w:val="0000FF"/>
            <w:u w:val="single"/>
          </w:rPr>
          <w:t>https://www.wildlife.vic.gov.au/grants/wildlife-rehabilitator-grants</w:t>
        </w:r>
      </w:hyperlink>
    </w:p>
    <w:p w14:paraId="0F59B43E" w14:textId="77777777" w:rsidR="00F848C0" w:rsidRPr="00DE2C5F" w:rsidRDefault="00F848C0" w:rsidP="00092A28">
      <w:pPr>
        <w:pStyle w:val="BodyText"/>
        <w:ind w:left="284"/>
        <w:rPr>
          <w:rFonts w:ascii="Arial" w:hAnsi="Arial" w:cs="Arial"/>
          <w:bCs/>
          <w:color w:val="000000"/>
          <w:sz w:val="18"/>
          <w:szCs w:val="18"/>
          <w:shd w:val="clear" w:color="auto" w:fill="FFFFFF"/>
        </w:rPr>
      </w:pPr>
    </w:p>
    <w:tbl>
      <w:tblPr>
        <w:tblW w:w="4863" w:type="pct"/>
        <w:tblInd w:w="279" w:type="dxa"/>
        <w:tblCellMar>
          <w:left w:w="0" w:type="dxa"/>
          <w:right w:w="0" w:type="dxa"/>
        </w:tblCellMar>
        <w:tblLook w:val="04E0" w:firstRow="1" w:lastRow="1" w:firstColumn="1" w:lastColumn="0" w:noHBand="0" w:noVBand="1"/>
      </w:tblPr>
      <w:tblGrid>
        <w:gridCol w:w="2440"/>
        <w:gridCol w:w="2145"/>
        <w:gridCol w:w="1859"/>
        <w:gridCol w:w="1287"/>
        <w:gridCol w:w="2185"/>
      </w:tblGrid>
      <w:tr w:rsidR="007340F7" w:rsidRPr="00CC1542" w14:paraId="4169F8A4" w14:textId="77777777" w:rsidTr="006E79AF">
        <w:trPr>
          <w:trHeight w:val="1212"/>
        </w:trPr>
        <w:tc>
          <w:tcPr>
            <w:tcW w:w="1230" w:type="pct"/>
            <w:tcBorders>
              <w:top w:val="single" w:sz="4" w:space="0" w:color="auto"/>
              <w:left w:val="single" w:sz="4" w:space="0" w:color="auto"/>
              <w:bottom w:val="single" w:sz="4" w:space="0" w:color="auto"/>
              <w:right w:val="single" w:sz="4" w:space="0" w:color="auto"/>
            </w:tcBorders>
            <w:shd w:val="clear" w:color="auto" w:fill="002060"/>
            <w:hideMark/>
          </w:tcPr>
          <w:p w14:paraId="73707579" w14:textId="77777777" w:rsidR="007340F7" w:rsidRPr="00CC1542" w:rsidRDefault="007340F7" w:rsidP="00092A28">
            <w:pPr>
              <w:pStyle w:val="BodyText"/>
              <w:ind w:left="284"/>
              <w:rPr>
                <w:sz w:val="18"/>
                <w:szCs w:val="18"/>
              </w:rPr>
            </w:pPr>
            <w:r w:rsidRPr="00CC1542">
              <w:rPr>
                <w:sz w:val="18"/>
                <w:szCs w:val="18"/>
              </w:rPr>
              <w:t>Name of course/ training/conference </w:t>
            </w:r>
          </w:p>
        </w:tc>
        <w:tc>
          <w:tcPr>
            <w:tcW w:w="1081" w:type="pct"/>
            <w:tcBorders>
              <w:top w:val="single" w:sz="4" w:space="0" w:color="auto"/>
              <w:left w:val="single" w:sz="4" w:space="0" w:color="auto"/>
              <w:bottom w:val="single" w:sz="4" w:space="0" w:color="auto"/>
              <w:right w:val="single" w:sz="4" w:space="0" w:color="auto"/>
            </w:tcBorders>
            <w:shd w:val="clear" w:color="auto" w:fill="002060"/>
            <w:hideMark/>
          </w:tcPr>
          <w:p w14:paraId="3C579CB7" w14:textId="77777777" w:rsidR="007340F7" w:rsidRPr="00CC1542" w:rsidRDefault="007340F7" w:rsidP="00092A28">
            <w:pPr>
              <w:pStyle w:val="BodyText"/>
              <w:ind w:left="284"/>
              <w:rPr>
                <w:sz w:val="18"/>
                <w:szCs w:val="18"/>
              </w:rPr>
            </w:pPr>
            <w:r w:rsidRPr="00CC1542">
              <w:rPr>
                <w:sz w:val="18"/>
                <w:szCs w:val="18"/>
              </w:rPr>
              <w:t>Provider name of course/training /conference </w:t>
            </w:r>
          </w:p>
        </w:tc>
        <w:tc>
          <w:tcPr>
            <w:tcW w:w="937" w:type="pct"/>
            <w:tcBorders>
              <w:top w:val="single" w:sz="4" w:space="0" w:color="auto"/>
              <w:left w:val="single" w:sz="4" w:space="0" w:color="auto"/>
              <w:bottom w:val="single" w:sz="4" w:space="0" w:color="auto"/>
              <w:right w:val="single" w:sz="4" w:space="0" w:color="auto"/>
            </w:tcBorders>
            <w:shd w:val="clear" w:color="auto" w:fill="002060"/>
            <w:hideMark/>
          </w:tcPr>
          <w:p w14:paraId="0823F8C4" w14:textId="77777777" w:rsidR="007340F7" w:rsidRPr="00CC1542" w:rsidRDefault="007340F7" w:rsidP="00092A28">
            <w:pPr>
              <w:pStyle w:val="BodyText"/>
              <w:ind w:left="284"/>
              <w:rPr>
                <w:sz w:val="18"/>
                <w:szCs w:val="18"/>
              </w:rPr>
            </w:pPr>
            <w:r w:rsidRPr="00CC1542">
              <w:rPr>
                <w:sz w:val="18"/>
                <w:szCs w:val="18"/>
              </w:rPr>
              <w:t>Location of course/training /conference </w:t>
            </w:r>
          </w:p>
        </w:tc>
        <w:tc>
          <w:tcPr>
            <w:tcW w:w="649" w:type="pct"/>
            <w:tcBorders>
              <w:top w:val="single" w:sz="4" w:space="0" w:color="auto"/>
              <w:left w:val="single" w:sz="4" w:space="0" w:color="auto"/>
              <w:bottom w:val="single" w:sz="4" w:space="0" w:color="auto"/>
              <w:right w:val="single" w:sz="4" w:space="0" w:color="auto"/>
            </w:tcBorders>
            <w:shd w:val="clear" w:color="auto" w:fill="002060"/>
            <w:hideMark/>
          </w:tcPr>
          <w:p w14:paraId="670B3A56" w14:textId="77777777" w:rsidR="007340F7" w:rsidRPr="00CC1542" w:rsidRDefault="007340F7" w:rsidP="00092A28">
            <w:pPr>
              <w:pStyle w:val="BodyText"/>
              <w:ind w:left="284"/>
              <w:rPr>
                <w:sz w:val="18"/>
                <w:szCs w:val="18"/>
              </w:rPr>
            </w:pPr>
            <w:r w:rsidRPr="00CC1542">
              <w:rPr>
                <w:sz w:val="18"/>
                <w:szCs w:val="18"/>
              </w:rPr>
              <w:t>Date completed </w:t>
            </w:r>
          </w:p>
        </w:tc>
        <w:tc>
          <w:tcPr>
            <w:tcW w:w="1102" w:type="pct"/>
            <w:tcBorders>
              <w:top w:val="single" w:sz="4" w:space="0" w:color="auto"/>
              <w:left w:val="single" w:sz="4" w:space="0" w:color="auto"/>
              <w:bottom w:val="single" w:sz="4" w:space="0" w:color="auto"/>
              <w:right w:val="single" w:sz="4" w:space="0" w:color="auto"/>
            </w:tcBorders>
            <w:shd w:val="clear" w:color="auto" w:fill="002060"/>
            <w:hideMark/>
          </w:tcPr>
          <w:p w14:paraId="34C9EBDB" w14:textId="77777777" w:rsidR="007340F7" w:rsidRPr="00CC1542" w:rsidRDefault="007340F7" w:rsidP="00092A28">
            <w:pPr>
              <w:pStyle w:val="BodyText"/>
              <w:ind w:left="284"/>
              <w:rPr>
                <w:sz w:val="18"/>
                <w:szCs w:val="18"/>
              </w:rPr>
            </w:pPr>
            <w:r w:rsidRPr="00CC1542">
              <w:rPr>
                <w:sz w:val="18"/>
                <w:szCs w:val="18"/>
              </w:rPr>
              <w:t>Comments about course/training/ conference if applicable </w:t>
            </w:r>
          </w:p>
        </w:tc>
      </w:tr>
      <w:tr w:rsidR="008B7F1C" w:rsidRPr="00CC1542" w14:paraId="1350440E" w14:textId="77777777" w:rsidTr="006E79AF">
        <w:trPr>
          <w:trHeight w:val="306"/>
        </w:trPr>
        <w:tc>
          <w:tcPr>
            <w:tcW w:w="1230" w:type="pct"/>
            <w:tcBorders>
              <w:top w:val="single" w:sz="4" w:space="0" w:color="auto"/>
              <w:left w:val="single" w:sz="4" w:space="0" w:color="auto"/>
              <w:bottom w:val="single" w:sz="4" w:space="0" w:color="auto"/>
              <w:right w:val="single" w:sz="4" w:space="0" w:color="auto"/>
            </w:tcBorders>
            <w:shd w:val="clear" w:color="auto" w:fill="auto"/>
            <w:hideMark/>
          </w:tcPr>
          <w:p w14:paraId="19747B61" w14:textId="77777777" w:rsidR="007340F7" w:rsidRPr="00CC1542" w:rsidRDefault="007340F7" w:rsidP="00092A28">
            <w:pPr>
              <w:pStyle w:val="BodyText"/>
              <w:ind w:left="284"/>
              <w:rPr>
                <w:sz w:val="18"/>
                <w:szCs w:val="18"/>
              </w:rPr>
            </w:pPr>
            <w:r w:rsidRPr="00CC1542">
              <w:rPr>
                <w:b/>
                <w:bCs/>
                <w:sz w:val="18"/>
                <w:szCs w:val="18"/>
              </w:rPr>
              <w:t>Example</w:t>
            </w:r>
            <w:r w:rsidRPr="00CC1542">
              <w:rPr>
                <w:sz w:val="18"/>
                <w:szCs w:val="18"/>
              </w:rPr>
              <w:t> </w:t>
            </w:r>
          </w:p>
          <w:p w14:paraId="24ADFCE0" w14:textId="3FA84E14" w:rsidR="007340F7" w:rsidRPr="00CC1542" w:rsidRDefault="007340F7" w:rsidP="00092A28">
            <w:pPr>
              <w:pStyle w:val="BodyText"/>
              <w:ind w:left="284"/>
              <w:rPr>
                <w:sz w:val="18"/>
                <w:szCs w:val="18"/>
              </w:rPr>
            </w:pPr>
            <w:r w:rsidRPr="00CC1542">
              <w:rPr>
                <w:sz w:val="18"/>
                <w:szCs w:val="18"/>
              </w:rPr>
              <w:t>Australian Wildlife Rehabilitation Conference 202</w:t>
            </w:r>
            <w:r w:rsidR="0052344F">
              <w:rPr>
                <w:sz w:val="18"/>
                <w:szCs w:val="18"/>
              </w:rPr>
              <w:t>2</w:t>
            </w:r>
            <w:r w:rsidRPr="00CC1542">
              <w:rPr>
                <w:sz w:val="18"/>
                <w:szCs w:val="18"/>
              </w:rPr>
              <w:t> </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14:paraId="41CADF89" w14:textId="77777777" w:rsidR="007340F7" w:rsidRPr="00CC1542" w:rsidRDefault="007340F7" w:rsidP="00092A28">
            <w:pPr>
              <w:pStyle w:val="BodyText"/>
              <w:ind w:left="284"/>
              <w:rPr>
                <w:sz w:val="18"/>
                <w:szCs w:val="18"/>
              </w:rPr>
            </w:pPr>
            <w:r w:rsidRPr="00CC1542">
              <w:rPr>
                <w:sz w:val="18"/>
                <w:szCs w:val="18"/>
              </w:rPr>
              <w:t> </w:t>
            </w:r>
          </w:p>
          <w:p w14:paraId="1EEE7386" w14:textId="77777777" w:rsidR="007340F7" w:rsidRPr="00CC1542" w:rsidRDefault="007340F7" w:rsidP="00092A28">
            <w:pPr>
              <w:pStyle w:val="BodyText"/>
              <w:ind w:left="284"/>
              <w:rPr>
                <w:sz w:val="18"/>
                <w:szCs w:val="18"/>
              </w:rPr>
            </w:pPr>
            <w:r w:rsidRPr="00CC1542">
              <w:rPr>
                <w:sz w:val="18"/>
                <w:szCs w:val="18"/>
              </w:rPr>
              <w:t>National Wildlife Rehabilitation Group </w:t>
            </w:r>
          </w:p>
        </w:tc>
        <w:tc>
          <w:tcPr>
            <w:tcW w:w="937" w:type="pct"/>
            <w:tcBorders>
              <w:top w:val="single" w:sz="4" w:space="0" w:color="auto"/>
              <w:left w:val="single" w:sz="4" w:space="0" w:color="auto"/>
              <w:bottom w:val="single" w:sz="4" w:space="0" w:color="auto"/>
              <w:right w:val="single" w:sz="4" w:space="0" w:color="auto"/>
            </w:tcBorders>
            <w:shd w:val="clear" w:color="auto" w:fill="auto"/>
            <w:hideMark/>
          </w:tcPr>
          <w:p w14:paraId="6262374C" w14:textId="77777777" w:rsidR="005250D5" w:rsidRDefault="007340F7" w:rsidP="00092A28">
            <w:pPr>
              <w:pStyle w:val="BodyText"/>
              <w:ind w:left="284"/>
              <w:rPr>
                <w:sz w:val="18"/>
                <w:szCs w:val="18"/>
              </w:rPr>
            </w:pPr>
            <w:r w:rsidRPr="00CC1542">
              <w:rPr>
                <w:sz w:val="18"/>
                <w:szCs w:val="18"/>
              </w:rPr>
              <w:t> </w:t>
            </w:r>
          </w:p>
          <w:p w14:paraId="3CD28C9C" w14:textId="6B1A1345" w:rsidR="007340F7" w:rsidRPr="00CB77C8" w:rsidRDefault="007340F7" w:rsidP="00092A28">
            <w:pPr>
              <w:pStyle w:val="BodyText"/>
              <w:ind w:left="284"/>
              <w:rPr>
                <w:strike/>
                <w:sz w:val="18"/>
                <w:szCs w:val="18"/>
              </w:rPr>
            </w:pPr>
            <w:r w:rsidRPr="00CB77C8">
              <w:rPr>
                <w:sz w:val="18"/>
                <w:szCs w:val="18"/>
              </w:rPr>
              <w:t>Melbou</w:t>
            </w:r>
            <w:r>
              <w:rPr>
                <w:sz w:val="18"/>
                <w:szCs w:val="18"/>
              </w:rPr>
              <w:t>rne</w:t>
            </w:r>
          </w:p>
        </w:tc>
        <w:tc>
          <w:tcPr>
            <w:tcW w:w="649" w:type="pct"/>
            <w:tcBorders>
              <w:top w:val="single" w:sz="4" w:space="0" w:color="auto"/>
              <w:left w:val="single" w:sz="4" w:space="0" w:color="auto"/>
              <w:bottom w:val="single" w:sz="4" w:space="0" w:color="auto"/>
              <w:right w:val="single" w:sz="4" w:space="0" w:color="auto"/>
            </w:tcBorders>
            <w:shd w:val="clear" w:color="auto" w:fill="auto"/>
            <w:hideMark/>
          </w:tcPr>
          <w:p w14:paraId="74690799" w14:textId="77777777" w:rsidR="007340F7" w:rsidRPr="00CC1542" w:rsidRDefault="007340F7" w:rsidP="00092A28">
            <w:pPr>
              <w:pStyle w:val="BodyText"/>
              <w:ind w:left="284"/>
              <w:rPr>
                <w:sz w:val="18"/>
                <w:szCs w:val="18"/>
              </w:rPr>
            </w:pPr>
            <w:r w:rsidRPr="00CC1542">
              <w:rPr>
                <w:sz w:val="18"/>
                <w:szCs w:val="18"/>
              </w:rPr>
              <w:t> </w:t>
            </w:r>
          </w:p>
          <w:p w14:paraId="7C556AFF" w14:textId="65357439" w:rsidR="007340F7" w:rsidRPr="00CC1542" w:rsidRDefault="007340F7" w:rsidP="00092A28">
            <w:pPr>
              <w:pStyle w:val="BodyText"/>
              <w:ind w:left="284"/>
              <w:rPr>
                <w:sz w:val="18"/>
                <w:szCs w:val="18"/>
              </w:rPr>
            </w:pPr>
            <w:r w:rsidRPr="00CC1542">
              <w:rPr>
                <w:sz w:val="18"/>
                <w:szCs w:val="18"/>
              </w:rPr>
              <w:t>13-15 August 202</w:t>
            </w:r>
            <w:r w:rsidR="001A5025">
              <w:rPr>
                <w:sz w:val="18"/>
                <w:szCs w:val="18"/>
              </w:rPr>
              <w:t>2</w:t>
            </w:r>
            <w:r w:rsidRPr="00CC1542">
              <w:rPr>
                <w:sz w:val="18"/>
                <w:szCs w:val="18"/>
              </w:rPr>
              <w:t> </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14:paraId="73F6A08F" w14:textId="77777777" w:rsidR="007340F7" w:rsidRPr="00CC1542" w:rsidRDefault="007340F7" w:rsidP="00092A28">
            <w:pPr>
              <w:pStyle w:val="BodyText"/>
              <w:ind w:left="284"/>
              <w:rPr>
                <w:sz w:val="18"/>
                <w:szCs w:val="18"/>
              </w:rPr>
            </w:pPr>
            <w:r w:rsidRPr="00CC1542">
              <w:rPr>
                <w:sz w:val="18"/>
                <w:szCs w:val="18"/>
              </w:rPr>
              <w:t> </w:t>
            </w:r>
          </w:p>
          <w:p w14:paraId="577A8BC1" w14:textId="77777777" w:rsidR="007340F7" w:rsidRPr="00CC1542" w:rsidRDefault="007340F7" w:rsidP="00092A28">
            <w:pPr>
              <w:pStyle w:val="BodyText"/>
              <w:ind w:left="284"/>
              <w:rPr>
                <w:sz w:val="18"/>
                <w:szCs w:val="18"/>
              </w:rPr>
            </w:pPr>
            <w:r w:rsidRPr="00CC1542">
              <w:rPr>
                <w:sz w:val="18"/>
                <w:szCs w:val="18"/>
              </w:rPr>
              <w:t>Attended the conference </w:t>
            </w:r>
          </w:p>
        </w:tc>
      </w:tr>
      <w:tr w:rsidR="008B7F1C" w:rsidRPr="00CC1542" w14:paraId="447B0238" w14:textId="77777777" w:rsidTr="006E79AF">
        <w:trPr>
          <w:trHeight w:val="306"/>
        </w:trPr>
        <w:tc>
          <w:tcPr>
            <w:tcW w:w="1230" w:type="pct"/>
            <w:tcBorders>
              <w:top w:val="single" w:sz="4" w:space="0" w:color="auto"/>
              <w:left w:val="single" w:sz="4" w:space="0" w:color="auto"/>
              <w:bottom w:val="single" w:sz="4" w:space="0" w:color="auto"/>
              <w:right w:val="single" w:sz="4" w:space="0" w:color="auto"/>
            </w:tcBorders>
            <w:shd w:val="clear" w:color="auto" w:fill="auto"/>
            <w:hideMark/>
          </w:tcPr>
          <w:p w14:paraId="094F97DE" w14:textId="77777777" w:rsidR="007340F7" w:rsidRPr="00CC1542" w:rsidRDefault="007340F7" w:rsidP="00092A28">
            <w:pPr>
              <w:pStyle w:val="BodyText"/>
              <w:ind w:left="284"/>
              <w:rPr>
                <w:sz w:val="18"/>
                <w:szCs w:val="18"/>
              </w:rPr>
            </w:pPr>
            <w:r w:rsidRPr="00CC1542">
              <w:rPr>
                <w:sz w:val="18"/>
                <w:szCs w:val="18"/>
              </w:rPr>
              <w:t>Together for Wildlife webinar series </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14:paraId="4D81DDC3" w14:textId="77777777" w:rsidR="007340F7" w:rsidRPr="00CC1542" w:rsidRDefault="007340F7" w:rsidP="00092A28">
            <w:pPr>
              <w:pStyle w:val="BodyText"/>
              <w:ind w:left="284"/>
              <w:rPr>
                <w:sz w:val="18"/>
                <w:szCs w:val="18"/>
              </w:rPr>
            </w:pPr>
            <w:r w:rsidRPr="00CC1542">
              <w:rPr>
                <w:sz w:val="18"/>
                <w:szCs w:val="18"/>
              </w:rPr>
              <w:t>Zoos Victoria, Australian Veterinary Association, IFAW, RSPCA Victoria, University of Melbourne, and DEECA </w:t>
            </w:r>
          </w:p>
        </w:tc>
        <w:tc>
          <w:tcPr>
            <w:tcW w:w="937" w:type="pct"/>
            <w:tcBorders>
              <w:top w:val="single" w:sz="4" w:space="0" w:color="auto"/>
              <w:left w:val="single" w:sz="4" w:space="0" w:color="auto"/>
              <w:bottom w:val="single" w:sz="4" w:space="0" w:color="auto"/>
              <w:right w:val="single" w:sz="4" w:space="0" w:color="auto"/>
            </w:tcBorders>
            <w:shd w:val="clear" w:color="auto" w:fill="auto"/>
            <w:hideMark/>
          </w:tcPr>
          <w:p w14:paraId="0A2571F0" w14:textId="77777777" w:rsidR="007340F7" w:rsidRPr="00CC1542" w:rsidRDefault="007340F7" w:rsidP="00092A28">
            <w:pPr>
              <w:pStyle w:val="BodyText"/>
              <w:ind w:left="284"/>
              <w:rPr>
                <w:sz w:val="18"/>
                <w:szCs w:val="18"/>
              </w:rPr>
            </w:pPr>
            <w:r w:rsidRPr="00CC1542">
              <w:rPr>
                <w:sz w:val="18"/>
                <w:szCs w:val="18"/>
              </w:rPr>
              <w:t>Online </w:t>
            </w:r>
          </w:p>
        </w:tc>
        <w:tc>
          <w:tcPr>
            <w:tcW w:w="649" w:type="pct"/>
            <w:tcBorders>
              <w:top w:val="single" w:sz="4" w:space="0" w:color="auto"/>
              <w:left w:val="single" w:sz="4" w:space="0" w:color="auto"/>
              <w:bottom w:val="single" w:sz="4" w:space="0" w:color="auto"/>
              <w:right w:val="single" w:sz="4" w:space="0" w:color="auto"/>
            </w:tcBorders>
            <w:shd w:val="clear" w:color="auto" w:fill="auto"/>
            <w:hideMark/>
          </w:tcPr>
          <w:p w14:paraId="54A3BF93" w14:textId="77777777" w:rsidR="002D3E06" w:rsidRDefault="007340F7" w:rsidP="00092A28">
            <w:pPr>
              <w:pStyle w:val="BodyText"/>
              <w:ind w:left="284"/>
              <w:rPr>
                <w:sz w:val="18"/>
                <w:szCs w:val="18"/>
              </w:rPr>
            </w:pPr>
            <w:r w:rsidRPr="00CC1542">
              <w:rPr>
                <w:sz w:val="18"/>
                <w:szCs w:val="18"/>
              </w:rPr>
              <w:t>21 June 202</w:t>
            </w:r>
            <w:r w:rsidR="00F467DC">
              <w:rPr>
                <w:sz w:val="18"/>
                <w:szCs w:val="18"/>
              </w:rPr>
              <w:t>3</w:t>
            </w:r>
          </w:p>
          <w:p w14:paraId="015686B0" w14:textId="77777777" w:rsidR="002D3E06" w:rsidRDefault="002D3E06" w:rsidP="00092A28">
            <w:pPr>
              <w:pStyle w:val="BodyText"/>
              <w:ind w:left="284"/>
              <w:rPr>
                <w:sz w:val="18"/>
                <w:szCs w:val="18"/>
              </w:rPr>
            </w:pPr>
          </w:p>
          <w:p w14:paraId="2A2691E7" w14:textId="77777777" w:rsidR="002D3E06" w:rsidRDefault="002D3E06" w:rsidP="00092A28">
            <w:pPr>
              <w:pStyle w:val="BodyText"/>
              <w:ind w:left="284"/>
              <w:rPr>
                <w:sz w:val="18"/>
                <w:szCs w:val="18"/>
              </w:rPr>
            </w:pPr>
          </w:p>
          <w:p w14:paraId="44591B53" w14:textId="77777777" w:rsidR="002D3E06" w:rsidRDefault="002D3E06" w:rsidP="00092A28">
            <w:pPr>
              <w:pStyle w:val="BodyText"/>
              <w:ind w:left="284"/>
              <w:rPr>
                <w:sz w:val="18"/>
                <w:szCs w:val="18"/>
              </w:rPr>
            </w:pPr>
          </w:p>
          <w:p w14:paraId="5990AD79" w14:textId="24B81061" w:rsidR="007340F7" w:rsidRPr="00CC1542" w:rsidRDefault="007340F7" w:rsidP="00092A28">
            <w:pPr>
              <w:pStyle w:val="BodyText"/>
              <w:ind w:left="284"/>
              <w:rPr>
                <w:sz w:val="18"/>
                <w:szCs w:val="18"/>
              </w:rPr>
            </w:pPr>
            <w:r w:rsidRPr="00CC1542">
              <w:rPr>
                <w:sz w:val="18"/>
                <w:szCs w:val="18"/>
              </w:rPr>
              <w:t> </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14:paraId="1E5BD805" w14:textId="77777777" w:rsidR="007340F7" w:rsidRPr="00CC1542" w:rsidRDefault="007340F7" w:rsidP="00092A28">
            <w:pPr>
              <w:pStyle w:val="BodyText"/>
              <w:ind w:left="284"/>
              <w:rPr>
                <w:sz w:val="18"/>
                <w:szCs w:val="18"/>
              </w:rPr>
            </w:pPr>
            <w:r w:rsidRPr="00CC1542">
              <w:rPr>
                <w:sz w:val="18"/>
                <w:szCs w:val="18"/>
              </w:rPr>
              <w:t>Online training and support opportunities offered by the Together for Wildlife collaboration </w:t>
            </w:r>
          </w:p>
        </w:tc>
      </w:tr>
    </w:tbl>
    <w:p w14:paraId="4D3BDCCA" w14:textId="77777777" w:rsidR="00F83BD9" w:rsidRDefault="00F83BD9" w:rsidP="00092A28">
      <w:pPr>
        <w:pStyle w:val="BodyText"/>
        <w:ind w:left="284"/>
        <w:rPr>
          <w:rFonts w:eastAsiaTheme="majorEastAsia"/>
          <w:noProof/>
          <w:color w:val="201547" w:themeColor="text2"/>
          <w:sz w:val="24"/>
          <w:szCs w:val="24"/>
          <w:u w:val="single"/>
        </w:rPr>
      </w:pPr>
    </w:p>
    <w:p w14:paraId="59CD2696" w14:textId="77777777" w:rsidR="00D44AAA" w:rsidRDefault="00D44AAA" w:rsidP="00D44AAA">
      <w:pPr>
        <w:ind w:left="284"/>
        <w:rPr>
          <w:rFonts w:eastAsia="MS PGothic"/>
        </w:rPr>
      </w:pPr>
      <w:r>
        <w:rPr>
          <w:rFonts w:eastAsia="MS PGothic"/>
        </w:rPr>
        <w:br w:type="page"/>
      </w:r>
    </w:p>
    <w:p w14:paraId="6AC26B1C" w14:textId="4D169241" w:rsidR="00892977" w:rsidRPr="007F0E4A" w:rsidRDefault="00704FF1" w:rsidP="00092A28">
      <w:pPr>
        <w:pStyle w:val="Heading2"/>
        <w:ind w:left="284"/>
        <w:jc w:val="both"/>
        <w:rPr>
          <w:rFonts w:asciiTheme="minorHAnsi" w:hAnsiTheme="minorHAnsi" w:cstheme="minorHAnsi"/>
          <w:sz w:val="28"/>
          <w:szCs w:val="28"/>
        </w:rPr>
      </w:pPr>
      <w:bookmarkStart w:id="46" w:name="_Toc181624583"/>
      <w:bookmarkStart w:id="47" w:name="_Toc183096025"/>
      <w:r w:rsidRPr="007F0E4A">
        <w:rPr>
          <w:rFonts w:asciiTheme="minorHAnsi" w:hAnsiTheme="minorHAnsi" w:cstheme="minorHAnsi"/>
          <w:sz w:val="28"/>
          <w:szCs w:val="28"/>
        </w:rPr>
        <w:lastRenderedPageBreak/>
        <w:t xml:space="preserve">Appendix E - </w:t>
      </w:r>
      <w:r w:rsidR="00DB16A7" w:rsidRPr="007F0E4A">
        <w:rPr>
          <w:rFonts w:asciiTheme="minorHAnsi" w:hAnsiTheme="minorHAnsi" w:cstheme="minorHAnsi"/>
          <w:sz w:val="28"/>
          <w:szCs w:val="28"/>
        </w:rPr>
        <w:t>Important Notice</w:t>
      </w:r>
      <w:r w:rsidR="00892977" w:rsidRPr="007F0E4A">
        <w:rPr>
          <w:rFonts w:asciiTheme="minorHAnsi" w:hAnsiTheme="minorHAnsi" w:cstheme="minorHAnsi"/>
          <w:sz w:val="28"/>
          <w:szCs w:val="28"/>
        </w:rPr>
        <w:t xml:space="preserve"> </w:t>
      </w:r>
      <w:r w:rsidR="00DD5FF3" w:rsidRPr="007F0E4A">
        <w:rPr>
          <w:rFonts w:asciiTheme="minorHAnsi" w:hAnsiTheme="minorHAnsi" w:cstheme="minorHAnsi"/>
          <w:sz w:val="28"/>
          <w:szCs w:val="28"/>
        </w:rPr>
        <w:t>on</w:t>
      </w:r>
      <w:r w:rsidR="00892977" w:rsidRPr="007F0E4A">
        <w:rPr>
          <w:rFonts w:asciiTheme="minorHAnsi" w:hAnsiTheme="minorHAnsi" w:cstheme="minorHAnsi"/>
          <w:sz w:val="28"/>
          <w:szCs w:val="28"/>
        </w:rPr>
        <w:t xml:space="preserve"> Avian Influenza</w:t>
      </w:r>
      <w:bookmarkEnd w:id="46"/>
      <w:bookmarkEnd w:id="47"/>
      <w:r w:rsidR="00892977" w:rsidRPr="007F0E4A">
        <w:rPr>
          <w:rFonts w:asciiTheme="minorHAnsi" w:hAnsiTheme="minorHAnsi" w:cstheme="minorHAnsi"/>
          <w:sz w:val="28"/>
          <w:szCs w:val="28"/>
        </w:rPr>
        <w:t xml:space="preserve"> </w:t>
      </w:r>
    </w:p>
    <w:p w14:paraId="495A3962" w14:textId="77777777" w:rsidR="000F363D" w:rsidRPr="000F363D" w:rsidRDefault="000F363D" w:rsidP="000F363D">
      <w:pPr>
        <w:pStyle w:val="BodyText"/>
      </w:pPr>
    </w:p>
    <w:p w14:paraId="6D820A60" w14:textId="6CC88B8F" w:rsidR="009C32D7" w:rsidRPr="00DF582B" w:rsidRDefault="009C32D7" w:rsidP="00092A28">
      <w:pPr>
        <w:tabs>
          <w:tab w:val="left" w:pos="1985"/>
        </w:tabs>
        <w:ind w:left="284"/>
        <w:jc w:val="both"/>
        <w:rPr>
          <w:rFonts w:cstheme="minorHAnsi"/>
          <w:color w:val="000B22"/>
        </w:rPr>
      </w:pPr>
      <w:r w:rsidRPr="00DF582B">
        <w:rPr>
          <w:rFonts w:cstheme="minorHAnsi"/>
          <w:color w:val="000B22"/>
        </w:rPr>
        <w:t>High pathogenicity avian influenza (HPAI) is a highly infectious disease that can cause severe illness and death in poultry. A new global strain of HPAI H5N1 differs from previous avian influenza strains, as it not only causes substantial mortality in poultry but also can cause the deaths of large numbers of wild birds and some mammals.</w:t>
      </w:r>
    </w:p>
    <w:p w14:paraId="72EE2F0A" w14:textId="77777777" w:rsidR="007146B8" w:rsidRDefault="007146B8" w:rsidP="00092A28">
      <w:pPr>
        <w:tabs>
          <w:tab w:val="left" w:pos="1985"/>
        </w:tabs>
        <w:ind w:left="284"/>
        <w:rPr>
          <w:rFonts w:cstheme="minorHAnsi"/>
          <w:b/>
          <w:bCs/>
          <w:color w:val="000B22"/>
          <w:sz w:val="24"/>
          <w:szCs w:val="24"/>
        </w:rPr>
      </w:pPr>
    </w:p>
    <w:p w14:paraId="7519FA10" w14:textId="429F4385" w:rsidR="009C32D7" w:rsidRPr="007F0E4A" w:rsidRDefault="009C32D7" w:rsidP="00092A28">
      <w:pPr>
        <w:tabs>
          <w:tab w:val="left" w:pos="1985"/>
        </w:tabs>
        <w:ind w:left="284"/>
        <w:rPr>
          <w:rFonts w:cstheme="minorHAnsi"/>
          <w:b/>
          <w:bCs/>
          <w:color w:val="000B22"/>
          <w:sz w:val="22"/>
          <w:szCs w:val="22"/>
        </w:rPr>
      </w:pPr>
      <w:r w:rsidRPr="007F0E4A">
        <w:rPr>
          <w:rFonts w:cstheme="minorHAnsi"/>
          <w:b/>
          <w:bCs/>
          <w:color w:val="000B22"/>
          <w:sz w:val="22"/>
          <w:szCs w:val="22"/>
        </w:rPr>
        <w:t>HPAI strain H5N1 has not been detected in animals in Australia to date.</w:t>
      </w:r>
    </w:p>
    <w:p w14:paraId="27473D48" w14:textId="77777777" w:rsidR="006F208C" w:rsidRPr="007F0E4A" w:rsidRDefault="006F208C" w:rsidP="00092A28">
      <w:pPr>
        <w:tabs>
          <w:tab w:val="left" w:pos="1985"/>
        </w:tabs>
        <w:ind w:left="284"/>
        <w:jc w:val="both"/>
        <w:rPr>
          <w:rFonts w:cstheme="minorHAnsi"/>
          <w:b/>
          <w:bCs/>
          <w:color w:val="000B22"/>
          <w:sz w:val="22"/>
          <w:szCs w:val="22"/>
        </w:rPr>
      </w:pPr>
      <w:r w:rsidRPr="007F0E4A">
        <w:rPr>
          <w:rFonts w:cstheme="minorHAnsi"/>
          <w:b/>
          <w:bCs/>
          <w:color w:val="000B22"/>
          <w:sz w:val="22"/>
          <w:szCs w:val="22"/>
        </w:rPr>
        <w:t>What should I look for?</w:t>
      </w:r>
    </w:p>
    <w:p w14:paraId="7306BEE8" w14:textId="06C5DD85" w:rsidR="006F208C" w:rsidRPr="00DF582B" w:rsidRDefault="006F208C" w:rsidP="00092A28">
      <w:pPr>
        <w:tabs>
          <w:tab w:val="left" w:pos="1985"/>
        </w:tabs>
        <w:ind w:left="284"/>
        <w:jc w:val="both"/>
        <w:rPr>
          <w:rFonts w:cstheme="minorHAnsi"/>
          <w:color w:val="000B22"/>
        </w:rPr>
      </w:pPr>
      <w:r w:rsidRPr="00DF582B">
        <w:rPr>
          <w:rFonts w:cstheme="minorHAnsi"/>
          <w:color w:val="000B22"/>
        </w:rPr>
        <w:t xml:space="preserve">With the increased risk of HPAI H5N1 arriving in Australia, it is important that </w:t>
      </w:r>
      <w:r w:rsidR="00F72DC9" w:rsidRPr="00DF582B">
        <w:rPr>
          <w:rFonts w:cstheme="minorHAnsi"/>
          <w:color w:val="000B22"/>
        </w:rPr>
        <w:t xml:space="preserve">you </w:t>
      </w:r>
      <w:r w:rsidRPr="00DF582B">
        <w:rPr>
          <w:rFonts w:cstheme="minorHAnsi"/>
          <w:color w:val="000B22"/>
        </w:rPr>
        <w:t xml:space="preserve">are aware of HPAI. By being aware, you can take steps to minimise the risk of disease transfer to themselves and other animals. The most important sign to be aware of is sudden death. Other signs of H5N1 are: </w:t>
      </w:r>
    </w:p>
    <w:p w14:paraId="64D6BC9F" w14:textId="1441133F"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lack of coordination, tremors, swimming in circles </w:t>
      </w:r>
    </w:p>
    <w:p w14:paraId="1D0F00CC" w14:textId="4E161C51"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twisted necks or other unusual posture </w:t>
      </w:r>
    </w:p>
    <w:p w14:paraId="639E4E33" w14:textId="1CF3F6BB"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inability to stand or fly </w:t>
      </w:r>
    </w:p>
    <w:p w14:paraId="4B2AEE4B" w14:textId="38653BB7"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diarrhoea </w:t>
      </w:r>
    </w:p>
    <w:p w14:paraId="49047F13" w14:textId="2B112933"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depression, decreased food and water intake</w:t>
      </w:r>
    </w:p>
    <w:p w14:paraId="4C8BCED9" w14:textId="2E87ED80"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difficulty breathing, coughing or sneezing </w:t>
      </w:r>
    </w:p>
    <w:p w14:paraId="2A8B3798" w14:textId="74464B39"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swelling around the head, neck and eyes </w:t>
      </w:r>
    </w:p>
    <w:p w14:paraId="39E0971D" w14:textId="76E84998" w:rsidR="006F208C" w:rsidRPr="00DF582B" w:rsidRDefault="006F208C" w:rsidP="008C2314">
      <w:pPr>
        <w:pStyle w:val="ListParagraph"/>
        <w:numPr>
          <w:ilvl w:val="2"/>
          <w:numId w:val="18"/>
        </w:numPr>
        <w:tabs>
          <w:tab w:val="clear" w:pos="2160"/>
        </w:tabs>
        <w:spacing w:before="60" w:after="60" w:line="300" w:lineRule="atLeast"/>
        <w:ind w:left="284" w:firstLine="0"/>
        <w:jc w:val="both"/>
        <w:rPr>
          <w:rFonts w:cstheme="minorHAnsi"/>
          <w:color w:val="000B22"/>
        </w:rPr>
      </w:pPr>
      <w:r w:rsidRPr="00DF582B">
        <w:rPr>
          <w:rFonts w:cstheme="minorHAnsi"/>
          <w:color w:val="000B22"/>
        </w:rPr>
        <w:t xml:space="preserve">cloudiness or change in colour of the eyes. </w:t>
      </w:r>
    </w:p>
    <w:p w14:paraId="21F78373" w14:textId="782F94D9" w:rsidR="00640CA7" w:rsidRPr="00DF582B" w:rsidRDefault="006F208C" w:rsidP="00092A28">
      <w:pPr>
        <w:tabs>
          <w:tab w:val="left" w:pos="1985"/>
        </w:tabs>
        <w:ind w:left="284"/>
        <w:jc w:val="both"/>
        <w:rPr>
          <w:rFonts w:cstheme="minorHAnsi"/>
          <w:color w:val="000B22"/>
        </w:rPr>
      </w:pPr>
      <w:r w:rsidRPr="00DF582B">
        <w:rPr>
          <w:rFonts w:cstheme="minorHAnsi"/>
          <w:color w:val="000B22"/>
        </w:rPr>
        <w:t xml:space="preserve">HPAI should be considered if a high proportion of your collection or group of birds or wildlife become ill very quickly – progressing from normal to severe illness or death within 24 to 48 hours. </w:t>
      </w:r>
    </w:p>
    <w:p w14:paraId="48C6AA8C" w14:textId="77777777" w:rsidR="00BE5DEF" w:rsidRDefault="00BE5DEF" w:rsidP="00092A28">
      <w:pPr>
        <w:ind w:left="284"/>
        <w:rPr>
          <w:rFonts w:ascii="Arial" w:hAnsi="Arial" w:cs="Arial"/>
          <w:b/>
          <w:bCs/>
          <w:color w:val="000B22"/>
          <w:sz w:val="22"/>
          <w:szCs w:val="22"/>
        </w:rPr>
      </w:pPr>
    </w:p>
    <w:p w14:paraId="32A405C1" w14:textId="50F45751" w:rsidR="00BD77F0" w:rsidRPr="00BD77F0" w:rsidRDefault="00BD77F0" w:rsidP="00092A28">
      <w:pPr>
        <w:ind w:left="284"/>
        <w:rPr>
          <w:rFonts w:ascii="Arial" w:hAnsi="Arial" w:cs="Arial"/>
          <w:b/>
          <w:bCs/>
          <w:color w:val="000B22"/>
          <w:sz w:val="22"/>
          <w:szCs w:val="22"/>
        </w:rPr>
      </w:pPr>
      <w:r w:rsidRPr="00BD77F0">
        <w:rPr>
          <w:rFonts w:ascii="Arial" w:hAnsi="Arial" w:cs="Arial"/>
          <w:b/>
          <w:bCs/>
          <w:color w:val="000B22"/>
          <w:sz w:val="22"/>
          <w:szCs w:val="22"/>
        </w:rPr>
        <w:t xml:space="preserve">If you find sick or dead wild birds or other wildlife, or notice symptoms in your collection: </w:t>
      </w:r>
    </w:p>
    <w:p w14:paraId="597D9A8C" w14:textId="293D249F"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b/>
          <w:color w:val="000B22"/>
        </w:rPr>
        <w:t>AVOID</w:t>
      </w:r>
      <w:r w:rsidRPr="003B5D27">
        <w:rPr>
          <w:rFonts w:cstheme="minorHAnsi"/>
          <w:color w:val="000B22"/>
        </w:rPr>
        <w:t xml:space="preserve"> contact with sick or dead wild birds and other wildlife, and their environment. Do not touch or collect sick or dead wild birds and other wildlife.</w:t>
      </w:r>
    </w:p>
    <w:p w14:paraId="429EDA1B" w14:textId="4715D810"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b/>
          <w:color w:val="000B22"/>
        </w:rPr>
        <w:t>RECORD</w:t>
      </w:r>
      <w:r w:rsidRPr="003B5D27">
        <w:rPr>
          <w:rFonts w:cstheme="minorHAnsi"/>
          <w:color w:val="000B22"/>
        </w:rPr>
        <w:t xml:space="preserve"> what you see, the location the animal was found. Do not touch the animal.</w:t>
      </w:r>
    </w:p>
    <w:p w14:paraId="63221134" w14:textId="700BD5F4"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b/>
          <w:color w:val="000B22"/>
        </w:rPr>
        <w:t>REPORT</w:t>
      </w:r>
      <w:r w:rsidRPr="003B5D27">
        <w:rPr>
          <w:rFonts w:cstheme="minorHAnsi"/>
          <w:color w:val="000B22"/>
        </w:rPr>
        <w:t xml:space="preserve"> to DEECA: </w:t>
      </w:r>
    </w:p>
    <w:p w14:paraId="2CFAD81A" w14:textId="35E4B821"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color w:val="000B22"/>
        </w:rPr>
        <w:t>Please report clusters (5 or more) of sick or dead wild birds of any species, anywhere in Victoria.</w:t>
      </w:r>
    </w:p>
    <w:p w14:paraId="2E41199D" w14:textId="6A583D71"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color w:val="000B22"/>
        </w:rPr>
        <w:t xml:space="preserve">Please report even </w:t>
      </w:r>
      <w:r w:rsidR="00395905" w:rsidRPr="003B5D27">
        <w:rPr>
          <w:rFonts w:cstheme="minorHAnsi"/>
          <w:color w:val="000B22"/>
        </w:rPr>
        <w:t>one.</w:t>
      </w:r>
    </w:p>
    <w:p w14:paraId="12807068" w14:textId="03BDA233"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color w:val="000B22"/>
        </w:rPr>
        <w:t>Sick or dead penguin or pelican</w:t>
      </w:r>
    </w:p>
    <w:p w14:paraId="64650D7C" w14:textId="661E2396"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color w:val="000B22"/>
        </w:rPr>
        <w:t>Sick or dead bird of prey (e.g. hawks, owls, eagles)</w:t>
      </w:r>
    </w:p>
    <w:p w14:paraId="13C347BC" w14:textId="5AC1BB0F" w:rsidR="00BD77F0" w:rsidRPr="003B5D27" w:rsidRDefault="00BD77F0" w:rsidP="008C2314">
      <w:pPr>
        <w:pStyle w:val="ListParagraph"/>
        <w:numPr>
          <w:ilvl w:val="0"/>
          <w:numId w:val="36"/>
        </w:numPr>
        <w:spacing w:before="60" w:after="60" w:line="300" w:lineRule="atLeast"/>
        <w:ind w:left="709" w:hanging="425"/>
        <w:jc w:val="both"/>
        <w:rPr>
          <w:rFonts w:cstheme="minorHAnsi"/>
          <w:color w:val="000B22"/>
        </w:rPr>
      </w:pPr>
      <w:r w:rsidRPr="003B5D27">
        <w:rPr>
          <w:rFonts w:cstheme="minorHAnsi"/>
          <w:color w:val="000B22"/>
        </w:rPr>
        <w:t>Sick or dead black swan</w:t>
      </w:r>
    </w:p>
    <w:p w14:paraId="6A5F4833" w14:textId="78C76379" w:rsidR="009C32D7" w:rsidRPr="00395905" w:rsidRDefault="00BD77F0" w:rsidP="008C2314">
      <w:pPr>
        <w:pStyle w:val="ListParagraph"/>
        <w:numPr>
          <w:ilvl w:val="0"/>
          <w:numId w:val="36"/>
        </w:numPr>
        <w:spacing w:before="60" w:after="60" w:line="300" w:lineRule="atLeast"/>
        <w:ind w:left="709" w:hanging="425"/>
        <w:jc w:val="both"/>
        <w:rPr>
          <w:rFonts w:cstheme="minorHAnsi"/>
          <w:color w:val="000B22"/>
          <w:sz w:val="22"/>
          <w:szCs w:val="22"/>
        </w:rPr>
      </w:pPr>
      <w:r w:rsidRPr="003B5D27">
        <w:rPr>
          <w:rFonts w:cstheme="minorHAnsi"/>
          <w:color w:val="000B22"/>
        </w:rPr>
        <w:t>Sick or dead marine mammal (e.g. seals, sealions, dolphins</w:t>
      </w:r>
      <w:r w:rsidRPr="00395905">
        <w:rPr>
          <w:rFonts w:cstheme="minorHAnsi"/>
          <w:color w:val="000B22"/>
          <w:sz w:val="22"/>
          <w:szCs w:val="22"/>
        </w:rPr>
        <w:t>)</w:t>
      </w:r>
      <w:r w:rsidR="007758E1" w:rsidRPr="00395905">
        <w:rPr>
          <w:rFonts w:cstheme="minorHAnsi"/>
          <w:color w:val="000B22"/>
          <w:sz w:val="22"/>
          <w:szCs w:val="22"/>
        </w:rPr>
        <w:t>.</w:t>
      </w:r>
    </w:p>
    <w:p w14:paraId="677FB993" w14:textId="77777777" w:rsidR="00BD77F0" w:rsidRPr="00130F55" w:rsidRDefault="00BD77F0" w:rsidP="00092A28">
      <w:pPr>
        <w:ind w:left="284"/>
        <w:rPr>
          <w:rFonts w:ascii="Arial" w:hAnsi="Arial" w:cs="Arial"/>
          <w:b/>
          <w:bCs/>
          <w:color w:val="000B22"/>
          <w:sz w:val="22"/>
          <w:szCs w:val="22"/>
        </w:rPr>
      </w:pPr>
    </w:p>
    <w:p w14:paraId="2B354689" w14:textId="77777777" w:rsidR="00892977" w:rsidRPr="007F0E4A" w:rsidRDefault="00892977" w:rsidP="00092A28">
      <w:pPr>
        <w:tabs>
          <w:tab w:val="left" w:pos="1985"/>
        </w:tabs>
        <w:ind w:left="284"/>
        <w:jc w:val="both"/>
        <w:rPr>
          <w:rFonts w:cstheme="minorHAnsi"/>
          <w:b/>
          <w:bCs/>
          <w:color w:val="000B22"/>
          <w:sz w:val="22"/>
          <w:szCs w:val="22"/>
        </w:rPr>
      </w:pPr>
      <w:r w:rsidRPr="007F0E4A">
        <w:rPr>
          <w:rFonts w:cstheme="minorHAnsi"/>
          <w:b/>
          <w:bCs/>
          <w:color w:val="000B22"/>
          <w:sz w:val="22"/>
          <w:szCs w:val="22"/>
        </w:rPr>
        <w:t>What do I do if I suspect Avian Influenza?</w:t>
      </w:r>
    </w:p>
    <w:p w14:paraId="2DA2366D" w14:textId="7B4B3171" w:rsidR="00DB16A7" w:rsidRPr="0098619A" w:rsidRDefault="00892977" w:rsidP="008C234D">
      <w:pPr>
        <w:ind w:left="284"/>
        <w:rPr>
          <w:rFonts w:ascii="Arial" w:eastAsia="MS PGothic" w:hAnsi="Arial" w:cs="Arial"/>
          <w:b/>
          <w:color w:val="170BB5"/>
          <w:spacing w:val="-4"/>
        </w:rPr>
      </w:pPr>
      <w:r w:rsidRPr="00347C39">
        <w:rPr>
          <w:rFonts w:cstheme="minorHAnsi"/>
          <w:color w:val="000B22"/>
        </w:rPr>
        <w:t xml:space="preserve">Avian Influenza is a notifiable exotic disease and any suspected or confirmed cases must be reported immediately to Agriculture Victoria on the Emergency Animal Disease </w:t>
      </w:r>
      <w:r w:rsidRPr="00347C39">
        <w:rPr>
          <w:rFonts w:cstheme="minorHAnsi"/>
          <w:b/>
          <w:color w:val="000B22"/>
        </w:rPr>
        <w:t>Hotline on</w:t>
      </w:r>
      <w:r w:rsidR="002276D7" w:rsidRPr="00347C39">
        <w:rPr>
          <w:rFonts w:cstheme="minorHAnsi"/>
          <w:b/>
          <w:color w:val="000B22"/>
        </w:rPr>
        <w:t xml:space="preserve"> </w:t>
      </w:r>
      <w:hyperlink r:id="rId58" w:history="1">
        <w:r w:rsidRPr="00347C39">
          <w:rPr>
            <w:b/>
          </w:rPr>
          <w:t>1800 675 888</w:t>
        </w:r>
      </w:hyperlink>
      <w:r w:rsidRPr="00347C39">
        <w:rPr>
          <w:rFonts w:cstheme="minorHAnsi"/>
          <w:b/>
          <w:color w:val="000B22"/>
        </w:rPr>
        <w:t> (24/7)</w:t>
      </w:r>
      <w:r w:rsidR="00567DD4" w:rsidRPr="00347C39">
        <w:rPr>
          <w:rFonts w:cstheme="minorHAnsi"/>
          <w:b/>
          <w:color w:val="000B22"/>
        </w:rPr>
        <w:t>.</w:t>
      </w:r>
      <w:r w:rsidR="000B2473" w:rsidRPr="00347C39">
        <w:rPr>
          <w:rFonts w:cstheme="minorHAnsi"/>
          <w:b/>
          <w:bCs/>
          <w:color w:val="000B22"/>
        </w:rPr>
        <w:t xml:space="preserve">  </w:t>
      </w:r>
      <w:r w:rsidR="003B0D75" w:rsidRPr="00347C39">
        <w:rPr>
          <w:rFonts w:cstheme="minorHAnsi"/>
          <w:color w:val="000B22"/>
        </w:rPr>
        <w:t xml:space="preserve">For more </w:t>
      </w:r>
      <w:r w:rsidR="00F848C0" w:rsidRPr="00347C39">
        <w:rPr>
          <w:rFonts w:cstheme="minorHAnsi"/>
          <w:color w:val="000B22"/>
        </w:rPr>
        <w:t>information,</w:t>
      </w:r>
      <w:r w:rsidR="003B0D75" w:rsidRPr="00347C39">
        <w:rPr>
          <w:rFonts w:cstheme="minorHAnsi"/>
          <w:color w:val="000B22"/>
        </w:rPr>
        <w:t xml:space="preserve"> please visit the</w:t>
      </w:r>
      <w:r w:rsidRPr="00347C39">
        <w:rPr>
          <w:rFonts w:cstheme="minorHAnsi"/>
          <w:color w:val="000B22"/>
        </w:rPr>
        <w:t xml:space="preserve"> </w:t>
      </w:r>
      <w:r w:rsidR="000A1F7B" w:rsidRPr="00347C39">
        <w:rPr>
          <w:rFonts w:cstheme="minorHAnsi"/>
          <w:color w:val="000B22"/>
        </w:rPr>
        <w:t xml:space="preserve">webpage to </w:t>
      </w:r>
      <w:r w:rsidRPr="00347C39">
        <w:rPr>
          <w:rFonts w:cstheme="minorHAnsi"/>
          <w:color w:val="000B22"/>
        </w:rPr>
        <w:t>Agriculture Victoria</w:t>
      </w:r>
      <w:r w:rsidRPr="0098619A">
        <w:rPr>
          <w:rFonts w:cstheme="minorHAnsi"/>
          <w:color w:val="170BB5"/>
        </w:rPr>
        <w:t xml:space="preserve"> </w:t>
      </w:r>
      <w:hyperlink r:id="rId59" w:history="1">
        <w:r w:rsidR="00884E66" w:rsidRPr="0098619A">
          <w:rPr>
            <w:rStyle w:val="Hyperlink"/>
            <w:color w:val="170BB5"/>
          </w:rPr>
          <w:t>http://agriculture.vic.gov.au/avianflu</w:t>
        </w:r>
      </w:hyperlink>
      <w:r w:rsidR="00884E66" w:rsidRPr="00347C39">
        <w:t xml:space="preserve"> </w:t>
      </w:r>
      <w:r w:rsidR="001B0234" w:rsidRPr="00347C39">
        <w:t xml:space="preserve">or </w:t>
      </w:r>
      <w:r w:rsidR="00A629AF" w:rsidRPr="00347C39">
        <w:rPr>
          <w:rFonts w:cstheme="minorHAnsi"/>
          <w:color w:val="000B22"/>
        </w:rPr>
        <w:t>D</w:t>
      </w:r>
      <w:r w:rsidR="00106E32" w:rsidRPr="00347C39">
        <w:rPr>
          <w:rFonts w:cstheme="minorHAnsi"/>
          <w:color w:val="000B22"/>
        </w:rPr>
        <w:t xml:space="preserve">epartment of </w:t>
      </w:r>
      <w:r w:rsidR="002A5D3E" w:rsidRPr="00347C39">
        <w:rPr>
          <w:rFonts w:cstheme="minorHAnsi"/>
          <w:color w:val="000B22"/>
        </w:rPr>
        <w:t>Energy</w:t>
      </w:r>
      <w:r w:rsidR="00790184" w:rsidRPr="00347C39">
        <w:rPr>
          <w:rFonts w:cstheme="minorHAnsi"/>
          <w:color w:val="000B22"/>
        </w:rPr>
        <w:t>,</w:t>
      </w:r>
      <w:r w:rsidR="002A5D3E" w:rsidRPr="00347C39">
        <w:rPr>
          <w:rFonts w:cstheme="minorHAnsi"/>
          <w:color w:val="000B22"/>
        </w:rPr>
        <w:t xml:space="preserve"> </w:t>
      </w:r>
      <w:r w:rsidR="00A629AF" w:rsidRPr="00347C39">
        <w:rPr>
          <w:rFonts w:cstheme="minorHAnsi"/>
          <w:color w:val="000B22"/>
        </w:rPr>
        <w:t>E</w:t>
      </w:r>
      <w:r w:rsidR="00106E32" w:rsidRPr="00347C39">
        <w:rPr>
          <w:rFonts w:cstheme="minorHAnsi"/>
          <w:color w:val="000B22"/>
        </w:rPr>
        <w:t>nvironment</w:t>
      </w:r>
      <w:r w:rsidR="00790184" w:rsidRPr="00347C39">
        <w:rPr>
          <w:rFonts w:cstheme="minorHAnsi"/>
          <w:color w:val="000B22"/>
        </w:rPr>
        <w:t xml:space="preserve"> and Climate Action </w:t>
      </w:r>
      <w:r w:rsidR="000A1F7B" w:rsidRPr="00347C39">
        <w:rPr>
          <w:rFonts w:cstheme="minorHAnsi"/>
          <w:color w:val="000B22"/>
        </w:rPr>
        <w:t>–</w:t>
      </w:r>
      <w:r w:rsidR="00790184" w:rsidRPr="00347C39">
        <w:rPr>
          <w:rFonts w:cstheme="minorHAnsi"/>
          <w:color w:val="000B22"/>
        </w:rPr>
        <w:t xml:space="preserve"> </w:t>
      </w:r>
      <w:r w:rsidR="00A629AF" w:rsidRPr="00347C39">
        <w:rPr>
          <w:rFonts w:cstheme="minorHAnsi"/>
          <w:color w:val="000B22"/>
        </w:rPr>
        <w:t xml:space="preserve">Wildlife </w:t>
      </w:r>
      <w:r w:rsidR="000A1F7B" w:rsidRPr="00347C39">
        <w:rPr>
          <w:rFonts w:cstheme="minorHAnsi"/>
          <w:color w:val="000B22"/>
        </w:rPr>
        <w:t>webp</w:t>
      </w:r>
      <w:r w:rsidR="00B47166" w:rsidRPr="00347C39">
        <w:rPr>
          <w:rFonts w:cstheme="minorHAnsi"/>
          <w:color w:val="000B22"/>
        </w:rPr>
        <w:t>age</w:t>
      </w:r>
      <w:r w:rsidR="00A629AF" w:rsidRPr="00347C39">
        <w:rPr>
          <w:rFonts w:cstheme="minorHAnsi"/>
          <w:color w:val="000B22"/>
        </w:rPr>
        <w:t xml:space="preserve"> </w:t>
      </w:r>
      <w:hyperlink r:id="rId60" w:history="1">
        <w:r w:rsidR="004B0F4C" w:rsidRPr="0098619A">
          <w:rPr>
            <w:rStyle w:val="Hyperlink"/>
            <w:color w:val="170BB5"/>
          </w:rPr>
          <w:t>High pathogenic avian influenza (wildlife.vic.gov.au)</w:t>
        </w:r>
      </w:hyperlink>
    </w:p>
    <w:p w14:paraId="0ABA48B5" w14:textId="0CED8F5B" w:rsidR="002D3E06" w:rsidRDefault="00D83A43" w:rsidP="009E51F9">
      <w:pPr>
        <w:pStyle w:val="BodyText"/>
        <w:ind w:left="1134"/>
        <w:rPr>
          <w:rFonts w:eastAsiaTheme="majorEastAsia"/>
          <w:noProof/>
          <w:color w:val="201547" w:themeColor="text2"/>
          <w:sz w:val="24"/>
          <w:szCs w:val="24"/>
        </w:rPr>
      </w:pPr>
      <w:r w:rsidRPr="002F5718">
        <w:rPr>
          <w:rStyle w:val="SectionTitle"/>
          <w:noProof/>
        </w:rPr>
        <w:lastRenderedPageBreak/>
        <mc:AlternateContent>
          <mc:Choice Requires="wpc">
            <w:drawing>
              <wp:anchor distT="0" distB="0" distL="114300" distR="114300" simplePos="0" relativeHeight="251658251" behindDoc="1" locked="1" layoutInCell="1" allowOverlap="1" wp14:anchorId="083992B5" wp14:editId="1A992DA3">
                <wp:simplePos x="0" y="0"/>
                <wp:positionH relativeFrom="page">
                  <wp:posOffset>0</wp:posOffset>
                </wp:positionH>
                <wp:positionV relativeFrom="page">
                  <wp:posOffset>0</wp:posOffset>
                </wp:positionV>
                <wp:extent cx="7559675" cy="10691495"/>
                <wp:effectExtent l="0" t="0" r="3175" b="0"/>
                <wp:wrapTopAndBottom/>
                <wp:docPr id="946376694" name="Canvas 9463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65920141"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860456" name="Background"/>
                        <wps:cNvSpPr/>
                        <wps:spPr>
                          <a:xfrm>
                            <a:off x="0" y="0"/>
                            <a:ext cx="7559675" cy="10233329"/>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4081765" name="RibbonTop"/>
                        <wps:cNvSpPr/>
                        <wps:spPr>
                          <a:xfrm>
                            <a:off x="5225144" y="4453890"/>
                            <a:ext cx="2334531"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927649"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062345"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098471"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062718"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8776321" name="Triangle_ForestryAndResources" hidden="1"/>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1681928334" name="Triangle_AgricultureVictoria" hidden="1"/>
                          <pic:cNvPicPr preferRelativeResize="0">
                            <a:picLocks noChangeAspect="1"/>
                          </pic:cNvPicPr>
                        </pic:nvPicPr>
                        <pic:blipFill>
                          <a:blip r:embed="rId62">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1507893526" name="Triangle_Environment"/>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1596083326" name="Triangle_ForestFireAndRegions"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1042009187" name="Triangle_WaterAndCatchments"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526059099"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7102523" name="Triangle_Energy"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82400389" name="Triangle_Corporate" hidden="1"/>
                          <pic:cNvPicPr preferRelativeResize="0">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1899772113" name="Web"/>
                        <wps:cNvSpPr txBox="1"/>
                        <wps:spPr>
                          <a:xfrm>
                            <a:off x="502305" y="9716495"/>
                            <a:ext cx="1502020" cy="261865"/>
                          </a:xfrm>
                          <a:prstGeom prst="rect">
                            <a:avLst/>
                          </a:prstGeom>
                          <a:noFill/>
                          <a:ln w="6350">
                            <a:noFill/>
                          </a:ln>
                        </wps:spPr>
                        <wps:txbx>
                          <w:txbxContent>
                            <w:p w14:paraId="5627611B" w14:textId="77777777" w:rsidR="00D83A43" w:rsidRPr="00347C39" w:rsidRDefault="0001353B" w:rsidP="00D83A43">
                              <w:pPr>
                                <w:pStyle w:val="NoSpacing"/>
                                <w:shd w:val="clear" w:color="auto" w:fill="201547" w:themeFill="text2"/>
                                <w:rPr>
                                  <w:b/>
                                  <w:color w:val="FFFFFF" w:themeColor="background1"/>
                                  <w:sz w:val="28"/>
                                  <w:szCs w:val="28"/>
                                </w:rPr>
                              </w:pPr>
                              <w:hyperlink r:id="rId68" w:history="1">
                                <w:r w:rsidR="00D83A43" w:rsidRPr="00347C39">
                                  <w:rPr>
                                    <w:b/>
                                    <w:color w:val="FFFFFF" w:themeColor="background1"/>
                                    <w:sz w:val="28"/>
                                    <w:szCs w:val="28"/>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83992B5" id="Canvas 946376694" o:spid="_x0000_s1028" editas="canvas" alt="&quot;&quot;" style="position:absolute;left:0;text-align:left;margin-left:0;margin-top:0;width:595.25pt;height:841.85pt;z-index:-251658229;mso-position-horizontal-relative:page;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75596;height:106914;visibility:visible;mso-wrap-style:square" filled="t" fillcolor="white [3212]">
                  <v:fill o:detectmouseclick="t"/>
                  <v:path o:connecttype="none"/>
                </v:shape>
                <v:shape id="WhiteBlock" o:spid="_x0000_s1030"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1" style="position:absolute;width:75596;height:10233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" path="m,l,10249454r4832174,l7563431,4455064,7563431,,,xe" fillcolor="#1f1446" stroked="f" strokeweight=".35264mm">
                  <v:stroke joinstyle="miter"/>
                  <v:path arrowok="t" o:connecttype="custom" o:connectlocs="0,0;0,10233330;4829775,10233330;7559676,4448055;7559676,0;0,0" o:connectangles="0,0,0,0,0,0"/>
                </v:shape>
                <v:shape id="RibbonTop" o:spid="_x0000_s1032" style="position:absolute;left:52251;top:44538;width:23345;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" path="m,4900125r1259858,l2309803,2672738,2309803,,,4900125xe" fillcolor="#b3272f [3204]" stroked="f" strokeweight=".35253mm">
                  <v:stroke joinstyle="miter"/>
                  <v:path arrowok="t" o:connecttype="custom" o:connectlocs="0,4900125;1273346,4900125;2334531,2672738;2334531,0;0,4900125" o:connectangles="0,0,0,0,0"/>
                </v:shape>
                <v:shape id="RibbonMiddle" o:spid="_x0000_s1033"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4"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35"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" path="m420080,l840032,890828,,890828,420080,xe" fillcolor="#201547 [3215]" stroked="f" strokeweight=".35253mm">
                  <v:stroke joinstyle="miter"/>
                  <v:path arrowok="t" o:connecttype="custom" o:connectlocs="420080,0;840032,890828;0,890828;420080,0" o:connectangles="0,0,0,0"/>
                </v:shape>
                <v:shape id="TriangleTop" o:spid="_x0000_s1036"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7"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">
                  <v:imagedata r:id="rId69" o:title=""/>
                </v:shape>
                <v:shape id="Triangle_AgricultureVictoria" o:spid="_x0000_s1038"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">
                  <v:imagedata r:id="rId70" o:title=""/>
                </v:shape>
                <v:shape id="Triangle_Environment" o:spid="_x0000_s1039" type="#_x0000_t75" style="position:absolute;left:65069;top:80174;width:10516;height:2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">
                  <v:imagedata r:id="rId71" o:title=""/>
                </v:shape>
                <v:shape id="Triangle_ForestFireAndRegions" o:spid="_x0000_s1040"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">
                  <v:imagedata r:id="rId72" o:title=""/>
                </v:shape>
                <v:shape id="Triangle_WaterAndCatchments" o:spid="_x0000_s1041"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">
                  <v:imagedata r:id="rId73" o:title=""/>
                </v:shape>
                <v:shape id="Triangle_Plain" o:spid="_x0000_s1042"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" path="m,1670685r787527,l787527,,,1670685xe" fillcolor="#1f1446" stroked="f">
                  <v:stroke joinstyle="miter"/>
                  <v:path arrowok="t" o:connecttype="custom" o:connectlocs="0,2228401;1050423,2228401;1050423,0;0,2228401" o:connectangles="0,0,0,0"/>
                  <o:lock v:ext="edit" aspectratio="t"/>
                </v:shape>
                <v:shape id="Triangle_Energy" o:spid="_x0000_s1043"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">
                  <v:imagedata r:id="rId74" o:title=""/>
                </v:shape>
                <v:shape id="Triangle_Corporate" o:spid="_x0000_s1044" type="#_x0000_t75" style="position:absolute;left:65078;top:80181;width:10512;height:22270;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">
                  <v:imagedata r:id="rId75" o:title=""/>
                </v:shape>
                <v:shape id="Web" o:spid="_x0000_s1045" type="#_x0000_t202" style="position:absolute;left:5023;top:97164;width:15020;height:2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" filled="f" stroked="f" strokeweight=".5pt">
                  <v:textbox inset="1mm,1mm,1mm,1mm">
                    <w:txbxContent>
                      <w:p w14:paraId="5627611B" w14:textId="77777777" w:rsidR="00D83A43" w:rsidRPr="00347C39" w:rsidRDefault="00D83A43" w:rsidP="00D83A43">
                        <w:pPr>
                          <w:pStyle w:val="NoSpacing"/>
                          <w:shd w:val="clear" w:color="auto" w:fill="201547" w:themeFill="text2"/>
                          <w:rPr>
                            <w:b/>
                            <w:color w:val="FFFFFF" w:themeColor="background1"/>
                            <w:sz w:val="28"/>
                            <w:szCs w:val="28"/>
                          </w:rPr>
                        </w:pPr>
                        <w:hyperlink r:id="rId76" w:history="1">
                          <w:r w:rsidRPr="00347C39">
                            <w:rPr>
                              <w:b/>
                              <w:color w:val="FFFFFF" w:themeColor="background1"/>
                              <w:sz w:val="28"/>
                              <w:szCs w:val="28"/>
                              <w:lang w:val="en-US"/>
                            </w:rPr>
                            <w:t>deeca.vic.gov.au</w:t>
                          </w:r>
                        </w:hyperlink>
                      </w:p>
                    </w:txbxContent>
                  </v:textbox>
                </v:shape>
                <w10:wrap type="topAndBottom" anchorx="page" anchory="page"/>
                <w10:anchorlock/>
              </v:group>
            </w:pict>
          </mc:Fallback>
        </mc:AlternateContent>
      </w:r>
    </w:p>
    <w:sectPr w:rsidR="002D3E06" w:rsidSect="00DB45CA">
      <w:headerReference w:type="first" r:id="rId77"/>
      <w:type w:val="continuous"/>
      <w:pgSz w:w="11907" w:h="16839" w:code="9"/>
      <w:pgMar w:top="993" w:right="851" w:bottom="1276" w:left="851" w:header="284" w:footer="621"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F3C65" w14:textId="77777777" w:rsidR="00264BE9" w:rsidRDefault="00264BE9" w:rsidP="00CD157B">
      <w:pPr>
        <w:pStyle w:val="NoSpacing"/>
      </w:pPr>
    </w:p>
    <w:p w14:paraId="135CC277" w14:textId="77777777" w:rsidR="00264BE9" w:rsidRDefault="00264BE9"/>
  </w:endnote>
  <w:endnote w:type="continuationSeparator" w:id="0">
    <w:p w14:paraId="6AEAE682" w14:textId="77777777" w:rsidR="00264BE9" w:rsidRDefault="00264BE9" w:rsidP="00CD157B">
      <w:pPr>
        <w:pStyle w:val="NoSpacing"/>
      </w:pPr>
    </w:p>
    <w:p w14:paraId="509A05D5" w14:textId="77777777" w:rsidR="00264BE9" w:rsidRDefault="00264BE9"/>
  </w:endnote>
  <w:endnote w:type="continuationNotice" w:id="1">
    <w:p w14:paraId="599D2F5C" w14:textId="77777777" w:rsidR="00264BE9" w:rsidRDefault="00264BE9" w:rsidP="00CD157B">
      <w:pPr>
        <w:pStyle w:val="NoSpacing"/>
      </w:pPr>
    </w:p>
    <w:p w14:paraId="7E2EBAE7" w14:textId="77777777" w:rsidR="00264BE9" w:rsidRDefault="00264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3285677"/>
      <w:docPartObj>
        <w:docPartGallery w:val="Page Numbers (Bottom of Page)"/>
        <w:docPartUnique/>
      </w:docPartObj>
    </w:sdtPr>
    <w:sdtEndPr>
      <w:rPr>
        <w:noProof/>
      </w:rPr>
    </w:sdtEndPr>
    <w:sdtContent>
      <w:p w14:paraId="5CFD7357" w14:textId="18E5450E" w:rsidR="00D12127" w:rsidRDefault="00D12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45D86C" w14:textId="465FD6CF" w:rsidR="00CC20A5" w:rsidRDefault="00CC20A5" w:rsidP="00FD3361">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1063E" w14:textId="2630BCC9" w:rsidR="00D12127" w:rsidRPr="00F716BD" w:rsidRDefault="003C118F" w:rsidP="00F716BD">
    <w:pPr>
      <w:pStyle w:val="Footer"/>
      <w:rPr>
        <w:sz w:val="20"/>
        <w:szCs w:val="24"/>
      </w:rPr>
    </w:pPr>
    <w:r>
      <w:t xml:space="preserve">2024-25 </w:t>
    </w:r>
    <w:r w:rsidR="000E0900">
      <w:t xml:space="preserve">Wildlife Rehabilitator </w:t>
    </w:r>
    <w:r w:rsidR="00F716BD">
      <w:t>Grant</w:t>
    </w:r>
    <w:r w:rsidR="00727BFA">
      <w:t>s</w:t>
    </w:r>
    <w:r w:rsidR="007B12DA">
      <w:t xml:space="preserve"> Program</w:t>
    </w:r>
    <w:r w:rsidR="000E0900">
      <w:tab/>
    </w:r>
    <w:r w:rsidR="000E0900">
      <w:tab/>
    </w:r>
    <w:r w:rsidR="000E0900">
      <w:tab/>
    </w:r>
    <w:r w:rsidR="000E0900">
      <w:tab/>
    </w:r>
    <w:r w:rsidR="000E0900">
      <w:tab/>
    </w:r>
    <w:r w:rsidR="000E0900">
      <w:tab/>
    </w:r>
    <w:r w:rsidR="00F716BD">
      <w:tab/>
    </w:r>
    <w:r w:rsidR="00F716BD">
      <w:tab/>
    </w:r>
    <w:r w:rsidR="00236BFA" w:rsidRPr="003C118F">
      <w:rPr>
        <w:szCs w:val="16"/>
      </w:rPr>
      <w:t xml:space="preserve">Page </w:t>
    </w:r>
    <w:r w:rsidR="000E0900" w:rsidRPr="003C118F">
      <w:rPr>
        <w:szCs w:val="16"/>
      </w:rPr>
      <w:t xml:space="preserve">| </w:t>
    </w:r>
    <w:sdt>
      <w:sdtPr>
        <w:rPr>
          <w:szCs w:val="16"/>
        </w:rPr>
        <w:id w:val="3789901"/>
        <w:docPartObj>
          <w:docPartGallery w:val="Page Numbers (Bottom of Page)"/>
          <w:docPartUnique/>
        </w:docPartObj>
      </w:sdtPr>
      <w:sdtEndPr/>
      <w:sdtContent>
        <w:r w:rsidR="00460BD9" w:rsidRPr="003C118F">
          <w:rPr>
            <w:szCs w:val="16"/>
          </w:rPr>
          <w:fldChar w:fldCharType="begin"/>
        </w:r>
        <w:r w:rsidR="00460BD9" w:rsidRPr="003C118F">
          <w:rPr>
            <w:szCs w:val="16"/>
          </w:rPr>
          <w:instrText xml:space="preserve"> PAGE   \* MERGEFORMAT </w:instrText>
        </w:r>
        <w:r w:rsidR="00460BD9" w:rsidRPr="003C118F">
          <w:rPr>
            <w:szCs w:val="16"/>
          </w:rPr>
          <w:fldChar w:fldCharType="separate"/>
        </w:r>
        <w:r w:rsidR="00460BD9" w:rsidRPr="003C118F">
          <w:rPr>
            <w:szCs w:val="16"/>
          </w:rPr>
          <w:t>2</w:t>
        </w:r>
        <w:r w:rsidR="00460BD9" w:rsidRPr="003C118F">
          <w:rPr>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738444"/>
      <w:docPartObj>
        <w:docPartGallery w:val="Page Numbers (Bottom of Page)"/>
        <w:docPartUnique/>
      </w:docPartObj>
    </w:sdtPr>
    <w:sdtEndPr>
      <w:rPr>
        <w:noProof/>
      </w:rPr>
    </w:sdtEndPr>
    <w:sdtContent>
      <w:p w14:paraId="224C5550" w14:textId="77777777" w:rsidR="00FA4F64" w:rsidRDefault="00FA4F64" w:rsidP="00DB7585">
        <w:pPr>
          <w:pStyle w:val="Footer"/>
        </w:pPr>
      </w:p>
      <w:p w14:paraId="69323640" w14:textId="6571AA6A" w:rsidR="00DB7585" w:rsidRPr="00F716BD" w:rsidRDefault="00DB7585" w:rsidP="00DB7585">
        <w:pPr>
          <w:pStyle w:val="Footer"/>
          <w:rPr>
            <w:sz w:val="20"/>
            <w:szCs w:val="24"/>
          </w:rPr>
        </w:pPr>
        <w:r>
          <w:tab/>
        </w:r>
        <w:r>
          <w:tab/>
        </w:r>
        <w:r>
          <w:tab/>
        </w:r>
      </w:p>
      <w:p w14:paraId="354E3899" w14:textId="77777777" w:rsidR="00CC2F1B" w:rsidRDefault="00CC2F1B" w:rsidP="00FA4F64">
        <w:pPr>
          <w:pStyle w:val="Footer"/>
        </w:pPr>
      </w:p>
      <w:p w14:paraId="4C3E8074" w14:textId="77777777" w:rsidR="00CC2F1B" w:rsidRDefault="00CC2F1B" w:rsidP="00FA4F64">
        <w:pPr>
          <w:pStyle w:val="Footer"/>
        </w:pPr>
      </w:p>
      <w:p w14:paraId="1CAEFDDB" w14:textId="182A959B" w:rsidR="00FA4F64" w:rsidRPr="00F716BD" w:rsidRDefault="00FA4F64" w:rsidP="00FA4F64">
        <w:pPr>
          <w:pStyle w:val="Footer"/>
          <w:rPr>
            <w:sz w:val="20"/>
            <w:szCs w:val="24"/>
          </w:rPr>
        </w:pPr>
        <w:r>
          <w:tab/>
        </w:r>
        <w:r>
          <w:tab/>
        </w:r>
        <w:r>
          <w:tab/>
        </w:r>
        <w:r>
          <w:tab/>
        </w:r>
        <w:r>
          <w:tab/>
        </w:r>
        <w:r>
          <w:tab/>
        </w:r>
        <w:r>
          <w:tab/>
        </w:r>
        <w:r>
          <w:tab/>
        </w:r>
      </w:p>
      <w:p w14:paraId="73D32F5F" w14:textId="42EC48DB" w:rsidR="008F4313" w:rsidRDefault="0001353B">
        <w:pPr>
          <w:pStyle w:val="Footer"/>
          <w:jc w:val="center"/>
        </w:pPr>
      </w:p>
    </w:sdtContent>
  </w:sdt>
  <w:p w14:paraId="7FC1616B" w14:textId="5ECB09E2" w:rsidR="00F83EAE" w:rsidRPr="00F716BD" w:rsidRDefault="00F83EAE" w:rsidP="00F83EAE">
    <w:pPr>
      <w:pStyle w:val="Footer"/>
      <w:rPr>
        <w:sz w:val="20"/>
        <w:szCs w:val="24"/>
      </w:rPr>
    </w:pPr>
    <w:r>
      <w:tab/>
    </w:r>
    <w:r>
      <w:tab/>
    </w:r>
    <w:r>
      <w:tab/>
    </w:r>
    <w:r>
      <w:tab/>
    </w:r>
    <w:r>
      <w:tab/>
    </w:r>
    <w:r>
      <w:tab/>
    </w:r>
    <w:r>
      <w:tab/>
    </w:r>
    <w:r>
      <w:tab/>
    </w:r>
  </w:p>
  <w:p w14:paraId="7E3B403F" w14:textId="1CD7AC61" w:rsidR="00714984" w:rsidRPr="00F716BD" w:rsidRDefault="00714984" w:rsidP="00714984">
    <w:pPr>
      <w:pStyle w:val="Footer"/>
      <w:rPr>
        <w:sz w:val="20"/>
        <w:szCs w:val="24"/>
      </w:rPr>
    </w:pPr>
    <w:r>
      <w:tab/>
    </w:r>
    <w:r>
      <w:tab/>
    </w:r>
    <w:r>
      <w:tab/>
    </w:r>
    <w:r>
      <w:tab/>
    </w:r>
    <w:r>
      <w:tab/>
    </w:r>
    <w:r>
      <w:tab/>
    </w:r>
    <w:r>
      <w:tab/>
    </w:r>
    <w:r>
      <w:tab/>
    </w:r>
  </w:p>
  <w:p w14:paraId="158F48D2" w14:textId="77777777" w:rsidR="005F0992" w:rsidRPr="00F716BD" w:rsidRDefault="005F0992" w:rsidP="005F0992">
    <w:pPr>
      <w:pStyle w:val="Footer"/>
      <w:rPr>
        <w:sz w:val="20"/>
        <w:szCs w:val="24"/>
      </w:rPr>
    </w:pPr>
    <w:r>
      <w:t>2024-25 Wildlife Rehabilitator Grants Program</w:t>
    </w:r>
    <w:r>
      <w:tab/>
    </w:r>
    <w:r>
      <w:tab/>
    </w:r>
    <w:r>
      <w:tab/>
    </w:r>
    <w:r>
      <w:tab/>
    </w:r>
    <w:r>
      <w:tab/>
    </w:r>
    <w:r>
      <w:tab/>
    </w:r>
    <w:r>
      <w:tab/>
    </w:r>
    <w:r>
      <w:tab/>
    </w:r>
    <w:r w:rsidRPr="003C118F">
      <w:rPr>
        <w:szCs w:val="16"/>
      </w:rPr>
      <w:t xml:space="preserve">Page | </w:t>
    </w:r>
    <w:sdt>
      <w:sdtPr>
        <w:rPr>
          <w:szCs w:val="16"/>
        </w:rPr>
        <w:id w:val="-1868212031"/>
        <w:docPartObj>
          <w:docPartGallery w:val="Page Numbers (Bottom of Page)"/>
          <w:docPartUnique/>
        </w:docPartObj>
      </w:sdtPr>
      <w:sdtEndPr/>
      <w:sdtContent>
        <w:r w:rsidRPr="003C118F">
          <w:rPr>
            <w:szCs w:val="16"/>
          </w:rPr>
          <w:fldChar w:fldCharType="begin"/>
        </w:r>
        <w:r w:rsidRPr="003C118F">
          <w:rPr>
            <w:szCs w:val="16"/>
          </w:rPr>
          <w:instrText xml:space="preserve"> PAGE   \* MERGEFORMAT </w:instrText>
        </w:r>
        <w:r w:rsidRPr="003C118F">
          <w:rPr>
            <w:szCs w:val="16"/>
          </w:rPr>
          <w:fldChar w:fldCharType="separate"/>
        </w:r>
        <w:r>
          <w:rPr>
            <w:szCs w:val="16"/>
          </w:rPr>
          <w:t>2</w:t>
        </w:r>
        <w:r w:rsidRPr="003C118F">
          <w:rPr>
            <w:szCs w:val="16"/>
          </w:rPr>
          <w:fldChar w:fldCharType="end"/>
        </w:r>
      </w:sdtContent>
    </w:sdt>
  </w:p>
  <w:p w14:paraId="2338726F" w14:textId="77777777" w:rsidR="00CC20A5" w:rsidRDefault="00CC20A5" w:rsidP="005F0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7F65D" w14:textId="77777777" w:rsidR="00264BE9" w:rsidRPr="0056073C" w:rsidRDefault="00264BE9" w:rsidP="005D764F">
      <w:pPr>
        <w:pStyle w:val="FootnoteSeparator"/>
      </w:pPr>
    </w:p>
    <w:p w14:paraId="64331AA9" w14:textId="77777777" w:rsidR="00264BE9" w:rsidRDefault="00264BE9"/>
  </w:footnote>
  <w:footnote w:type="continuationSeparator" w:id="0">
    <w:p w14:paraId="710A3A69" w14:textId="77777777" w:rsidR="00264BE9" w:rsidRPr="00CA30B7" w:rsidRDefault="00264BE9" w:rsidP="006D5A90">
      <w:pPr>
        <w:rPr>
          <w:lang w:val="en-US"/>
        </w:rPr>
      </w:pPr>
      <w:r w:rsidRPr="00CA30B7">
        <w:rPr>
          <w:lang w:val="en-US"/>
        </w:rPr>
        <w:t>_______</w:t>
      </w:r>
    </w:p>
    <w:p w14:paraId="306FCEA6" w14:textId="77777777" w:rsidR="00264BE9" w:rsidRDefault="00264BE9"/>
  </w:footnote>
  <w:footnote w:type="continuationNotice" w:id="1">
    <w:p w14:paraId="5378CD2F" w14:textId="77777777" w:rsidR="00264BE9" w:rsidRDefault="00264BE9" w:rsidP="006D5A90"/>
    <w:p w14:paraId="5C64760A" w14:textId="77777777" w:rsidR="00264BE9" w:rsidRDefault="00264B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468FF" w14:textId="7F69233E" w:rsidR="00D12127" w:rsidRDefault="00D12127">
    <w:pPr>
      <w:pStyle w:val="Header"/>
      <w:jc w:val="center"/>
    </w:pPr>
  </w:p>
  <w:p w14:paraId="1A942B84" w14:textId="77777777" w:rsidR="00761529" w:rsidRDefault="00761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69FF64D2" w14:paraId="1F1B30D9" w14:textId="77777777" w:rsidTr="69FF64D2">
      <w:trPr>
        <w:trHeight w:val="300"/>
      </w:trPr>
      <w:tc>
        <w:tcPr>
          <w:tcW w:w="3305" w:type="dxa"/>
        </w:tcPr>
        <w:p w14:paraId="2A056F51" w14:textId="4EDDDEF7" w:rsidR="69FF64D2" w:rsidRDefault="69FF64D2" w:rsidP="69FF64D2">
          <w:pPr>
            <w:pStyle w:val="Header"/>
            <w:ind w:left="-115"/>
          </w:pPr>
        </w:p>
      </w:tc>
      <w:tc>
        <w:tcPr>
          <w:tcW w:w="3305" w:type="dxa"/>
        </w:tcPr>
        <w:p w14:paraId="56B45FB0" w14:textId="5BE6AE9A" w:rsidR="69FF64D2" w:rsidRDefault="69FF64D2" w:rsidP="69FF64D2">
          <w:pPr>
            <w:pStyle w:val="Header"/>
            <w:jc w:val="center"/>
          </w:pPr>
        </w:p>
      </w:tc>
      <w:tc>
        <w:tcPr>
          <w:tcW w:w="3305" w:type="dxa"/>
        </w:tcPr>
        <w:p w14:paraId="344C71A3" w14:textId="0389BA13" w:rsidR="69FF64D2" w:rsidRDefault="69FF64D2" w:rsidP="69FF64D2">
          <w:pPr>
            <w:pStyle w:val="Header"/>
            <w:ind w:right="-115"/>
            <w:jc w:val="right"/>
          </w:pPr>
        </w:p>
      </w:tc>
    </w:tr>
  </w:tbl>
  <w:p w14:paraId="57017A3C" w14:textId="55F45390" w:rsidR="00761529" w:rsidRDefault="00761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69FF64D2" w14:paraId="5C40D2BC" w14:textId="77777777" w:rsidTr="69FF64D2">
      <w:trPr>
        <w:trHeight w:val="300"/>
      </w:trPr>
      <w:tc>
        <w:tcPr>
          <w:tcW w:w="3400" w:type="dxa"/>
        </w:tcPr>
        <w:p w14:paraId="21E16849" w14:textId="064F42F8" w:rsidR="69FF64D2" w:rsidRDefault="69FF64D2" w:rsidP="69FF64D2">
          <w:pPr>
            <w:pStyle w:val="Header"/>
            <w:ind w:left="-115"/>
          </w:pPr>
        </w:p>
      </w:tc>
      <w:tc>
        <w:tcPr>
          <w:tcW w:w="3400" w:type="dxa"/>
        </w:tcPr>
        <w:p w14:paraId="58E6DA60" w14:textId="27F2101D" w:rsidR="69FF64D2" w:rsidRDefault="69FF64D2" w:rsidP="69FF64D2">
          <w:pPr>
            <w:pStyle w:val="Header"/>
            <w:jc w:val="center"/>
          </w:pPr>
        </w:p>
      </w:tc>
      <w:tc>
        <w:tcPr>
          <w:tcW w:w="3400" w:type="dxa"/>
        </w:tcPr>
        <w:p w14:paraId="01F990FC" w14:textId="3CAE95CD" w:rsidR="69FF64D2" w:rsidRDefault="69FF64D2" w:rsidP="69FF64D2">
          <w:pPr>
            <w:pStyle w:val="Header"/>
            <w:ind w:right="-115"/>
            <w:jc w:val="right"/>
          </w:pPr>
        </w:p>
      </w:tc>
    </w:tr>
  </w:tbl>
  <w:p w14:paraId="7ACC0432" w14:textId="2E08ABD8" w:rsidR="00761529" w:rsidRDefault="00761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392E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4697F"/>
    <w:multiLevelType w:val="hybridMultilevel"/>
    <w:tmpl w:val="EE38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23F79"/>
    <w:multiLevelType w:val="hybridMultilevel"/>
    <w:tmpl w:val="A0E4E9B0"/>
    <w:name w:val="Bullets222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836295D"/>
    <w:multiLevelType w:val="hybridMultilevel"/>
    <w:tmpl w:val="27F081EE"/>
    <w:name w:val="Bullets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12434"/>
    <w:multiLevelType w:val="hybridMultilevel"/>
    <w:tmpl w:val="386A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B3A23"/>
    <w:multiLevelType w:val="multilevel"/>
    <w:tmpl w:val="57BC19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0A24C10"/>
    <w:multiLevelType w:val="hybridMultilevel"/>
    <w:tmpl w:val="8DFA5738"/>
    <w:lvl w:ilvl="0" w:tplc="0C090001">
      <w:start w:val="1"/>
      <w:numFmt w:val="bullet"/>
      <w:lvlText w:val=""/>
      <w:lvlJc w:val="left"/>
      <w:pPr>
        <w:ind w:left="2444" w:hanging="360"/>
      </w:pPr>
      <w:rPr>
        <w:rFonts w:ascii="Symbol" w:hAnsi="Symbol" w:hint="default"/>
      </w:rPr>
    </w:lvl>
    <w:lvl w:ilvl="1" w:tplc="0C090003" w:tentative="1">
      <w:start w:val="1"/>
      <w:numFmt w:val="bullet"/>
      <w:lvlText w:val="o"/>
      <w:lvlJc w:val="left"/>
      <w:pPr>
        <w:ind w:left="3164" w:hanging="360"/>
      </w:pPr>
      <w:rPr>
        <w:rFonts w:ascii="Courier New" w:hAnsi="Courier New" w:cs="Courier New" w:hint="default"/>
      </w:rPr>
    </w:lvl>
    <w:lvl w:ilvl="2" w:tplc="0C090005" w:tentative="1">
      <w:start w:val="1"/>
      <w:numFmt w:val="bullet"/>
      <w:lvlText w:val=""/>
      <w:lvlJc w:val="left"/>
      <w:pPr>
        <w:ind w:left="3884" w:hanging="360"/>
      </w:pPr>
      <w:rPr>
        <w:rFonts w:ascii="Wingdings" w:hAnsi="Wingdings" w:hint="default"/>
      </w:rPr>
    </w:lvl>
    <w:lvl w:ilvl="3" w:tplc="0C090001" w:tentative="1">
      <w:start w:val="1"/>
      <w:numFmt w:val="bullet"/>
      <w:lvlText w:val=""/>
      <w:lvlJc w:val="left"/>
      <w:pPr>
        <w:ind w:left="4604" w:hanging="360"/>
      </w:pPr>
      <w:rPr>
        <w:rFonts w:ascii="Symbol" w:hAnsi="Symbol" w:hint="default"/>
      </w:rPr>
    </w:lvl>
    <w:lvl w:ilvl="4" w:tplc="0C090003" w:tentative="1">
      <w:start w:val="1"/>
      <w:numFmt w:val="bullet"/>
      <w:lvlText w:val="o"/>
      <w:lvlJc w:val="left"/>
      <w:pPr>
        <w:ind w:left="5324" w:hanging="360"/>
      </w:pPr>
      <w:rPr>
        <w:rFonts w:ascii="Courier New" w:hAnsi="Courier New" w:cs="Courier New" w:hint="default"/>
      </w:rPr>
    </w:lvl>
    <w:lvl w:ilvl="5" w:tplc="0C090005" w:tentative="1">
      <w:start w:val="1"/>
      <w:numFmt w:val="bullet"/>
      <w:lvlText w:val=""/>
      <w:lvlJc w:val="left"/>
      <w:pPr>
        <w:ind w:left="6044" w:hanging="360"/>
      </w:pPr>
      <w:rPr>
        <w:rFonts w:ascii="Wingdings" w:hAnsi="Wingdings" w:hint="default"/>
      </w:rPr>
    </w:lvl>
    <w:lvl w:ilvl="6" w:tplc="0C090001" w:tentative="1">
      <w:start w:val="1"/>
      <w:numFmt w:val="bullet"/>
      <w:lvlText w:val=""/>
      <w:lvlJc w:val="left"/>
      <w:pPr>
        <w:ind w:left="6764" w:hanging="360"/>
      </w:pPr>
      <w:rPr>
        <w:rFonts w:ascii="Symbol" w:hAnsi="Symbol" w:hint="default"/>
      </w:rPr>
    </w:lvl>
    <w:lvl w:ilvl="7" w:tplc="0C090003" w:tentative="1">
      <w:start w:val="1"/>
      <w:numFmt w:val="bullet"/>
      <w:lvlText w:val="o"/>
      <w:lvlJc w:val="left"/>
      <w:pPr>
        <w:ind w:left="7484" w:hanging="360"/>
      </w:pPr>
      <w:rPr>
        <w:rFonts w:ascii="Courier New" w:hAnsi="Courier New" w:cs="Courier New" w:hint="default"/>
      </w:rPr>
    </w:lvl>
    <w:lvl w:ilvl="8" w:tplc="0C090005" w:tentative="1">
      <w:start w:val="1"/>
      <w:numFmt w:val="bullet"/>
      <w:lvlText w:val=""/>
      <w:lvlJc w:val="left"/>
      <w:pPr>
        <w:ind w:left="8204" w:hanging="360"/>
      </w:pPr>
      <w:rPr>
        <w:rFonts w:ascii="Wingdings" w:hAnsi="Wingdings" w:hint="default"/>
      </w:rPr>
    </w:lvl>
  </w:abstractNum>
  <w:abstractNum w:abstractNumId="13" w15:restartNumberingAfterBreak="0">
    <w:nsid w:val="14617432"/>
    <w:multiLevelType w:val="multilevel"/>
    <w:tmpl w:val="DAE05D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FA2CD8"/>
    <w:multiLevelType w:val="hybridMultilevel"/>
    <w:tmpl w:val="638C58E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1F884A1B"/>
    <w:multiLevelType w:val="multilevel"/>
    <w:tmpl w:val="7722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8A21BF0"/>
    <w:multiLevelType w:val="hybridMultilevel"/>
    <w:tmpl w:val="6544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1" w15:restartNumberingAfterBreak="0">
    <w:nsid w:val="2AF37695"/>
    <w:multiLevelType w:val="hybridMultilevel"/>
    <w:tmpl w:val="D6A6454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09A511D"/>
    <w:multiLevelType w:val="hybridMultilevel"/>
    <w:tmpl w:val="D54A0B30"/>
    <w:name w:val="Bullets222"/>
    <w:lvl w:ilvl="0" w:tplc="0C090001">
      <w:start w:val="1"/>
      <w:numFmt w:val="bullet"/>
      <w:lvlText w:val=""/>
      <w:lvlJc w:val="left"/>
      <w:pPr>
        <w:ind w:left="1308" w:hanging="360"/>
      </w:pPr>
      <w:rPr>
        <w:rFonts w:ascii="Symbol" w:hAnsi="Symbol" w:hint="default"/>
      </w:rPr>
    </w:lvl>
    <w:lvl w:ilvl="1" w:tplc="0C090003" w:tentative="1">
      <w:start w:val="1"/>
      <w:numFmt w:val="bullet"/>
      <w:lvlText w:val="o"/>
      <w:lvlJc w:val="left"/>
      <w:pPr>
        <w:ind w:left="2028" w:hanging="360"/>
      </w:pPr>
      <w:rPr>
        <w:rFonts w:ascii="Courier New" w:hAnsi="Courier New" w:cs="Courier New" w:hint="default"/>
      </w:rPr>
    </w:lvl>
    <w:lvl w:ilvl="2" w:tplc="0C090005" w:tentative="1">
      <w:start w:val="1"/>
      <w:numFmt w:val="bullet"/>
      <w:lvlText w:val=""/>
      <w:lvlJc w:val="left"/>
      <w:pPr>
        <w:ind w:left="2748" w:hanging="360"/>
      </w:pPr>
      <w:rPr>
        <w:rFonts w:ascii="Wingdings" w:hAnsi="Wingdings" w:hint="default"/>
      </w:rPr>
    </w:lvl>
    <w:lvl w:ilvl="3" w:tplc="0C090001" w:tentative="1">
      <w:start w:val="1"/>
      <w:numFmt w:val="bullet"/>
      <w:lvlText w:val=""/>
      <w:lvlJc w:val="left"/>
      <w:pPr>
        <w:ind w:left="3468" w:hanging="360"/>
      </w:pPr>
      <w:rPr>
        <w:rFonts w:ascii="Symbol" w:hAnsi="Symbol" w:hint="default"/>
      </w:rPr>
    </w:lvl>
    <w:lvl w:ilvl="4" w:tplc="0C090003" w:tentative="1">
      <w:start w:val="1"/>
      <w:numFmt w:val="bullet"/>
      <w:lvlText w:val="o"/>
      <w:lvlJc w:val="left"/>
      <w:pPr>
        <w:ind w:left="4188" w:hanging="360"/>
      </w:pPr>
      <w:rPr>
        <w:rFonts w:ascii="Courier New" w:hAnsi="Courier New" w:cs="Courier New" w:hint="default"/>
      </w:rPr>
    </w:lvl>
    <w:lvl w:ilvl="5" w:tplc="0C090005" w:tentative="1">
      <w:start w:val="1"/>
      <w:numFmt w:val="bullet"/>
      <w:lvlText w:val=""/>
      <w:lvlJc w:val="left"/>
      <w:pPr>
        <w:ind w:left="4908" w:hanging="360"/>
      </w:pPr>
      <w:rPr>
        <w:rFonts w:ascii="Wingdings" w:hAnsi="Wingdings" w:hint="default"/>
      </w:rPr>
    </w:lvl>
    <w:lvl w:ilvl="6" w:tplc="0C090001" w:tentative="1">
      <w:start w:val="1"/>
      <w:numFmt w:val="bullet"/>
      <w:lvlText w:val=""/>
      <w:lvlJc w:val="left"/>
      <w:pPr>
        <w:ind w:left="5628" w:hanging="360"/>
      </w:pPr>
      <w:rPr>
        <w:rFonts w:ascii="Symbol" w:hAnsi="Symbol" w:hint="default"/>
      </w:rPr>
    </w:lvl>
    <w:lvl w:ilvl="7" w:tplc="0C090003" w:tentative="1">
      <w:start w:val="1"/>
      <w:numFmt w:val="bullet"/>
      <w:lvlText w:val="o"/>
      <w:lvlJc w:val="left"/>
      <w:pPr>
        <w:ind w:left="6348" w:hanging="360"/>
      </w:pPr>
      <w:rPr>
        <w:rFonts w:ascii="Courier New" w:hAnsi="Courier New" w:cs="Courier New" w:hint="default"/>
      </w:rPr>
    </w:lvl>
    <w:lvl w:ilvl="8" w:tplc="0C090005" w:tentative="1">
      <w:start w:val="1"/>
      <w:numFmt w:val="bullet"/>
      <w:lvlText w:val=""/>
      <w:lvlJc w:val="left"/>
      <w:pPr>
        <w:ind w:left="7068" w:hanging="360"/>
      </w:pPr>
      <w:rPr>
        <w:rFonts w:ascii="Wingdings" w:hAnsi="Wingdings" w:hint="default"/>
      </w:rPr>
    </w:lvl>
  </w:abstractNum>
  <w:abstractNum w:abstractNumId="2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F1262DA"/>
    <w:multiLevelType w:val="hybridMultilevel"/>
    <w:tmpl w:val="43DCC0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419D6981"/>
    <w:multiLevelType w:val="hybridMultilevel"/>
    <w:tmpl w:val="5C3A9456"/>
    <w:name w:val="Bullets222222"/>
    <w:lvl w:ilvl="0" w:tplc="0C090001">
      <w:start w:val="1"/>
      <w:numFmt w:val="bullet"/>
      <w:lvlText w:val=""/>
      <w:lvlJc w:val="left"/>
      <w:pPr>
        <w:ind w:left="871" w:hanging="360"/>
      </w:pPr>
      <w:rPr>
        <w:rFonts w:ascii="Symbol" w:hAnsi="Symbol" w:hint="default"/>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1EC48D4"/>
    <w:multiLevelType w:val="hybridMultilevel"/>
    <w:tmpl w:val="B5840226"/>
    <w:name w:val="Bullets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CAF10A6"/>
    <w:multiLevelType w:val="hybridMultilevel"/>
    <w:tmpl w:val="D6F8A6D6"/>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284207"/>
    <w:multiLevelType w:val="multilevel"/>
    <w:tmpl w:val="31D62D82"/>
    <w:name w:val="Lst_HighlightBullets"/>
    <w:lvl w:ilvl="0">
      <w:start w:val="1"/>
      <w:numFmt w:val="bullet"/>
      <w:pStyle w:val="HighlightBoxBullet"/>
      <w:lvlText w:val=""/>
      <w:lvlJc w:val="left"/>
      <w:pPr>
        <w:ind w:left="644" w:hanging="360"/>
      </w:pPr>
      <w:rPr>
        <w:rFonts w:ascii="Symbol" w:hAnsi="Symbol"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6" w15:restartNumberingAfterBreak="0">
    <w:nsid w:val="7D8B0BA8"/>
    <w:multiLevelType w:val="multilevel"/>
    <w:tmpl w:val="9A3C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7E2C2FD2"/>
    <w:multiLevelType w:val="hybridMultilevel"/>
    <w:tmpl w:val="9430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56059A"/>
    <w:multiLevelType w:val="multilevel"/>
    <w:tmpl w:val="75F24D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745877">
    <w:abstractNumId w:val="18"/>
  </w:num>
  <w:num w:numId="2" w16cid:durableId="170411264">
    <w:abstractNumId w:val="46"/>
  </w:num>
  <w:num w:numId="3" w16cid:durableId="985085104">
    <w:abstractNumId w:val="16"/>
  </w:num>
  <w:num w:numId="4" w16cid:durableId="1872112631">
    <w:abstractNumId w:val="20"/>
  </w:num>
  <w:num w:numId="5" w16cid:durableId="336812815">
    <w:abstractNumId w:val="34"/>
  </w:num>
  <w:num w:numId="6" w16cid:durableId="155153463">
    <w:abstractNumId w:val="3"/>
  </w:num>
  <w:num w:numId="7" w16cid:durableId="103154041">
    <w:abstractNumId w:val="38"/>
  </w:num>
  <w:num w:numId="8" w16cid:durableId="1308436166">
    <w:abstractNumId w:val="35"/>
  </w:num>
  <w:num w:numId="9" w16cid:durableId="1335643199">
    <w:abstractNumId w:val="44"/>
  </w:num>
  <w:num w:numId="10" w16cid:durableId="1160577431">
    <w:abstractNumId w:val="37"/>
  </w:num>
  <w:num w:numId="11" w16cid:durableId="1673139647">
    <w:abstractNumId w:val="25"/>
  </w:num>
  <w:num w:numId="12" w16cid:durableId="1742215375">
    <w:abstractNumId w:val="55"/>
  </w:num>
  <w:num w:numId="13" w16cid:durableId="664823544">
    <w:abstractNumId w:val="50"/>
  </w:num>
  <w:num w:numId="14" w16cid:durableId="1358845408">
    <w:abstractNumId w:val="17"/>
  </w:num>
  <w:num w:numId="15" w16cid:durableId="1772163530">
    <w:abstractNumId w:val="22"/>
  </w:num>
  <w:num w:numId="16" w16cid:durableId="135294065">
    <w:abstractNumId w:val="6"/>
  </w:num>
  <w:num w:numId="17" w16cid:durableId="376396388">
    <w:abstractNumId w:val="5"/>
  </w:num>
  <w:num w:numId="18" w16cid:durableId="225654286">
    <w:abstractNumId w:val="59"/>
  </w:num>
  <w:num w:numId="19" w16cid:durableId="36518203">
    <w:abstractNumId w:val="56"/>
  </w:num>
  <w:num w:numId="20" w16cid:durableId="660239539">
    <w:abstractNumId w:val="31"/>
  </w:num>
  <w:num w:numId="21" w16cid:durableId="1361206805">
    <w:abstractNumId w:val="19"/>
  </w:num>
  <w:num w:numId="22" w16cid:durableId="28267412">
    <w:abstractNumId w:val="21"/>
  </w:num>
  <w:num w:numId="23" w16cid:durableId="1389382393">
    <w:abstractNumId w:val="58"/>
  </w:num>
  <w:num w:numId="24" w16cid:durableId="1935236745">
    <w:abstractNumId w:val="0"/>
  </w:num>
  <w:num w:numId="25" w16cid:durableId="2002656591">
    <w:abstractNumId w:val="14"/>
  </w:num>
  <w:num w:numId="26" w16cid:durableId="1518929249">
    <w:abstractNumId w:val="1"/>
  </w:num>
  <w:num w:numId="27" w16cid:durableId="1935698439">
    <w:abstractNumId w:val="13"/>
  </w:num>
  <w:num w:numId="28" w16cid:durableId="1108892417">
    <w:abstractNumId w:val="0"/>
  </w:num>
  <w:num w:numId="29" w16cid:durableId="1406223726">
    <w:abstractNumId w:val="0"/>
  </w:num>
  <w:num w:numId="30" w16cid:durableId="169610518">
    <w:abstractNumId w:val="0"/>
  </w:num>
  <w:num w:numId="31" w16cid:durableId="1775662350">
    <w:abstractNumId w:val="0"/>
  </w:num>
  <w:num w:numId="32" w16cid:durableId="540900199">
    <w:abstractNumId w:val="0"/>
  </w:num>
  <w:num w:numId="33" w16cid:durableId="418451140">
    <w:abstractNumId w:val="0"/>
  </w:num>
  <w:num w:numId="34" w16cid:durableId="591357756">
    <w:abstractNumId w:val="7"/>
  </w:num>
  <w:num w:numId="35" w16cid:durableId="611323279">
    <w:abstractNumId w:val="0"/>
  </w:num>
  <w:num w:numId="36" w16cid:durableId="30979303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A0371"/>
    <w:rsid w:val="00000194"/>
    <w:rsid w:val="000006C9"/>
    <w:rsid w:val="00000812"/>
    <w:rsid w:val="00000901"/>
    <w:rsid w:val="000009AB"/>
    <w:rsid w:val="0000106D"/>
    <w:rsid w:val="00001363"/>
    <w:rsid w:val="000015E9"/>
    <w:rsid w:val="000016AB"/>
    <w:rsid w:val="00001D81"/>
    <w:rsid w:val="0000243D"/>
    <w:rsid w:val="00002691"/>
    <w:rsid w:val="000027E5"/>
    <w:rsid w:val="0000283E"/>
    <w:rsid w:val="00002C27"/>
    <w:rsid w:val="00002CF9"/>
    <w:rsid w:val="00003260"/>
    <w:rsid w:val="000033C7"/>
    <w:rsid w:val="000035F6"/>
    <w:rsid w:val="00003CAA"/>
    <w:rsid w:val="00004327"/>
    <w:rsid w:val="00004810"/>
    <w:rsid w:val="00004949"/>
    <w:rsid w:val="00004A68"/>
    <w:rsid w:val="00004EEE"/>
    <w:rsid w:val="0000530F"/>
    <w:rsid w:val="000057AA"/>
    <w:rsid w:val="000058A9"/>
    <w:rsid w:val="00005AF7"/>
    <w:rsid w:val="00005BF6"/>
    <w:rsid w:val="00005C24"/>
    <w:rsid w:val="00005CCD"/>
    <w:rsid w:val="0000622A"/>
    <w:rsid w:val="00006421"/>
    <w:rsid w:val="0000644E"/>
    <w:rsid w:val="00006714"/>
    <w:rsid w:val="00006884"/>
    <w:rsid w:val="000068CA"/>
    <w:rsid w:val="00006D41"/>
    <w:rsid w:val="00006FCA"/>
    <w:rsid w:val="0000703B"/>
    <w:rsid w:val="0000736B"/>
    <w:rsid w:val="000074EE"/>
    <w:rsid w:val="00007A11"/>
    <w:rsid w:val="00007A5D"/>
    <w:rsid w:val="00007B10"/>
    <w:rsid w:val="00010036"/>
    <w:rsid w:val="000102A1"/>
    <w:rsid w:val="000105A9"/>
    <w:rsid w:val="000105C5"/>
    <w:rsid w:val="00010783"/>
    <w:rsid w:val="00010E7A"/>
    <w:rsid w:val="000112BF"/>
    <w:rsid w:val="000117C2"/>
    <w:rsid w:val="0001190E"/>
    <w:rsid w:val="00011C29"/>
    <w:rsid w:val="00011CB0"/>
    <w:rsid w:val="00011F46"/>
    <w:rsid w:val="0001216C"/>
    <w:rsid w:val="000125A5"/>
    <w:rsid w:val="000128AB"/>
    <w:rsid w:val="0001294B"/>
    <w:rsid w:val="00012BCD"/>
    <w:rsid w:val="00012D6E"/>
    <w:rsid w:val="00012FAF"/>
    <w:rsid w:val="0001307F"/>
    <w:rsid w:val="000133B3"/>
    <w:rsid w:val="0001353B"/>
    <w:rsid w:val="000136D2"/>
    <w:rsid w:val="000139F9"/>
    <w:rsid w:val="00013C91"/>
    <w:rsid w:val="00014457"/>
    <w:rsid w:val="000147B5"/>
    <w:rsid w:val="000147BC"/>
    <w:rsid w:val="000147D8"/>
    <w:rsid w:val="00014AD2"/>
    <w:rsid w:val="00014B1C"/>
    <w:rsid w:val="00014B48"/>
    <w:rsid w:val="00014D9F"/>
    <w:rsid w:val="000152AC"/>
    <w:rsid w:val="00015326"/>
    <w:rsid w:val="00015655"/>
    <w:rsid w:val="000160DB"/>
    <w:rsid w:val="000161F7"/>
    <w:rsid w:val="000162A5"/>
    <w:rsid w:val="0001645A"/>
    <w:rsid w:val="000168B0"/>
    <w:rsid w:val="00016913"/>
    <w:rsid w:val="00016927"/>
    <w:rsid w:val="00016F11"/>
    <w:rsid w:val="00017613"/>
    <w:rsid w:val="00017A37"/>
    <w:rsid w:val="00017E78"/>
    <w:rsid w:val="000200A9"/>
    <w:rsid w:val="00020166"/>
    <w:rsid w:val="000201D4"/>
    <w:rsid w:val="00020425"/>
    <w:rsid w:val="0002048A"/>
    <w:rsid w:val="000206FF"/>
    <w:rsid w:val="000207F0"/>
    <w:rsid w:val="00020A83"/>
    <w:rsid w:val="00020BC8"/>
    <w:rsid w:val="00020D21"/>
    <w:rsid w:val="00020F96"/>
    <w:rsid w:val="000215D1"/>
    <w:rsid w:val="000215DC"/>
    <w:rsid w:val="000218B9"/>
    <w:rsid w:val="00022468"/>
    <w:rsid w:val="000228E2"/>
    <w:rsid w:val="00022EFA"/>
    <w:rsid w:val="00022FA1"/>
    <w:rsid w:val="00022FC9"/>
    <w:rsid w:val="0002313E"/>
    <w:rsid w:val="000235F1"/>
    <w:rsid w:val="00023619"/>
    <w:rsid w:val="00023666"/>
    <w:rsid w:val="00023714"/>
    <w:rsid w:val="00023845"/>
    <w:rsid w:val="000238DA"/>
    <w:rsid w:val="00023DED"/>
    <w:rsid w:val="00023E2E"/>
    <w:rsid w:val="00023FCC"/>
    <w:rsid w:val="000241B4"/>
    <w:rsid w:val="00024454"/>
    <w:rsid w:val="00024801"/>
    <w:rsid w:val="00024DE5"/>
    <w:rsid w:val="00024F9A"/>
    <w:rsid w:val="0002586C"/>
    <w:rsid w:val="000258C8"/>
    <w:rsid w:val="00025A63"/>
    <w:rsid w:val="00025DF3"/>
    <w:rsid w:val="00025FFA"/>
    <w:rsid w:val="00026010"/>
    <w:rsid w:val="000265EA"/>
    <w:rsid w:val="00026B55"/>
    <w:rsid w:val="00026DA1"/>
    <w:rsid w:val="00026DC2"/>
    <w:rsid w:val="00026F6C"/>
    <w:rsid w:val="000273C5"/>
    <w:rsid w:val="000275DB"/>
    <w:rsid w:val="000279AE"/>
    <w:rsid w:val="00027A4E"/>
    <w:rsid w:val="00027B32"/>
    <w:rsid w:val="00027B96"/>
    <w:rsid w:val="00027BD0"/>
    <w:rsid w:val="00027C8F"/>
    <w:rsid w:val="00030084"/>
    <w:rsid w:val="00030105"/>
    <w:rsid w:val="00030A38"/>
    <w:rsid w:val="0003101A"/>
    <w:rsid w:val="00031411"/>
    <w:rsid w:val="0003160B"/>
    <w:rsid w:val="00031F4F"/>
    <w:rsid w:val="000325BF"/>
    <w:rsid w:val="000327E6"/>
    <w:rsid w:val="0003300C"/>
    <w:rsid w:val="000332EC"/>
    <w:rsid w:val="000333BA"/>
    <w:rsid w:val="000335D8"/>
    <w:rsid w:val="000337A3"/>
    <w:rsid w:val="00033FC1"/>
    <w:rsid w:val="00034150"/>
    <w:rsid w:val="000343D3"/>
    <w:rsid w:val="0003447C"/>
    <w:rsid w:val="000346D1"/>
    <w:rsid w:val="00034893"/>
    <w:rsid w:val="00034B7B"/>
    <w:rsid w:val="00034E6F"/>
    <w:rsid w:val="00034E7A"/>
    <w:rsid w:val="0003552A"/>
    <w:rsid w:val="0003565D"/>
    <w:rsid w:val="00035BF1"/>
    <w:rsid w:val="00036064"/>
    <w:rsid w:val="000360F2"/>
    <w:rsid w:val="0003648C"/>
    <w:rsid w:val="00036950"/>
    <w:rsid w:val="000369C2"/>
    <w:rsid w:val="00036D45"/>
    <w:rsid w:val="0003726A"/>
    <w:rsid w:val="00037321"/>
    <w:rsid w:val="000374E9"/>
    <w:rsid w:val="000375FB"/>
    <w:rsid w:val="0003760A"/>
    <w:rsid w:val="00037830"/>
    <w:rsid w:val="000379A4"/>
    <w:rsid w:val="00037F96"/>
    <w:rsid w:val="0004001F"/>
    <w:rsid w:val="0004051D"/>
    <w:rsid w:val="000408B7"/>
    <w:rsid w:val="00040D28"/>
    <w:rsid w:val="00040E63"/>
    <w:rsid w:val="00040EB4"/>
    <w:rsid w:val="000410D9"/>
    <w:rsid w:val="000411A2"/>
    <w:rsid w:val="00041469"/>
    <w:rsid w:val="00041613"/>
    <w:rsid w:val="000416D2"/>
    <w:rsid w:val="00041867"/>
    <w:rsid w:val="000418DA"/>
    <w:rsid w:val="00041955"/>
    <w:rsid w:val="00041A9F"/>
    <w:rsid w:val="00041B06"/>
    <w:rsid w:val="00042734"/>
    <w:rsid w:val="00042799"/>
    <w:rsid w:val="00042903"/>
    <w:rsid w:val="00042E21"/>
    <w:rsid w:val="000432E4"/>
    <w:rsid w:val="00043418"/>
    <w:rsid w:val="00043786"/>
    <w:rsid w:val="000437E3"/>
    <w:rsid w:val="00043C06"/>
    <w:rsid w:val="00043F27"/>
    <w:rsid w:val="00043FEB"/>
    <w:rsid w:val="0004419D"/>
    <w:rsid w:val="00044243"/>
    <w:rsid w:val="00044279"/>
    <w:rsid w:val="00044288"/>
    <w:rsid w:val="00044526"/>
    <w:rsid w:val="00044607"/>
    <w:rsid w:val="000446AF"/>
    <w:rsid w:val="00044A5B"/>
    <w:rsid w:val="00044C71"/>
    <w:rsid w:val="00045973"/>
    <w:rsid w:val="00045CE5"/>
    <w:rsid w:val="0004603D"/>
    <w:rsid w:val="0004663C"/>
    <w:rsid w:val="0004675A"/>
    <w:rsid w:val="000469F2"/>
    <w:rsid w:val="00046CA5"/>
    <w:rsid w:val="00046F44"/>
    <w:rsid w:val="000473F4"/>
    <w:rsid w:val="000474CD"/>
    <w:rsid w:val="000479CD"/>
    <w:rsid w:val="00047A19"/>
    <w:rsid w:val="0005064A"/>
    <w:rsid w:val="000506AC"/>
    <w:rsid w:val="00050713"/>
    <w:rsid w:val="00050C91"/>
    <w:rsid w:val="00050CF5"/>
    <w:rsid w:val="00050D14"/>
    <w:rsid w:val="00050F0B"/>
    <w:rsid w:val="0005119F"/>
    <w:rsid w:val="000512B5"/>
    <w:rsid w:val="00051BFC"/>
    <w:rsid w:val="00051D5C"/>
    <w:rsid w:val="000521E8"/>
    <w:rsid w:val="00052454"/>
    <w:rsid w:val="000524D9"/>
    <w:rsid w:val="0005252A"/>
    <w:rsid w:val="000528CB"/>
    <w:rsid w:val="000531C8"/>
    <w:rsid w:val="0005324A"/>
    <w:rsid w:val="0005349D"/>
    <w:rsid w:val="00053C58"/>
    <w:rsid w:val="00053CC3"/>
    <w:rsid w:val="00053E66"/>
    <w:rsid w:val="0005421A"/>
    <w:rsid w:val="00054A64"/>
    <w:rsid w:val="00054AAD"/>
    <w:rsid w:val="00054AE5"/>
    <w:rsid w:val="0005566D"/>
    <w:rsid w:val="0005578D"/>
    <w:rsid w:val="000558D6"/>
    <w:rsid w:val="00055A62"/>
    <w:rsid w:val="00055FDA"/>
    <w:rsid w:val="00056024"/>
    <w:rsid w:val="0005650C"/>
    <w:rsid w:val="00056ADD"/>
    <w:rsid w:val="00056DD0"/>
    <w:rsid w:val="0005729D"/>
    <w:rsid w:val="00057305"/>
    <w:rsid w:val="000574CC"/>
    <w:rsid w:val="000574DD"/>
    <w:rsid w:val="00057AAE"/>
    <w:rsid w:val="00057EB4"/>
    <w:rsid w:val="000607CC"/>
    <w:rsid w:val="00060B9F"/>
    <w:rsid w:val="00060BD1"/>
    <w:rsid w:val="00060C62"/>
    <w:rsid w:val="000610DD"/>
    <w:rsid w:val="0006141F"/>
    <w:rsid w:val="000634A1"/>
    <w:rsid w:val="000634B5"/>
    <w:rsid w:val="0006363F"/>
    <w:rsid w:val="000636FD"/>
    <w:rsid w:val="00063A7B"/>
    <w:rsid w:val="00063C92"/>
    <w:rsid w:val="00063F14"/>
    <w:rsid w:val="0006402B"/>
    <w:rsid w:val="00064148"/>
    <w:rsid w:val="00064553"/>
    <w:rsid w:val="000645D3"/>
    <w:rsid w:val="00064813"/>
    <w:rsid w:val="000648E6"/>
    <w:rsid w:val="00064D2C"/>
    <w:rsid w:val="00065079"/>
    <w:rsid w:val="000650CC"/>
    <w:rsid w:val="00065302"/>
    <w:rsid w:val="000659ED"/>
    <w:rsid w:val="00066309"/>
    <w:rsid w:val="000663E2"/>
    <w:rsid w:val="0006651D"/>
    <w:rsid w:val="00066559"/>
    <w:rsid w:val="00066A4B"/>
    <w:rsid w:val="00066B52"/>
    <w:rsid w:val="00066BD0"/>
    <w:rsid w:val="00066CDD"/>
    <w:rsid w:val="00066D49"/>
    <w:rsid w:val="00066E33"/>
    <w:rsid w:val="0006707D"/>
    <w:rsid w:val="0006719E"/>
    <w:rsid w:val="000672C6"/>
    <w:rsid w:val="00067A55"/>
    <w:rsid w:val="00067B0C"/>
    <w:rsid w:val="00067B1F"/>
    <w:rsid w:val="00067CF3"/>
    <w:rsid w:val="00067EEC"/>
    <w:rsid w:val="000701B6"/>
    <w:rsid w:val="00070541"/>
    <w:rsid w:val="00070773"/>
    <w:rsid w:val="0007080B"/>
    <w:rsid w:val="0007095A"/>
    <w:rsid w:val="00070B05"/>
    <w:rsid w:val="00070D4A"/>
    <w:rsid w:val="00070E90"/>
    <w:rsid w:val="0007166A"/>
    <w:rsid w:val="00071C86"/>
    <w:rsid w:val="00071FC0"/>
    <w:rsid w:val="00072046"/>
    <w:rsid w:val="00072080"/>
    <w:rsid w:val="000722C4"/>
    <w:rsid w:val="0007231C"/>
    <w:rsid w:val="0007232D"/>
    <w:rsid w:val="0007247D"/>
    <w:rsid w:val="0007263C"/>
    <w:rsid w:val="00072687"/>
    <w:rsid w:val="00072735"/>
    <w:rsid w:val="00072C24"/>
    <w:rsid w:val="00072E7B"/>
    <w:rsid w:val="000730CE"/>
    <w:rsid w:val="00073184"/>
    <w:rsid w:val="000737BE"/>
    <w:rsid w:val="00073BA1"/>
    <w:rsid w:val="00073EF4"/>
    <w:rsid w:val="00073FB9"/>
    <w:rsid w:val="00073FC4"/>
    <w:rsid w:val="00074020"/>
    <w:rsid w:val="000741EB"/>
    <w:rsid w:val="00074537"/>
    <w:rsid w:val="0007494A"/>
    <w:rsid w:val="00074C05"/>
    <w:rsid w:val="00074EF6"/>
    <w:rsid w:val="000751D5"/>
    <w:rsid w:val="00075748"/>
    <w:rsid w:val="000759A7"/>
    <w:rsid w:val="00075A04"/>
    <w:rsid w:val="00075B1E"/>
    <w:rsid w:val="00075E09"/>
    <w:rsid w:val="00075E0B"/>
    <w:rsid w:val="000760CE"/>
    <w:rsid w:val="000764DD"/>
    <w:rsid w:val="00076662"/>
    <w:rsid w:val="000767A3"/>
    <w:rsid w:val="00076B5B"/>
    <w:rsid w:val="00076C8C"/>
    <w:rsid w:val="00076CEC"/>
    <w:rsid w:val="000770EF"/>
    <w:rsid w:val="00077179"/>
    <w:rsid w:val="000776A3"/>
    <w:rsid w:val="00077BDB"/>
    <w:rsid w:val="00077D57"/>
    <w:rsid w:val="00080082"/>
    <w:rsid w:val="000801C5"/>
    <w:rsid w:val="000807B2"/>
    <w:rsid w:val="00080940"/>
    <w:rsid w:val="000809F5"/>
    <w:rsid w:val="00080A1C"/>
    <w:rsid w:val="00080B70"/>
    <w:rsid w:val="00081D16"/>
    <w:rsid w:val="00082198"/>
    <w:rsid w:val="000823FE"/>
    <w:rsid w:val="000824CE"/>
    <w:rsid w:val="0008257E"/>
    <w:rsid w:val="00082701"/>
    <w:rsid w:val="00082BAA"/>
    <w:rsid w:val="00082CAC"/>
    <w:rsid w:val="00082D49"/>
    <w:rsid w:val="00082EEC"/>
    <w:rsid w:val="00082F2B"/>
    <w:rsid w:val="00083017"/>
    <w:rsid w:val="00083241"/>
    <w:rsid w:val="000833E8"/>
    <w:rsid w:val="000838F2"/>
    <w:rsid w:val="00083C1F"/>
    <w:rsid w:val="0008409D"/>
    <w:rsid w:val="0008415C"/>
    <w:rsid w:val="00084242"/>
    <w:rsid w:val="00084244"/>
    <w:rsid w:val="0008438B"/>
    <w:rsid w:val="000843B4"/>
    <w:rsid w:val="00084998"/>
    <w:rsid w:val="00084B4D"/>
    <w:rsid w:val="00084BFA"/>
    <w:rsid w:val="00084C7C"/>
    <w:rsid w:val="00084E5E"/>
    <w:rsid w:val="00085303"/>
    <w:rsid w:val="00085767"/>
    <w:rsid w:val="00085B6D"/>
    <w:rsid w:val="0008607B"/>
    <w:rsid w:val="00086400"/>
    <w:rsid w:val="00086563"/>
    <w:rsid w:val="0008670C"/>
    <w:rsid w:val="0008678B"/>
    <w:rsid w:val="00086C5B"/>
    <w:rsid w:val="00086C8C"/>
    <w:rsid w:val="00086D17"/>
    <w:rsid w:val="00087019"/>
    <w:rsid w:val="00087157"/>
    <w:rsid w:val="0008765C"/>
    <w:rsid w:val="00087AA2"/>
    <w:rsid w:val="00087B84"/>
    <w:rsid w:val="00087CE5"/>
    <w:rsid w:val="00087DBC"/>
    <w:rsid w:val="00087E18"/>
    <w:rsid w:val="00087EAD"/>
    <w:rsid w:val="00090153"/>
    <w:rsid w:val="0009026C"/>
    <w:rsid w:val="00090A4C"/>
    <w:rsid w:val="00090BA8"/>
    <w:rsid w:val="00090C31"/>
    <w:rsid w:val="00090CB5"/>
    <w:rsid w:val="00090D68"/>
    <w:rsid w:val="0009129D"/>
    <w:rsid w:val="000913B9"/>
    <w:rsid w:val="00091708"/>
    <w:rsid w:val="00091B2E"/>
    <w:rsid w:val="00091C6D"/>
    <w:rsid w:val="00091E67"/>
    <w:rsid w:val="000922A4"/>
    <w:rsid w:val="000922E8"/>
    <w:rsid w:val="00092752"/>
    <w:rsid w:val="00092A28"/>
    <w:rsid w:val="00092C13"/>
    <w:rsid w:val="00092D20"/>
    <w:rsid w:val="0009329C"/>
    <w:rsid w:val="00093AB0"/>
    <w:rsid w:val="00093DB2"/>
    <w:rsid w:val="00094652"/>
    <w:rsid w:val="00094887"/>
    <w:rsid w:val="00094A46"/>
    <w:rsid w:val="00094A5D"/>
    <w:rsid w:val="00094BF8"/>
    <w:rsid w:val="00094C04"/>
    <w:rsid w:val="00095257"/>
    <w:rsid w:val="000953CF"/>
    <w:rsid w:val="0009565B"/>
    <w:rsid w:val="00095774"/>
    <w:rsid w:val="000957C3"/>
    <w:rsid w:val="00095B03"/>
    <w:rsid w:val="00095BF8"/>
    <w:rsid w:val="00095E21"/>
    <w:rsid w:val="00095E93"/>
    <w:rsid w:val="0009618E"/>
    <w:rsid w:val="0009636C"/>
    <w:rsid w:val="0009636E"/>
    <w:rsid w:val="00096AD0"/>
    <w:rsid w:val="00097147"/>
    <w:rsid w:val="00097178"/>
    <w:rsid w:val="000971A5"/>
    <w:rsid w:val="00097442"/>
    <w:rsid w:val="000975EB"/>
    <w:rsid w:val="00097E96"/>
    <w:rsid w:val="000A0157"/>
    <w:rsid w:val="000A01E2"/>
    <w:rsid w:val="000A043A"/>
    <w:rsid w:val="000A06F1"/>
    <w:rsid w:val="000A0740"/>
    <w:rsid w:val="000A0772"/>
    <w:rsid w:val="000A07D4"/>
    <w:rsid w:val="000A0853"/>
    <w:rsid w:val="000A095A"/>
    <w:rsid w:val="000A097F"/>
    <w:rsid w:val="000A0B3D"/>
    <w:rsid w:val="000A0D39"/>
    <w:rsid w:val="000A0ECF"/>
    <w:rsid w:val="000A10AE"/>
    <w:rsid w:val="000A136F"/>
    <w:rsid w:val="000A13C1"/>
    <w:rsid w:val="000A18A6"/>
    <w:rsid w:val="000A1995"/>
    <w:rsid w:val="000A1A10"/>
    <w:rsid w:val="000A1D3A"/>
    <w:rsid w:val="000A1F7B"/>
    <w:rsid w:val="000A25A3"/>
    <w:rsid w:val="000A2A5F"/>
    <w:rsid w:val="000A2ABE"/>
    <w:rsid w:val="000A2D5D"/>
    <w:rsid w:val="000A3203"/>
    <w:rsid w:val="000A37A3"/>
    <w:rsid w:val="000A399B"/>
    <w:rsid w:val="000A3E5B"/>
    <w:rsid w:val="000A4192"/>
    <w:rsid w:val="000A43C4"/>
    <w:rsid w:val="000A46FD"/>
    <w:rsid w:val="000A4DD8"/>
    <w:rsid w:val="000A513C"/>
    <w:rsid w:val="000A5285"/>
    <w:rsid w:val="000A5535"/>
    <w:rsid w:val="000A55E9"/>
    <w:rsid w:val="000A567A"/>
    <w:rsid w:val="000A56AA"/>
    <w:rsid w:val="000A574F"/>
    <w:rsid w:val="000A5FA8"/>
    <w:rsid w:val="000A6056"/>
    <w:rsid w:val="000A64D2"/>
    <w:rsid w:val="000A64DF"/>
    <w:rsid w:val="000A65C4"/>
    <w:rsid w:val="000A6AD7"/>
    <w:rsid w:val="000A6DB3"/>
    <w:rsid w:val="000A7341"/>
    <w:rsid w:val="000A7713"/>
    <w:rsid w:val="000A79A7"/>
    <w:rsid w:val="000A7A36"/>
    <w:rsid w:val="000A7C29"/>
    <w:rsid w:val="000A7D42"/>
    <w:rsid w:val="000A7E36"/>
    <w:rsid w:val="000B010B"/>
    <w:rsid w:val="000B02C8"/>
    <w:rsid w:val="000B02F0"/>
    <w:rsid w:val="000B07C0"/>
    <w:rsid w:val="000B13C1"/>
    <w:rsid w:val="000B1783"/>
    <w:rsid w:val="000B1DC2"/>
    <w:rsid w:val="000B1FBF"/>
    <w:rsid w:val="000B2455"/>
    <w:rsid w:val="000B2473"/>
    <w:rsid w:val="000B2770"/>
    <w:rsid w:val="000B2887"/>
    <w:rsid w:val="000B2EDF"/>
    <w:rsid w:val="000B36D8"/>
    <w:rsid w:val="000B389F"/>
    <w:rsid w:val="000B3C2D"/>
    <w:rsid w:val="000B3CF4"/>
    <w:rsid w:val="000B3FDB"/>
    <w:rsid w:val="000B4109"/>
    <w:rsid w:val="000B4174"/>
    <w:rsid w:val="000B497E"/>
    <w:rsid w:val="000B4A13"/>
    <w:rsid w:val="000B51BB"/>
    <w:rsid w:val="000B5385"/>
    <w:rsid w:val="000B53C7"/>
    <w:rsid w:val="000B5560"/>
    <w:rsid w:val="000B5872"/>
    <w:rsid w:val="000B59CB"/>
    <w:rsid w:val="000B5A1F"/>
    <w:rsid w:val="000B5AC1"/>
    <w:rsid w:val="000B5B6D"/>
    <w:rsid w:val="000B6301"/>
    <w:rsid w:val="000B65EE"/>
    <w:rsid w:val="000B6910"/>
    <w:rsid w:val="000B6A5F"/>
    <w:rsid w:val="000B6A6F"/>
    <w:rsid w:val="000B6E1A"/>
    <w:rsid w:val="000B713A"/>
    <w:rsid w:val="000B74D9"/>
    <w:rsid w:val="000B7B5E"/>
    <w:rsid w:val="000B7F88"/>
    <w:rsid w:val="000C0116"/>
    <w:rsid w:val="000C02EC"/>
    <w:rsid w:val="000C036C"/>
    <w:rsid w:val="000C0413"/>
    <w:rsid w:val="000C043D"/>
    <w:rsid w:val="000C0515"/>
    <w:rsid w:val="000C0BDB"/>
    <w:rsid w:val="000C1088"/>
    <w:rsid w:val="000C1BE7"/>
    <w:rsid w:val="000C1C15"/>
    <w:rsid w:val="000C1D40"/>
    <w:rsid w:val="000C1DF4"/>
    <w:rsid w:val="000C218C"/>
    <w:rsid w:val="000C2489"/>
    <w:rsid w:val="000C254D"/>
    <w:rsid w:val="000C269E"/>
    <w:rsid w:val="000C28A9"/>
    <w:rsid w:val="000C2D7C"/>
    <w:rsid w:val="000C3365"/>
    <w:rsid w:val="000C3390"/>
    <w:rsid w:val="000C33C3"/>
    <w:rsid w:val="000C3522"/>
    <w:rsid w:val="000C3827"/>
    <w:rsid w:val="000C39B0"/>
    <w:rsid w:val="000C3BCA"/>
    <w:rsid w:val="000C4032"/>
    <w:rsid w:val="000C4086"/>
    <w:rsid w:val="000C4237"/>
    <w:rsid w:val="000C440C"/>
    <w:rsid w:val="000C4428"/>
    <w:rsid w:val="000C4598"/>
    <w:rsid w:val="000C46FD"/>
    <w:rsid w:val="000C4A64"/>
    <w:rsid w:val="000C4A68"/>
    <w:rsid w:val="000C4AFB"/>
    <w:rsid w:val="000C4E6E"/>
    <w:rsid w:val="000C5AC3"/>
    <w:rsid w:val="000C5C01"/>
    <w:rsid w:val="000C5FE3"/>
    <w:rsid w:val="000C6169"/>
    <w:rsid w:val="000C620E"/>
    <w:rsid w:val="000C6831"/>
    <w:rsid w:val="000C6FB3"/>
    <w:rsid w:val="000C761B"/>
    <w:rsid w:val="000C782D"/>
    <w:rsid w:val="000C7892"/>
    <w:rsid w:val="000C7AD4"/>
    <w:rsid w:val="000C7BB4"/>
    <w:rsid w:val="000D015B"/>
    <w:rsid w:val="000D01DB"/>
    <w:rsid w:val="000D02C6"/>
    <w:rsid w:val="000D038D"/>
    <w:rsid w:val="000D0471"/>
    <w:rsid w:val="000D04B1"/>
    <w:rsid w:val="000D04F8"/>
    <w:rsid w:val="000D057E"/>
    <w:rsid w:val="000D081F"/>
    <w:rsid w:val="000D0997"/>
    <w:rsid w:val="000D099C"/>
    <w:rsid w:val="000D0DDA"/>
    <w:rsid w:val="000D0FA2"/>
    <w:rsid w:val="000D121F"/>
    <w:rsid w:val="000D1453"/>
    <w:rsid w:val="000D1981"/>
    <w:rsid w:val="000D1C49"/>
    <w:rsid w:val="000D1CCC"/>
    <w:rsid w:val="000D1DA0"/>
    <w:rsid w:val="000D24AB"/>
    <w:rsid w:val="000D2519"/>
    <w:rsid w:val="000D2531"/>
    <w:rsid w:val="000D2556"/>
    <w:rsid w:val="000D262A"/>
    <w:rsid w:val="000D2AE4"/>
    <w:rsid w:val="000D2AE6"/>
    <w:rsid w:val="000D2B3D"/>
    <w:rsid w:val="000D2D3B"/>
    <w:rsid w:val="000D319F"/>
    <w:rsid w:val="000D34B5"/>
    <w:rsid w:val="000D362D"/>
    <w:rsid w:val="000D36F9"/>
    <w:rsid w:val="000D3881"/>
    <w:rsid w:val="000D3936"/>
    <w:rsid w:val="000D3CAE"/>
    <w:rsid w:val="000D4505"/>
    <w:rsid w:val="000D487A"/>
    <w:rsid w:val="000D4A72"/>
    <w:rsid w:val="000D4AC1"/>
    <w:rsid w:val="000D5000"/>
    <w:rsid w:val="000D5967"/>
    <w:rsid w:val="000D59E2"/>
    <w:rsid w:val="000D5CE1"/>
    <w:rsid w:val="000D6417"/>
    <w:rsid w:val="000D6482"/>
    <w:rsid w:val="000D6486"/>
    <w:rsid w:val="000D66AF"/>
    <w:rsid w:val="000D68C7"/>
    <w:rsid w:val="000D6A6B"/>
    <w:rsid w:val="000D6A70"/>
    <w:rsid w:val="000D6FB9"/>
    <w:rsid w:val="000D7227"/>
    <w:rsid w:val="000D73BF"/>
    <w:rsid w:val="000D73C9"/>
    <w:rsid w:val="000D7514"/>
    <w:rsid w:val="000D752F"/>
    <w:rsid w:val="000D757D"/>
    <w:rsid w:val="000D785F"/>
    <w:rsid w:val="000D7AF3"/>
    <w:rsid w:val="000D7F5B"/>
    <w:rsid w:val="000E0068"/>
    <w:rsid w:val="000E06B7"/>
    <w:rsid w:val="000E0900"/>
    <w:rsid w:val="000E1258"/>
    <w:rsid w:val="000E1777"/>
    <w:rsid w:val="000E17B9"/>
    <w:rsid w:val="000E2349"/>
    <w:rsid w:val="000E2BFA"/>
    <w:rsid w:val="000E2E35"/>
    <w:rsid w:val="000E2F22"/>
    <w:rsid w:val="000E2F7C"/>
    <w:rsid w:val="000E3433"/>
    <w:rsid w:val="000E35EE"/>
    <w:rsid w:val="000E3665"/>
    <w:rsid w:val="000E366C"/>
    <w:rsid w:val="000E36E4"/>
    <w:rsid w:val="000E38AA"/>
    <w:rsid w:val="000E394D"/>
    <w:rsid w:val="000E3C36"/>
    <w:rsid w:val="000E3CAF"/>
    <w:rsid w:val="000E4946"/>
    <w:rsid w:val="000E4D36"/>
    <w:rsid w:val="000E5431"/>
    <w:rsid w:val="000E57A7"/>
    <w:rsid w:val="000E5D2E"/>
    <w:rsid w:val="000E60F1"/>
    <w:rsid w:val="000E6357"/>
    <w:rsid w:val="000E6782"/>
    <w:rsid w:val="000E6B7A"/>
    <w:rsid w:val="000E6D73"/>
    <w:rsid w:val="000E6EB7"/>
    <w:rsid w:val="000E719A"/>
    <w:rsid w:val="000E7420"/>
    <w:rsid w:val="000E75FD"/>
    <w:rsid w:val="000E76B5"/>
    <w:rsid w:val="000E79F7"/>
    <w:rsid w:val="000E7C5A"/>
    <w:rsid w:val="000E7E4A"/>
    <w:rsid w:val="000E7F29"/>
    <w:rsid w:val="000F01E2"/>
    <w:rsid w:val="000F02C4"/>
    <w:rsid w:val="000F0977"/>
    <w:rsid w:val="000F0AB0"/>
    <w:rsid w:val="000F0B17"/>
    <w:rsid w:val="000F1017"/>
    <w:rsid w:val="000F1180"/>
    <w:rsid w:val="000F1398"/>
    <w:rsid w:val="000F1954"/>
    <w:rsid w:val="000F1B2C"/>
    <w:rsid w:val="000F1E52"/>
    <w:rsid w:val="000F26D5"/>
    <w:rsid w:val="000F290D"/>
    <w:rsid w:val="000F2AE7"/>
    <w:rsid w:val="000F2BEC"/>
    <w:rsid w:val="000F2ED6"/>
    <w:rsid w:val="000F2FCE"/>
    <w:rsid w:val="000F3362"/>
    <w:rsid w:val="000F33A9"/>
    <w:rsid w:val="000F363D"/>
    <w:rsid w:val="000F39C2"/>
    <w:rsid w:val="000F3AEB"/>
    <w:rsid w:val="000F3F2F"/>
    <w:rsid w:val="000F436A"/>
    <w:rsid w:val="000F47F5"/>
    <w:rsid w:val="000F4819"/>
    <w:rsid w:val="000F4BAE"/>
    <w:rsid w:val="000F4D26"/>
    <w:rsid w:val="000F515F"/>
    <w:rsid w:val="000F55A8"/>
    <w:rsid w:val="000F5911"/>
    <w:rsid w:val="000F59FB"/>
    <w:rsid w:val="000F5C00"/>
    <w:rsid w:val="000F5E55"/>
    <w:rsid w:val="000F5E5F"/>
    <w:rsid w:val="000F5FFD"/>
    <w:rsid w:val="000F6093"/>
    <w:rsid w:val="000F60F0"/>
    <w:rsid w:val="000F61C3"/>
    <w:rsid w:val="000F61D8"/>
    <w:rsid w:val="000F636C"/>
    <w:rsid w:val="000F65B3"/>
    <w:rsid w:val="000F661E"/>
    <w:rsid w:val="000F665D"/>
    <w:rsid w:val="000F6697"/>
    <w:rsid w:val="000F66F3"/>
    <w:rsid w:val="000F67A6"/>
    <w:rsid w:val="000F6882"/>
    <w:rsid w:val="000F694D"/>
    <w:rsid w:val="000F696C"/>
    <w:rsid w:val="000F6AED"/>
    <w:rsid w:val="000F6C65"/>
    <w:rsid w:val="000F72AB"/>
    <w:rsid w:val="000F73EB"/>
    <w:rsid w:val="000F7466"/>
    <w:rsid w:val="000F7531"/>
    <w:rsid w:val="000F7BB5"/>
    <w:rsid w:val="000F7C2D"/>
    <w:rsid w:val="000F7E49"/>
    <w:rsid w:val="0010018C"/>
    <w:rsid w:val="00100595"/>
    <w:rsid w:val="00101154"/>
    <w:rsid w:val="00101215"/>
    <w:rsid w:val="00101A78"/>
    <w:rsid w:val="00101A91"/>
    <w:rsid w:val="00101FF8"/>
    <w:rsid w:val="001020B6"/>
    <w:rsid w:val="001023F4"/>
    <w:rsid w:val="00102D94"/>
    <w:rsid w:val="00102E6D"/>
    <w:rsid w:val="001031AA"/>
    <w:rsid w:val="001033C1"/>
    <w:rsid w:val="00103C12"/>
    <w:rsid w:val="001042E1"/>
    <w:rsid w:val="00104368"/>
    <w:rsid w:val="0010455D"/>
    <w:rsid w:val="001046CD"/>
    <w:rsid w:val="00104B02"/>
    <w:rsid w:val="00104C22"/>
    <w:rsid w:val="0010532E"/>
    <w:rsid w:val="001058C8"/>
    <w:rsid w:val="00105C15"/>
    <w:rsid w:val="00105FBE"/>
    <w:rsid w:val="00106264"/>
    <w:rsid w:val="00106BE2"/>
    <w:rsid w:val="00106BF0"/>
    <w:rsid w:val="00106E32"/>
    <w:rsid w:val="00106FA1"/>
    <w:rsid w:val="00106FBE"/>
    <w:rsid w:val="00107615"/>
    <w:rsid w:val="0010785C"/>
    <w:rsid w:val="00107C56"/>
    <w:rsid w:val="00107C81"/>
    <w:rsid w:val="00107C8F"/>
    <w:rsid w:val="0011038E"/>
    <w:rsid w:val="0011045B"/>
    <w:rsid w:val="001105A6"/>
    <w:rsid w:val="00110623"/>
    <w:rsid w:val="00110678"/>
    <w:rsid w:val="00110760"/>
    <w:rsid w:val="0011087C"/>
    <w:rsid w:val="0011132C"/>
    <w:rsid w:val="001114CB"/>
    <w:rsid w:val="00112246"/>
    <w:rsid w:val="0011235E"/>
    <w:rsid w:val="0011261B"/>
    <w:rsid w:val="001129F9"/>
    <w:rsid w:val="00112A56"/>
    <w:rsid w:val="00112CC1"/>
    <w:rsid w:val="00112DA9"/>
    <w:rsid w:val="00112E2B"/>
    <w:rsid w:val="00112EDB"/>
    <w:rsid w:val="00112FC9"/>
    <w:rsid w:val="00113413"/>
    <w:rsid w:val="00113496"/>
    <w:rsid w:val="0011371C"/>
    <w:rsid w:val="0011376E"/>
    <w:rsid w:val="00113A48"/>
    <w:rsid w:val="00113BB9"/>
    <w:rsid w:val="00113D26"/>
    <w:rsid w:val="00113D4F"/>
    <w:rsid w:val="00113EE7"/>
    <w:rsid w:val="0011425D"/>
    <w:rsid w:val="0011429D"/>
    <w:rsid w:val="00114377"/>
    <w:rsid w:val="00114544"/>
    <w:rsid w:val="0011470B"/>
    <w:rsid w:val="0011480F"/>
    <w:rsid w:val="00114839"/>
    <w:rsid w:val="00114844"/>
    <w:rsid w:val="0011501B"/>
    <w:rsid w:val="00115271"/>
    <w:rsid w:val="001153CE"/>
    <w:rsid w:val="00115418"/>
    <w:rsid w:val="001156B1"/>
    <w:rsid w:val="0011585A"/>
    <w:rsid w:val="001159FF"/>
    <w:rsid w:val="00115BF5"/>
    <w:rsid w:val="001161FF"/>
    <w:rsid w:val="00116264"/>
    <w:rsid w:val="001162FC"/>
    <w:rsid w:val="00116413"/>
    <w:rsid w:val="001167C6"/>
    <w:rsid w:val="001169AD"/>
    <w:rsid w:val="001169FE"/>
    <w:rsid w:val="0011706B"/>
    <w:rsid w:val="00117308"/>
    <w:rsid w:val="0011754F"/>
    <w:rsid w:val="0011768B"/>
    <w:rsid w:val="001176AC"/>
    <w:rsid w:val="00117809"/>
    <w:rsid w:val="00117812"/>
    <w:rsid w:val="00117935"/>
    <w:rsid w:val="00117EAC"/>
    <w:rsid w:val="00117F21"/>
    <w:rsid w:val="00117FE3"/>
    <w:rsid w:val="00120092"/>
    <w:rsid w:val="00120166"/>
    <w:rsid w:val="0012041B"/>
    <w:rsid w:val="00120903"/>
    <w:rsid w:val="00120A67"/>
    <w:rsid w:val="00120D59"/>
    <w:rsid w:val="001218C4"/>
    <w:rsid w:val="00121B2D"/>
    <w:rsid w:val="00121D04"/>
    <w:rsid w:val="00122106"/>
    <w:rsid w:val="00122245"/>
    <w:rsid w:val="0012246B"/>
    <w:rsid w:val="001228AC"/>
    <w:rsid w:val="001228C1"/>
    <w:rsid w:val="001230A0"/>
    <w:rsid w:val="00123111"/>
    <w:rsid w:val="001232FC"/>
    <w:rsid w:val="00123633"/>
    <w:rsid w:val="00123679"/>
    <w:rsid w:val="00123845"/>
    <w:rsid w:val="00124161"/>
    <w:rsid w:val="001242E9"/>
    <w:rsid w:val="001244D8"/>
    <w:rsid w:val="00124782"/>
    <w:rsid w:val="0012478A"/>
    <w:rsid w:val="0012486F"/>
    <w:rsid w:val="001248B2"/>
    <w:rsid w:val="00124BC5"/>
    <w:rsid w:val="00124EEA"/>
    <w:rsid w:val="00124F29"/>
    <w:rsid w:val="0012511D"/>
    <w:rsid w:val="001252B3"/>
    <w:rsid w:val="00125380"/>
    <w:rsid w:val="00125558"/>
    <w:rsid w:val="001255AA"/>
    <w:rsid w:val="00125676"/>
    <w:rsid w:val="00125693"/>
    <w:rsid w:val="00125E47"/>
    <w:rsid w:val="0012652C"/>
    <w:rsid w:val="001267C9"/>
    <w:rsid w:val="001268C6"/>
    <w:rsid w:val="00126943"/>
    <w:rsid w:val="00127337"/>
    <w:rsid w:val="001274AA"/>
    <w:rsid w:val="001277BE"/>
    <w:rsid w:val="001278BC"/>
    <w:rsid w:val="00127FC4"/>
    <w:rsid w:val="001301E1"/>
    <w:rsid w:val="001302AB"/>
    <w:rsid w:val="0013036A"/>
    <w:rsid w:val="0013044E"/>
    <w:rsid w:val="00130471"/>
    <w:rsid w:val="001306D7"/>
    <w:rsid w:val="00130735"/>
    <w:rsid w:val="001308FD"/>
    <w:rsid w:val="00130B14"/>
    <w:rsid w:val="00130F55"/>
    <w:rsid w:val="0013134A"/>
    <w:rsid w:val="00131AC8"/>
    <w:rsid w:val="001320DB"/>
    <w:rsid w:val="001321F8"/>
    <w:rsid w:val="00132534"/>
    <w:rsid w:val="00132C26"/>
    <w:rsid w:val="00132ECF"/>
    <w:rsid w:val="001334F3"/>
    <w:rsid w:val="00133B37"/>
    <w:rsid w:val="00133CEB"/>
    <w:rsid w:val="00133DA1"/>
    <w:rsid w:val="00133EF1"/>
    <w:rsid w:val="00133FBF"/>
    <w:rsid w:val="00134222"/>
    <w:rsid w:val="001347DD"/>
    <w:rsid w:val="00134904"/>
    <w:rsid w:val="00134985"/>
    <w:rsid w:val="0013527C"/>
    <w:rsid w:val="00135490"/>
    <w:rsid w:val="00135790"/>
    <w:rsid w:val="001359FC"/>
    <w:rsid w:val="00135A21"/>
    <w:rsid w:val="00135A5F"/>
    <w:rsid w:val="00135CC2"/>
    <w:rsid w:val="00135D87"/>
    <w:rsid w:val="0013609B"/>
    <w:rsid w:val="001366A7"/>
    <w:rsid w:val="001369F7"/>
    <w:rsid w:val="00136C71"/>
    <w:rsid w:val="00136D60"/>
    <w:rsid w:val="00136DBE"/>
    <w:rsid w:val="00136E25"/>
    <w:rsid w:val="00137867"/>
    <w:rsid w:val="001378AA"/>
    <w:rsid w:val="00137966"/>
    <w:rsid w:val="00137A24"/>
    <w:rsid w:val="00137CD2"/>
    <w:rsid w:val="00137E68"/>
    <w:rsid w:val="00137FB3"/>
    <w:rsid w:val="001406CA"/>
    <w:rsid w:val="00140869"/>
    <w:rsid w:val="00140B21"/>
    <w:rsid w:val="00140EA2"/>
    <w:rsid w:val="001417FF"/>
    <w:rsid w:val="00141B9B"/>
    <w:rsid w:val="00141FDF"/>
    <w:rsid w:val="00142793"/>
    <w:rsid w:val="00142974"/>
    <w:rsid w:val="001436D9"/>
    <w:rsid w:val="00143AF9"/>
    <w:rsid w:val="00143CE6"/>
    <w:rsid w:val="00143DC5"/>
    <w:rsid w:val="00144087"/>
    <w:rsid w:val="0014423E"/>
    <w:rsid w:val="00144787"/>
    <w:rsid w:val="00144A60"/>
    <w:rsid w:val="00144AE4"/>
    <w:rsid w:val="00144B45"/>
    <w:rsid w:val="00144E5C"/>
    <w:rsid w:val="00145210"/>
    <w:rsid w:val="001455B1"/>
    <w:rsid w:val="00145937"/>
    <w:rsid w:val="00145F74"/>
    <w:rsid w:val="0014604E"/>
    <w:rsid w:val="00146055"/>
    <w:rsid w:val="00146947"/>
    <w:rsid w:val="00146A62"/>
    <w:rsid w:val="00147141"/>
    <w:rsid w:val="0014722D"/>
    <w:rsid w:val="00147410"/>
    <w:rsid w:val="00147B60"/>
    <w:rsid w:val="00147BDE"/>
    <w:rsid w:val="00147D49"/>
    <w:rsid w:val="00147FE7"/>
    <w:rsid w:val="00150746"/>
    <w:rsid w:val="00150A8A"/>
    <w:rsid w:val="00150AA8"/>
    <w:rsid w:val="00150CAB"/>
    <w:rsid w:val="00151331"/>
    <w:rsid w:val="001514D9"/>
    <w:rsid w:val="001519FD"/>
    <w:rsid w:val="00151AF6"/>
    <w:rsid w:val="00151BF0"/>
    <w:rsid w:val="00151C0C"/>
    <w:rsid w:val="0015228D"/>
    <w:rsid w:val="0015229A"/>
    <w:rsid w:val="00152A07"/>
    <w:rsid w:val="00152DC6"/>
    <w:rsid w:val="00152E41"/>
    <w:rsid w:val="001536B2"/>
    <w:rsid w:val="001538EE"/>
    <w:rsid w:val="00153D74"/>
    <w:rsid w:val="00153E11"/>
    <w:rsid w:val="00153F52"/>
    <w:rsid w:val="0015405B"/>
    <w:rsid w:val="0015406F"/>
    <w:rsid w:val="00155192"/>
    <w:rsid w:val="001551B0"/>
    <w:rsid w:val="00155B41"/>
    <w:rsid w:val="00155B79"/>
    <w:rsid w:val="00156344"/>
    <w:rsid w:val="00156406"/>
    <w:rsid w:val="001565D2"/>
    <w:rsid w:val="0015669A"/>
    <w:rsid w:val="00156BC1"/>
    <w:rsid w:val="001571C1"/>
    <w:rsid w:val="0015726B"/>
    <w:rsid w:val="001573C7"/>
    <w:rsid w:val="001574B6"/>
    <w:rsid w:val="001579A2"/>
    <w:rsid w:val="00157F04"/>
    <w:rsid w:val="00157FAD"/>
    <w:rsid w:val="00157FB8"/>
    <w:rsid w:val="00160165"/>
    <w:rsid w:val="00160345"/>
    <w:rsid w:val="00160428"/>
    <w:rsid w:val="00160ACD"/>
    <w:rsid w:val="00160C09"/>
    <w:rsid w:val="00160EA5"/>
    <w:rsid w:val="00161183"/>
    <w:rsid w:val="00161235"/>
    <w:rsid w:val="00161450"/>
    <w:rsid w:val="0016158B"/>
    <w:rsid w:val="00161772"/>
    <w:rsid w:val="00161A18"/>
    <w:rsid w:val="00161CFC"/>
    <w:rsid w:val="00161DFE"/>
    <w:rsid w:val="00162400"/>
    <w:rsid w:val="00162508"/>
    <w:rsid w:val="0016271B"/>
    <w:rsid w:val="00162D05"/>
    <w:rsid w:val="00162EBC"/>
    <w:rsid w:val="00162ECB"/>
    <w:rsid w:val="00163016"/>
    <w:rsid w:val="0016302D"/>
    <w:rsid w:val="00163072"/>
    <w:rsid w:val="0016335E"/>
    <w:rsid w:val="0016336A"/>
    <w:rsid w:val="00163A5B"/>
    <w:rsid w:val="00163A88"/>
    <w:rsid w:val="00163C2E"/>
    <w:rsid w:val="00163D5D"/>
    <w:rsid w:val="00164012"/>
    <w:rsid w:val="001640D2"/>
    <w:rsid w:val="001643BD"/>
    <w:rsid w:val="001644C7"/>
    <w:rsid w:val="00164716"/>
    <w:rsid w:val="00164A05"/>
    <w:rsid w:val="00164ADB"/>
    <w:rsid w:val="001651B6"/>
    <w:rsid w:val="00165333"/>
    <w:rsid w:val="00165D64"/>
    <w:rsid w:val="00165E60"/>
    <w:rsid w:val="00166097"/>
    <w:rsid w:val="001666CF"/>
    <w:rsid w:val="001668A2"/>
    <w:rsid w:val="00166DAD"/>
    <w:rsid w:val="00166E6D"/>
    <w:rsid w:val="00166FB5"/>
    <w:rsid w:val="00167022"/>
    <w:rsid w:val="0016718E"/>
    <w:rsid w:val="001671B3"/>
    <w:rsid w:val="001672A3"/>
    <w:rsid w:val="00167559"/>
    <w:rsid w:val="00167D1A"/>
    <w:rsid w:val="0017003C"/>
    <w:rsid w:val="001702FB"/>
    <w:rsid w:val="001704B1"/>
    <w:rsid w:val="0017060B"/>
    <w:rsid w:val="00170701"/>
    <w:rsid w:val="00171735"/>
    <w:rsid w:val="001717F5"/>
    <w:rsid w:val="00171B13"/>
    <w:rsid w:val="00171B71"/>
    <w:rsid w:val="00171C7C"/>
    <w:rsid w:val="00172637"/>
    <w:rsid w:val="001726D4"/>
    <w:rsid w:val="001728B5"/>
    <w:rsid w:val="001729BF"/>
    <w:rsid w:val="00172EEA"/>
    <w:rsid w:val="0017336D"/>
    <w:rsid w:val="00173913"/>
    <w:rsid w:val="00173DF9"/>
    <w:rsid w:val="00173F1A"/>
    <w:rsid w:val="00174052"/>
    <w:rsid w:val="001745CE"/>
    <w:rsid w:val="001746F9"/>
    <w:rsid w:val="00174758"/>
    <w:rsid w:val="001747AD"/>
    <w:rsid w:val="001747DC"/>
    <w:rsid w:val="00174E84"/>
    <w:rsid w:val="001750A0"/>
    <w:rsid w:val="00175DCC"/>
    <w:rsid w:val="001761D2"/>
    <w:rsid w:val="001762F3"/>
    <w:rsid w:val="00176656"/>
    <w:rsid w:val="001766D2"/>
    <w:rsid w:val="00176863"/>
    <w:rsid w:val="001768FA"/>
    <w:rsid w:val="001769A8"/>
    <w:rsid w:val="001769C8"/>
    <w:rsid w:val="00176BA8"/>
    <w:rsid w:val="00177179"/>
    <w:rsid w:val="00177461"/>
    <w:rsid w:val="0017749D"/>
    <w:rsid w:val="001778A7"/>
    <w:rsid w:val="00177F02"/>
    <w:rsid w:val="00180019"/>
    <w:rsid w:val="001802B0"/>
    <w:rsid w:val="001806B5"/>
    <w:rsid w:val="001806DC"/>
    <w:rsid w:val="001806EE"/>
    <w:rsid w:val="00180E8D"/>
    <w:rsid w:val="00180FF8"/>
    <w:rsid w:val="001813B0"/>
    <w:rsid w:val="00181807"/>
    <w:rsid w:val="001818D8"/>
    <w:rsid w:val="0018239D"/>
    <w:rsid w:val="001824A8"/>
    <w:rsid w:val="0018262B"/>
    <w:rsid w:val="00182631"/>
    <w:rsid w:val="0018271E"/>
    <w:rsid w:val="001827CC"/>
    <w:rsid w:val="00183096"/>
    <w:rsid w:val="001835D2"/>
    <w:rsid w:val="00183F0E"/>
    <w:rsid w:val="00183F13"/>
    <w:rsid w:val="001841D5"/>
    <w:rsid w:val="00184210"/>
    <w:rsid w:val="0018426D"/>
    <w:rsid w:val="00184490"/>
    <w:rsid w:val="001844C6"/>
    <w:rsid w:val="001845EF"/>
    <w:rsid w:val="00184B03"/>
    <w:rsid w:val="00184C19"/>
    <w:rsid w:val="00185014"/>
    <w:rsid w:val="0018540E"/>
    <w:rsid w:val="00185BF1"/>
    <w:rsid w:val="00185BF3"/>
    <w:rsid w:val="00186186"/>
    <w:rsid w:val="0018625D"/>
    <w:rsid w:val="00186366"/>
    <w:rsid w:val="00186A77"/>
    <w:rsid w:val="001874D7"/>
    <w:rsid w:val="00187A7E"/>
    <w:rsid w:val="00187B9E"/>
    <w:rsid w:val="00187F43"/>
    <w:rsid w:val="001900C7"/>
    <w:rsid w:val="001903F5"/>
    <w:rsid w:val="0019055F"/>
    <w:rsid w:val="0019056B"/>
    <w:rsid w:val="0019087B"/>
    <w:rsid w:val="001908D6"/>
    <w:rsid w:val="00190A55"/>
    <w:rsid w:val="00190E72"/>
    <w:rsid w:val="001910A2"/>
    <w:rsid w:val="001910E9"/>
    <w:rsid w:val="00191115"/>
    <w:rsid w:val="00191188"/>
    <w:rsid w:val="001911BB"/>
    <w:rsid w:val="00191308"/>
    <w:rsid w:val="001913DD"/>
    <w:rsid w:val="00191D42"/>
    <w:rsid w:val="00191FB6"/>
    <w:rsid w:val="00191FD2"/>
    <w:rsid w:val="0019276C"/>
    <w:rsid w:val="00192A62"/>
    <w:rsid w:val="00192DC6"/>
    <w:rsid w:val="00192F5C"/>
    <w:rsid w:val="00193447"/>
    <w:rsid w:val="0019396A"/>
    <w:rsid w:val="001939CD"/>
    <w:rsid w:val="00193B45"/>
    <w:rsid w:val="00193B53"/>
    <w:rsid w:val="00193B85"/>
    <w:rsid w:val="00193C8F"/>
    <w:rsid w:val="00194013"/>
    <w:rsid w:val="001941D2"/>
    <w:rsid w:val="001942E7"/>
    <w:rsid w:val="00194463"/>
    <w:rsid w:val="00194538"/>
    <w:rsid w:val="001945C8"/>
    <w:rsid w:val="00194A76"/>
    <w:rsid w:val="00194AAE"/>
    <w:rsid w:val="00194B60"/>
    <w:rsid w:val="00194BBD"/>
    <w:rsid w:val="00194C2F"/>
    <w:rsid w:val="00194E2D"/>
    <w:rsid w:val="00194E33"/>
    <w:rsid w:val="00194F88"/>
    <w:rsid w:val="0019553B"/>
    <w:rsid w:val="0019569D"/>
    <w:rsid w:val="00195D19"/>
    <w:rsid w:val="00195DF5"/>
    <w:rsid w:val="00195E0E"/>
    <w:rsid w:val="0019698D"/>
    <w:rsid w:val="00196A24"/>
    <w:rsid w:val="00196A5F"/>
    <w:rsid w:val="00196BA3"/>
    <w:rsid w:val="00196E13"/>
    <w:rsid w:val="001970E3"/>
    <w:rsid w:val="001972D6"/>
    <w:rsid w:val="001973F9"/>
    <w:rsid w:val="0019756C"/>
    <w:rsid w:val="00197898"/>
    <w:rsid w:val="00197D54"/>
    <w:rsid w:val="001A01AF"/>
    <w:rsid w:val="001A06B5"/>
    <w:rsid w:val="001A09A2"/>
    <w:rsid w:val="001A0DF8"/>
    <w:rsid w:val="001A0F2A"/>
    <w:rsid w:val="001A0FC3"/>
    <w:rsid w:val="001A1367"/>
    <w:rsid w:val="001A139B"/>
    <w:rsid w:val="001A152E"/>
    <w:rsid w:val="001A15E1"/>
    <w:rsid w:val="001A1C3A"/>
    <w:rsid w:val="001A1E8A"/>
    <w:rsid w:val="001A26B9"/>
    <w:rsid w:val="001A2F09"/>
    <w:rsid w:val="001A3352"/>
    <w:rsid w:val="001A3528"/>
    <w:rsid w:val="001A3556"/>
    <w:rsid w:val="001A3695"/>
    <w:rsid w:val="001A379F"/>
    <w:rsid w:val="001A4052"/>
    <w:rsid w:val="001A4171"/>
    <w:rsid w:val="001A42D6"/>
    <w:rsid w:val="001A44AA"/>
    <w:rsid w:val="001A4A6C"/>
    <w:rsid w:val="001A4A74"/>
    <w:rsid w:val="001A4CBA"/>
    <w:rsid w:val="001A5025"/>
    <w:rsid w:val="001A5114"/>
    <w:rsid w:val="001A512C"/>
    <w:rsid w:val="001A5291"/>
    <w:rsid w:val="001A52B4"/>
    <w:rsid w:val="001A5493"/>
    <w:rsid w:val="001A58BF"/>
    <w:rsid w:val="001A58C3"/>
    <w:rsid w:val="001A58E2"/>
    <w:rsid w:val="001A59BB"/>
    <w:rsid w:val="001A5A0F"/>
    <w:rsid w:val="001A5B24"/>
    <w:rsid w:val="001A5B3F"/>
    <w:rsid w:val="001A5C62"/>
    <w:rsid w:val="001A5E76"/>
    <w:rsid w:val="001A63B0"/>
    <w:rsid w:val="001A63CC"/>
    <w:rsid w:val="001A646F"/>
    <w:rsid w:val="001A661F"/>
    <w:rsid w:val="001A6B09"/>
    <w:rsid w:val="001A6E73"/>
    <w:rsid w:val="001A6F25"/>
    <w:rsid w:val="001A781D"/>
    <w:rsid w:val="001A7C6D"/>
    <w:rsid w:val="001B017B"/>
    <w:rsid w:val="001B0234"/>
    <w:rsid w:val="001B03C2"/>
    <w:rsid w:val="001B0597"/>
    <w:rsid w:val="001B07A1"/>
    <w:rsid w:val="001B08FF"/>
    <w:rsid w:val="001B0B9E"/>
    <w:rsid w:val="001B0CFE"/>
    <w:rsid w:val="001B0DFA"/>
    <w:rsid w:val="001B0F22"/>
    <w:rsid w:val="001B113B"/>
    <w:rsid w:val="001B1992"/>
    <w:rsid w:val="001B1B2B"/>
    <w:rsid w:val="001B1CD9"/>
    <w:rsid w:val="001B204A"/>
    <w:rsid w:val="001B2200"/>
    <w:rsid w:val="001B231C"/>
    <w:rsid w:val="001B2370"/>
    <w:rsid w:val="001B25B8"/>
    <w:rsid w:val="001B2AD7"/>
    <w:rsid w:val="001B2D49"/>
    <w:rsid w:val="001B2ED0"/>
    <w:rsid w:val="001B32D1"/>
    <w:rsid w:val="001B330C"/>
    <w:rsid w:val="001B332D"/>
    <w:rsid w:val="001B387D"/>
    <w:rsid w:val="001B3DE3"/>
    <w:rsid w:val="001B40E4"/>
    <w:rsid w:val="001B45A7"/>
    <w:rsid w:val="001B48D3"/>
    <w:rsid w:val="001B4B32"/>
    <w:rsid w:val="001B5120"/>
    <w:rsid w:val="001B57E8"/>
    <w:rsid w:val="001B5B8B"/>
    <w:rsid w:val="001B5D4C"/>
    <w:rsid w:val="001B5DBB"/>
    <w:rsid w:val="001B5F76"/>
    <w:rsid w:val="001B639A"/>
    <w:rsid w:val="001B6695"/>
    <w:rsid w:val="001B68E4"/>
    <w:rsid w:val="001B6A21"/>
    <w:rsid w:val="001B6D41"/>
    <w:rsid w:val="001B6E7E"/>
    <w:rsid w:val="001B753E"/>
    <w:rsid w:val="001B7C04"/>
    <w:rsid w:val="001B7E65"/>
    <w:rsid w:val="001C0314"/>
    <w:rsid w:val="001C045F"/>
    <w:rsid w:val="001C047F"/>
    <w:rsid w:val="001C0BD1"/>
    <w:rsid w:val="001C109C"/>
    <w:rsid w:val="001C12DF"/>
    <w:rsid w:val="001C145F"/>
    <w:rsid w:val="001C158E"/>
    <w:rsid w:val="001C17C7"/>
    <w:rsid w:val="001C2103"/>
    <w:rsid w:val="001C2191"/>
    <w:rsid w:val="001C2198"/>
    <w:rsid w:val="001C2489"/>
    <w:rsid w:val="001C2510"/>
    <w:rsid w:val="001C2671"/>
    <w:rsid w:val="001C2788"/>
    <w:rsid w:val="001C2A79"/>
    <w:rsid w:val="001C2CCA"/>
    <w:rsid w:val="001C30C7"/>
    <w:rsid w:val="001C31C0"/>
    <w:rsid w:val="001C3285"/>
    <w:rsid w:val="001C35C1"/>
    <w:rsid w:val="001C3788"/>
    <w:rsid w:val="001C3F4A"/>
    <w:rsid w:val="001C40E3"/>
    <w:rsid w:val="001C4657"/>
    <w:rsid w:val="001C5162"/>
    <w:rsid w:val="001C5290"/>
    <w:rsid w:val="001C5E6E"/>
    <w:rsid w:val="001C6F37"/>
    <w:rsid w:val="001C7153"/>
    <w:rsid w:val="001C71FB"/>
    <w:rsid w:val="001C72A9"/>
    <w:rsid w:val="001C73A0"/>
    <w:rsid w:val="001C78A3"/>
    <w:rsid w:val="001C7E65"/>
    <w:rsid w:val="001C7F1E"/>
    <w:rsid w:val="001D0374"/>
    <w:rsid w:val="001D064C"/>
    <w:rsid w:val="001D06A6"/>
    <w:rsid w:val="001D0889"/>
    <w:rsid w:val="001D0D0F"/>
    <w:rsid w:val="001D11E7"/>
    <w:rsid w:val="001D134B"/>
    <w:rsid w:val="001D15F7"/>
    <w:rsid w:val="001D223D"/>
    <w:rsid w:val="001D2858"/>
    <w:rsid w:val="001D28CB"/>
    <w:rsid w:val="001D2B63"/>
    <w:rsid w:val="001D2D53"/>
    <w:rsid w:val="001D34EA"/>
    <w:rsid w:val="001D3949"/>
    <w:rsid w:val="001D39A2"/>
    <w:rsid w:val="001D39F8"/>
    <w:rsid w:val="001D3B02"/>
    <w:rsid w:val="001D3D09"/>
    <w:rsid w:val="001D46AE"/>
    <w:rsid w:val="001D47F4"/>
    <w:rsid w:val="001D586A"/>
    <w:rsid w:val="001D590D"/>
    <w:rsid w:val="001D5D1A"/>
    <w:rsid w:val="001D5FC7"/>
    <w:rsid w:val="001D6139"/>
    <w:rsid w:val="001D6167"/>
    <w:rsid w:val="001D63D0"/>
    <w:rsid w:val="001D663D"/>
    <w:rsid w:val="001D6714"/>
    <w:rsid w:val="001D701E"/>
    <w:rsid w:val="001D7158"/>
    <w:rsid w:val="001D74A8"/>
    <w:rsid w:val="001D76AB"/>
    <w:rsid w:val="001D78C3"/>
    <w:rsid w:val="001E04BC"/>
    <w:rsid w:val="001E04F9"/>
    <w:rsid w:val="001E0617"/>
    <w:rsid w:val="001E0766"/>
    <w:rsid w:val="001E093C"/>
    <w:rsid w:val="001E0942"/>
    <w:rsid w:val="001E0D7E"/>
    <w:rsid w:val="001E0DB6"/>
    <w:rsid w:val="001E103C"/>
    <w:rsid w:val="001E1307"/>
    <w:rsid w:val="001E174B"/>
    <w:rsid w:val="001E18C5"/>
    <w:rsid w:val="001E1C1E"/>
    <w:rsid w:val="001E1D0E"/>
    <w:rsid w:val="001E1DB7"/>
    <w:rsid w:val="001E1E00"/>
    <w:rsid w:val="001E2026"/>
    <w:rsid w:val="001E2412"/>
    <w:rsid w:val="001E261C"/>
    <w:rsid w:val="001E26E2"/>
    <w:rsid w:val="001E27BA"/>
    <w:rsid w:val="001E28B4"/>
    <w:rsid w:val="001E2AD6"/>
    <w:rsid w:val="001E2CEE"/>
    <w:rsid w:val="001E2E66"/>
    <w:rsid w:val="001E3194"/>
    <w:rsid w:val="001E3629"/>
    <w:rsid w:val="001E3686"/>
    <w:rsid w:val="001E37B7"/>
    <w:rsid w:val="001E3BB5"/>
    <w:rsid w:val="001E3D27"/>
    <w:rsid w:val="001E3D3A"/>
    <w:rsid w:val="001E3E6C"/>
    <w:rsid w:val="001E3EC5"/>
    <w:rsid w:val="001E4198"/>
    <w:rsid w:val="001E43CC"/>
    <w:rsid w:val="001E4637"/>
    <w:rsid w:val="001E48EA"/>
    <w:rsid w:val="001E4D3A"/>
    <w:rsid w:val="001E4E4E"/>
    <w:rsid w:val="001E51A2"/>
    <w:rsid w:val="001E57CA"/>
    <w:rsid w:val="001E5930"/>
    <w:rsid w:val="001E59A1"/>
    <w:rsid w:val="001E59B6"/>
    <w:rsid w:val="001E5CD5"/>
    <w:rsid w:val="001E5EB9"/>
    <w:rsid w:val="001E60B0"/>
    <w:rsid w:val="001E6265"/>
    <w:rsid w:val="001E6369"/>
    <w:rsid w:val="001E6421"/>
    <w:rsid w:val="001E657B"/>
    <w:rsid w:val="001E6590"/>
    <w:rsid w:val="001E6674"/>
    <w:rsid w:val="001E67C2"/>
    <w:rsid w:val="001E69AA"/>
    <w:rsid w:val="001E69F6"/>
    <w:rsid w:val="001E70EA"/>
    <w:rsid w:val="001E7657"/>
    <w:rsid w:val="001E7FD3"/>
    <w:rsid w:val="001E7FE0"/>
    <w:rsid w:val="001F02DC"/>
    <w:rsid w:val="001F02F1"/>
    <w:rsid w:val="001F0748"/>
    <w:rsid w:val="001F0A72"/>
    <w:rsid w:val="001F0C43"/>
    <w:rsid w:val="001F1AEF"/>
    <w:rsid w:val="001F1CB2"/>
    <w:rsid w:val="001F2252"/>
    <w:rsid w:val="001F28EF"/>
    <w:rsid w:val="001F2907"/>
    <w:rsid w:val="001F2C32"/>
    <w:rsid w:val="001F3006"/>
    <w:rsid w:val="001F302E"/>
    <w:rsid w:val="001F31F2"/>
    <w:rsid w:val="001F3545"/>
    <w:rsid w:val="001F35A0"/>
    <w:rsid w:val="001F3950"/>
    <w:rsid w:val="001F3D7D"/>
    <w:rsid w:val="001F4422"/>
    <w:rsid w:val="001F4461"/>
    <w:rsid w:val="001F44D3"/>
    <w:rsid w:val="001F466A"/>
    <w:rsid w:val="001F4765"/>
    <w:rsid w:val="001F4EF4"/>
    <w:rsid w:val="001F5040"/>
    <w:rsid w:val="001F512E"/>
    <w:rsid w:val="001F5326"/>
    <w:rsid w:val="001F5BF9"/>
    <w:rsid w:val="001F5D42"/>
    <w:rsid w:val="001F618A"/>
    <w:rsid w:val="001F61BB"/>
    <w:rsid w:val="001F6460"/>
    <w:rsid w:val="001F6826"/>
    <w:rsid w:val="001F68E6"/>
    <w:rsid w:val="001F6E03"/>
    <w:rsid w:val="001F7576"/>
    <w:rsid w:val="001F7585"/>
    <w:rsid w:val="001F75D2"/>
    <w:rsid w:val="001F75DA"/>
    <w:rsid w:val="001F77C9"/>
    <w:rsid w:val="001F797E"/>
    <w:rsid w:val="001F79DC"/>
    <w:rsid w:val="001F7B12"/>
    <w:rsid w:val="001F7B82"/>
    <w:rsid w:val="001F7BC3"/>
    <w:rsid w:val="001F7C07"/>
    <w:rsid w:val="002001E8"/>
    <w:rsid w:val="00200351"/>
    <w:rsid w:val="00200525"/>
    <w:rsid w:val="002006D1"/>
    <w:rsid w:val="00200769"/>
    <w:rsid w:val="00200E28"/>
    <w:rsid w:val="002017AB"/>
    <w:rsid w:val="00201822"/>
    <w:rsid w:val="00201CDB"/>
    <w:rsid w:val="00201DFF"/>
    <w:rsid w:val="00202480"/>
    <w:rsid w:val="0020261C"/>
    <w:rsid w:val="00202665"/>
    <w:rsid w:val="0020269C"/>
    <w:rsid w:val="0020272B"/>
    <w:rsid w:val="00202D57"/>
    <w:rsid w:val="00202F7A"/>
    <w:rsid w:val="002031C6"/>
    <w:rsid w:val="00203429"/>
    <w:rsid w:val="0020352B"/>
    <w:rsid w:val="0020374B"/>
    <w:rsid w:val="00203B54"/>
    <w:rsid w:val="00203BAE"/>
    <w:rsid w:val="00203D4E"/>
    <w:rsid w:val="002042BA"/>
    <w:rsid w:val="002042D5"/>
    <w:rsid w:val="002047FF"/>
    <w:rsid w:val="002048EC"/>
    <w:rsid w:val="0020496E"/>
    <w:rsid w:val="00204B9C"/>
    <w:rsid w:val="00204C72"/>
    <w:rsid w:val="00204DFF"/>
    <w:rsid w:val="00204E23"/>
    <w:rsid w:val="002055E1"/>
    <w:rsid w:val="002057C6"/>
    <w:rsid w:val="00205B11"/>
    <w:rsid w:val="002062AB"/>
    <w:rsid w:val="002064D2"/>
    <w:rsid w:val="002067A6"/>
    <w:rsid w:val="002067B9"/>
    <w:rsid w:val="00206B66"/>
    <w:rsid w:val="00206C5C"/>
    <w:rsid w:val="00206D77"/>
    <w:rsid w:val="00206E8D"/>
    <w:rsid w:val="00207026"/>
    <w:rsid w:val="002071C2"/>
    <w:rsid w:val="002071F6"/>
    <w:rsid w:val="00207596"/>
    <w:rsid w:val="00207898"/>
    <w:rsid w:val="00207BF9"/>
    <w:rsid w:val="00207DE6"/>
    <w:rsid w:val="00207E74"/>
    <w:rsid w:val="00210137"/>
    <w:rsid w:val="002106C4"/>
    <w:rsid w:val="00210B5C"/>
    <w:rsid w:val="00210C96"/>
    <w:rsid w:val="00210D2E"/>
    <w:rsid w:val="00211075"/>
    <w:rsid w:val="00211649"/>
    <w:rsid w:val="002116CF"/>
    <w:rsid w:val="00211747"/>
    <w:rsid w:val="002117DD"/>
    <w:rsid w:val="002119A1"/>
    <w:rsid w:val="00211AC7"/>
    <w:rsid w:val="00211D00"/>
    <w:rsid w:val="00211D45"/>
    <w:rsid w:val="002120BC"/>
    <w:rsid w:val="00212101"/>
    <w:rsid w:val="00212686"/>
    <w:rsid w:val="00212A4F"/>
    <w:rsid w:val="00213071"/>
    <w:rsid w:val="00213177"/>
    <w:rsid w:val="00213867"/>
    <w:rsid w:val="00213B2D"/>
    <w:rsid w:val="00213F1F"/>
    <w:rsid w:val="00214138"/>
    <w:rsid w:val="002146AD"/>
    <w:rsid w:val="002146FB"/>
    <w:rsid w:val="00214A7D"/>
    <w:rsid w:val="00214B49"/>
    <w:rsid w:val="00214B83"/>
    <w:rsid w:val="00214E8E"/>
    <w:rsid w:val="00215250"/>
    <w:rsid w:val="00215291"/>
    <w:rsid w:val="002152A5"/>
    <w:rsid w:val="00215319"/>
    <w:rsid w:val="0021558F"/>
    <w:rsid w:val="002159AD"/>
    <w:rsid w:val="00215A33"/>
    <w:rsid w:val="00215A7A"/>
    <w:rsid w:val="00215E28"/>
    <w:rsid w:val="00215E95"/>
    <w:rsid w:val="00215F68"/>
    <w:rsid w:val="00216382"/>
    <w:rsid w:val="002163D1"/>
    <w:rsid w:val="00216730"/>
    <w:rsid w:val="002167E2"/>
    <w:rsid w:val="00216940"/>
    <w:rsid w:val="002169B8"/>
    <w:rsid w:val="00216A34"/>
    <w:rsid w:val="00216D12"/>
    <w:rsid w:val="00216F32"/>
    <w:rsid w:val="00216F7E"/>
    <w:rsid w:val="002173CF"/>
    <w:rsid w:val="002174E7"/>
    <w:rsid w:val="00217759"/>
    <w:rsid w:val="00217836"/>
    <w:rsid w:val="002178F3"/>
    <w:rsid w:val="002204F3"/>
    <w:rsid w:val="00220981"/>
    <w:rsid w:val="00220A4E"/>
    <w:rsid w:val="00220CFC"/>
    <w:rsid w:val="00221061"/>
    <w:rsid w:val="002210BF"/>
    <w:rsid w:val="0022119B"/>
    <w:rsid w:val="00221407"/>
    <w:rsid w:val="002218C6"/>
    <w:rsid w:val="00221A80"/>
    <w:rsid w:val="00221D78"/>
    <w:rsid w:val="00221E74"/>
    <w:rsid w:val="00221E97"/>
    <w:rsid w:val="002227E7"/>
    <w:rsid w:val="00222825"/>
    <w:rsid w:val="00222CE9"/>
    <w:rsid w:val="00222F2D"/>
    <w:rsid w:val="002230D8"/>
    <w:rsid w:val="00223169"/>
    <w:rsid w:val="0022321E"/>
    <w:rsid w:val="0022327F"/>
    <w:rsid w:val="00223338"/>
    <w:rsid w:val="0022339A"/>
    <w:rsid w:val="00223612"/>
    <w:rsid w:val="002239F4"/>
    <w:rsid w:val="00223F17"/>
    <w:rsid w:val="002241D8"/>
    <w:rsid w:val="0022454C"/>
    <w:rsid w:val="002247B9"/>
    <w:rsid w:val="0022483C"/>
    <w:rsid w:val="00224890"/>
    <w:rsid w:val="00225BEA"/>
    <w:rsid w:val="002260DC"/>
    <w:rsid w:val="00226225"/>
    <w:rsid w:val="0022661F"/>
    <w:rsid w:val="00226A73"/>
    <w:rsid w:val="00226ABD"/>
    <w:rsid w:val="00226BF6"/>
    <w:rsid w:val="00226EDE"/>
    <w:rsid w:val="00227018"/>
    <w:rsid w:val="002276D7"/>
    <w:rsid w:val="002277BB"/>
    <w:rsid w:val="00227DCE"/>
    <w:rsid w:val="00227FD2"/>
    <w:rsid w:val="00230259"/>
    <w:rsid w:val="002303C4"/>
    <w:rsid w:val="00230824"/>
    <w:rsid w:val="002310A3"/>
    <w:rsid w:val="002313E6"/>
    <w:rsid w:val="00231477"/>
    <w:rsid w:val="002319D8"/>
    <w:rsid w:val="00231AB7"/>
    <w:rsid w:val="00231B63"/>
    <w:rsid w:val="002322B7"/>
    <w:rsid w:val="002323B0"/>
    <w:rsid w:val="0023282E"/>
    <w:rsid w:val="00232917"/>
    <w:rsid w:val="0023294F"/>
    <w:rsid w:val="002329A6"/>
    <w:rsid w:val="00232D3E"/>
    <w:rsid w:val="0023333F"/>
    <w:rsid w:val="0023352D"/>
    <w:rsid w:val="002335AF"/>
    <w:rsid w:val="002339EF"/>
    <w:rsid w:val="00233A66"/>
    <w:rsid w:val="00233B50"/>
    <w:rsid w:val="00233D6B"/>
    <w:rsid w:val="00233E11"/>
    <w:rsid w:val="00233EAF"/>
    <w:rsid w:val="00234138"/>
    <w:rsid w:val="002342E7"/>
    <w:rsid w:val="002344AC"/>
    <w:rsid w:val="0023491A"/>
    <w:rsid w:val="00235122"/>
    <w:rsid w:val="00235319"/>
    <w:rsid w:val="002353F9"/>
    <w:rsid w:val="00235711"/>
    <w:rsid w:val="00235C2B"/>
    <w:rsid w:val="0023624D"/>
    <w:rsid w:val="00236BFA"/>
    <w:rsid w:val="00236F82"/>
    <w:rsid w:val="002373DE"/>
    <w:rsid w:val="002377B1"/>
    <w:rsid w:val="00237C1D"/>
    <w:rsid w:val="00237D90"/>
    <w:rsid w:val="00237F27"/>
    <w:rsid w:val="0024014E"/>
    <w:rsid w:val="00240651"/>
    <w:rsid w:val="00240884"/>
    <w:rsid w:val="002408CA"/>
    <w:rsid w:val="00240D3E"/>
    <w:rsid w:val="00240ED4"/>
    <w:rsid w:val="00240FF5"/>
    <w:rsid w:val="00241016"/>
    <w:rsid w:val="002414AD"/>
    <w:rsid w:val="00241641"/>
    <w:rsid w:val="0024178C"/>
    <w:rsid w:val="0024197E"/>
    <w:rsid w:val="00241C44"/>
    <w:rsid w:val="00241CFD"/>
    <w:rsid w:val="002421DA"/>
    <w:rsid w:val="00242490"/>
    <w:rsid w:val="00242651"/>
    <w:rsid w:val="00242821"/>
    <w:rsid w:val="002429C2"/>
    <w:rsid w:val="00242BBE"/>
    <w:rsid w:val="00242DCD"/>
    <w:rsid w:val="00242F53"/>
    <w:rsid w:val="00243016"/>
    <w:rsid w:val="00243090"/>
    <w:rsid w:val="00243399"/>
    <w:rsid w:val="002433DD"/>
    <w:rsid w:val="0024352C"/>
    <w:rsid w:val="002439B3"/>
    <w:rsid w:val="00243A45"/>
    <w:rsid w:val="002440A4"/>
    <w:rsid w:val="002440C8"/>
    <w:rsid w:val="002441A7"/>
    <w:rsid w:val="0024425B"/>
    <w:rsid w:val="002443A2"/>
    <w:rsid w:val="002445E5"/>
    <w:rsid w:val="002448CB"/>
    <w:rsid w:val="00245183"/>
    <w:rsid w:val="0024522B"/>
    <w:rsid w:val="00245460"/>
    <w:rsid w:val="00245728"/>
    <w:rsid w:val="00245EE0"/>
    <w:rsid w:val="002469E9"/>
    <w:rsid w:val="00246AB3"/>
    <w:rsid w:val="00246B20"/>
    <w:rsid w:val="00246FF0"/>
    <w:rsid w:val="00247A40"/>
    <w:rsid w:val="00247A71"/>
    <w:rsid w:val="00247B03"/>
    <w:rsid w:val="00247BD6"/>
    <w:rsid w:val="00247D79"/>
    <w:rsid w:val="00247DAF"/>
    <w:rsid w:val="00247E8B"/>
    <w:rsid w:val="00247FFA"/>
    <w:rsid w:val="00250003"/>
    <w:rsid w:val="00250273"/>
    <w:rsid w:val="00250509"/>
    <w:rsid w:val="002505EC"/>
    <w:rsid w:val="002507BD"/>
    <w:rsid w:val="002507F1"/>
    <w:rsid w:val="002507F5"/>
    <w:rsid w:val="0025084D"/>
    <w:rsid w:val="00250850"/>
    <w:rsid w:val="002508AB"/>
    <w:rsid w:val="00251326"/>
    <w:rsid w:val="002514D3"/>
    <w:rsid w:val="00251738"/>
    <w:rsid w:val="002518A2"/>
    <w:rsid w:val="00251AD4"/>
    <w:rsid w:val="00251C44"/>
    <w:rsid w:val="00251D82"/>
    <w:rsid w:val="002525DA"/>
    <w:rsid w:val="00252702"/>
    <w:rsid w:val="00252BC6"/>
    <w:rsid w:val="00252DEC"/>
    <w:rsid w:val="002533C2"/>
    <w:rsid w:val="0025358E"/>
    <w:rsid w:val="002536AC"/>
    <w:rsid w:val="0025376B"/>
    <w:rsid w:val="00253C6D"/>
    <w:rsid w:val="0025402C"/>
    <w:rsid w:val="00254267"/>
    <w:rsid w:val="002544C5"/>
    <w:rsid w:val="002547F2"/>
    <w:rsid w:val="002548EC"/>
    <w:rsid w:val="00254F12"/>
    <w:rsid w:val="00255451"/>
    <w:rsid w:val="0025562D"/>
    <w:rsid w:val="00255632"/>
    <w:rsid w:val="00255E34"/>
    <w:rsid w:val="002560F2"/>
    <w:rsid w:val="0025617D"/>
    <w:rsid w:val="0025626D"/>
    <w:rsid w:val="00256560"/>
    <w:rsid w:val="00256624"/>
    <w:rsid w:val="00256755"/>
    <w:rsid w:val="00256ED9"/>
    <w:rsid w:val="00257067"/>
    <w:rsid w:val="0025733A"/>
    <w:rsid w:val="00257657"/>
    <w:rsid w:val="00257922"/>
    <w:rsid w:val="00257D0C"/>
    <w:rsid w:val="00257DEE"/>
    <w:rsid w:val="00257F30"/>
    <w:rsid w:val="00257FB9"/>
    <w:rsid w:val="00257FED"/>
    <w:rsid w:val="002600A1"/>
    <w:rsid w:val="002607C1"/>
    <w:rsid w:val="0026099A"/>
    <w:rsid w:val="00260CB3"/>
    <w:rsid w:val="00260CE9"/>
    <w:rsid w:val="00260E1C"/>
    <w:rsid w:val="002611A7"/>
    <w:rsid w:val="002615E2"/>
    <w:rsid w:val="0026181D"/>
    <w:rsid w:val="00261AD8"/>
    <w:rsid w:val="00261B1F"/>
    <w:rsid w:val="00261BCC"/>
    <w:rsid w:val="00261BE8"/>
    <w:rsid w:val="00261C76"/>
    <w:rsid w:val="00261C7F"/>
    <w:rsid w:val="00261FCC"/>
    <w:rsid w:val="002620C8"/>
    <w:rsid w:val="00262168"/>
    <w:rsid w:val="002622B0"/>
    <w:rsid w:val="00262373"/>
    <w:rsid w:val="00262519"/>
    <w:rsid w:val="0026258F"/>
    <w:rsid w:val="0026289D"/>
    <w:rsid w:val="002628BE"/>
    <w:rsid w:val="002629DD"/>
    <w:rsid w:val="00262ACE"/>
    <w:rsid w:val="00262B31"/>
    <w:rsid w:val="00262DF7"/>
    <w:rsid w:val="002633AF"/>
    <w:rsid w:val="002635FC"/>
    <w:rsid w:val="002639AD"/>
    <w:rsid w:val="002639FE"/>
    <w:rsid w:val="00263A79"/>
    <w:rsid w:val="00264012"/>
    <w:rsid w:val="002645B9"/>
    <w:rsid w:val="00264BE9"/>
    <w:rsid w:val="00264C6B"/>
    <w:rsid w:val="00264C82"/>
    <w:rsid w:val="00264FD6"/>
    <w:rsid w:val="002654EE"/>
    <w:rsid w:val="00265BB4"/>
    <w:rsid w:val="00265C0D"/>
    <w:rsid w:val="00265DE2"/>
    <w:rsid w:val="0026643F"/>
    <w:rsid w:val="0026655E"/>
    <w:rsid w:val="00266DBB"/>
    <w:rsid w:val="00266FB5"/>
    <w:rsid w:val="002671CE"/>
    <w:rsid w:val="0026756C"/>
    <w:rsid w:val="002676DE"/>
    <w:rsid w:val="00267736"/>
    <w:rsid w:val="00267DD0"/>
    <w:rsid w:val="00267F4F"/>
    <w:rsid w:val="0027011C"/>
    <w:rsid w:val="0027012A"/>
    <w:rsid w:val="00270243"/>
    <w:rsid w:val="0027031C"/>
    <w:rsid w:val="00270817"/>
    <w:rsid w:val="00270869"/>
    <w:rsid w:val="0027086E"/>
    <w:rsid w:val="002709A7"/>
    <w:rsid w:val="00271311"/>
    <w:rsid w:val="002715E9"/>
    <w:rsid w:val="0027160C"/>
    <w:rsid w:val="0027164E"/>
    <w:rsid w:val="0027194F"/>
    <w:rsid w:val="00271E72"/>
    <w:rsid w:val="0027240B"/>
    <w:rsid w:val="00272580"/>
    <w:rsid w:val="002725C1"/>
    <w:rsid w:val="002726AA"/>
    <w:rsid w:val="00272792"/>
    <w:rsid w:val="002728D6"/>
    <w:rsid w:val="00272A50"/>
    <w:rsid w:val="00272BF8"/>
    <w:rsid w:val="00272E81"/>
    <w:rsid w:val="0027305A"/>
    <w:rsid w:val="002737F3"/>
    <w:rsid w:val="0027394E"/>
    <w:rsid w:val="00273AC0"/>
    <w:rsid w:val="00273C00"/>
    <w:rsid w:val="00274074"/>
    <w:rsid w:val="0027412E"/>
    <w:rsid w:val="0027421B"/>
    <w:rsid w:val="002743CC"/>
    <w:rsid w:val="002744EB"/>
    <w:rsid w:val="00274852"/>
    <w:rsid w:val="002748EF"/>
    <w:rsid w:val="00274C38"/>
    <w:rsid w:val="00274DED"/>
    <w:rsid w:val="002753CD"/>
    <w:rsid w:val="00275582"/>
    <w:rsid w:val="002755F3"/>
    <w:rsid w:val="00275A4D"/>
    <w:rsid w:val="00276065"/>
    <w:rsid w:val="0027617E"/>
    <w:rsid w:val="002768C0"/>
    <w:rsid w:val="00276BCC"/>
    <w:rsid w:val="0027709F"/>
    <w:rsid w:val="002771B4"/>
    <w:rsid w:val="002772FC"/>
    <w:rsid w:val="002773B8"/>
    <w:rsid w:val="0027759D"/>
    <w:rsid w:val="002776C4"/>
    <w:rsid w:val="00277CC4"/>
    <w:rsid w:val="00277DCD"/>
    <w:rsid w:val="002800AB"/>
    <w:rsid w:val="002800EC"/>
    <w:rsid w:val="00280B2A"/>
    <w:rsid w:val="00280D21"/>
    <w:rsid w:val="002810D1"/>
    <w:rsid w:val="002810E7"/>
    <w:rsid w:val="0028132D"/>
    <w:rsid w:val="002813C1"/>
    <w:rsid w:val="00281678"/>
    <w:rsid w:val="00281A02"/>
    <w:rsid w:val="00281C53"/>
    <w:rsid w:val="00282345"/>
    <w:rsid w:val="0028253E"/>
    <w:rsid w:val="00282559"/>
    <w:rsid w:val="002826B7"/>
    <w:rsid w:val="002829A0"/>
    <w:rsid w:val="002829B5"/>
    <w:rsid w:val="002829F4"/>
    <w:rsid w:val="00282A59"/>
    <w:rsid w:val="00282B59"/>
    <w:rsid w:val="0028336F"/>
    <w:rsid w:val="002835DC"/>
    <w:rsid w:val="00283974"/>
    <w:rsid w:val="00283AC7"/>
    <w:rsid w:val="00283BB1"/>
    <w:rsid w:val="00283BE6"/>
    <w:rsid w:val="00283C02"/>
    <w:rsid w:val="00283C9A"/>
    <w:rsid w:val="00283EA9"/>
    <w:rsid w:val="00283F74"/>
    <w:rsid w:val="00283FD3"/>
    <w:rsid w:val="00284456"/>
    <w:rsid w:val="00284B9E"/>
    <w:rsid w:val="0028500D"/>
    <w:rsid w:val="0028519E"/>
    <w:rsid w:val="002857D1"/>
    <w:rsid w:val="002857FD"/>
    <w:rsid w:val="00286CD4"/>
    <w:rsid w:val="00286D07"/>
    <w:rsid w:val="00286D83"/>
    <w:rsid w:val="0028709A"/>
    <w:rsid w:val="00287757"/>
    <w:rsid w:val="00287881"/>
    <w:rsid w:val="002879D2"/>
    <w:rsid w:val="00287E0B"/>
    <w:rsid w:val="002901CD"/>
    <w:rsid w:val="002902D6"/>
    <w:rsid w:val="0029042F"/>
    <w:rsid w:val="0029049E"/>
    <w:rsid w:val="002908BA"/>
    <w:rsid w:val="00290A59"/>
    <w:rsid w:val="00290A92"/>
    <w:rsid w:val="00290C29"/>
    <w:rsid w:val="00290CBC"/>
    <w:rsid w:val="00290DF8"/>
    <w:rsid w:val="00290E24"/>
    <w:rsid w:val="00291105"/>
    <w:rsid w:val="002918A6"/>
    <w:rsid w:val="00291AB8"/>
    <w:rsid w:val="00291ADA"/>
    <w:rsid w:val="00291CB7"/>
    <w:rsid w:val="002921E2"/>
    <w:rsid w:val="002923A9"/>
    <w:rsid w:val="00292442"/>
    <w:rsid w:val="00292951"/>
    <w:rsid w:val="00292B65"/>
    <w:rsid w:val="00292CF3"/>
    <w:rsid w:val="00292D02"/>
    <w:rsid w:val="002932B2"/>
    <w:rsid w:val="002936A8"/>
    <w:rsid w:val="0029390A"/>
    <w:rsid w:val="00293AB4"/>
    <w:rsid w:val="00294257"/>
    <w:rsid w:val="002942C7"/>
    <w:rsid w:val="00294670"/>
    <w:rsid w:val="00294691"/>
    <w:rsid w:val="002946C0"/>
    <w:rsid w:val="00294863"/>
    <w:rsid w:val="00294B13"/>
    <w:rsid w:val="00294B3E"/>
    <w:rsid w:val="00294B76"/>
    <w:rsid w:val="00294BD5"/>
    <w:rsid w:val="00294C11"/>
    <w:rsid w:val="00294C98"/>
    <w:rsid w:val="002953E2"/>
    <w:rsid w:val="00295491"/>
    <w:rsid w:val="00295671"/>
    <w:rsid w:val="002956B8"/>
    <w:rsid w:val="0029579B"/>
    <w:rsid w:val="00295CE4"/>
    <w:rsid w:val="00295F38"/>
    <w:rsid w:val="00295FA2"/>
    <w:rsid w:val="00296ABF"/>
    <w:rsid w:val="00296C8A"/>
    <w:rsid w:val="002975D7"/>
    <w:rsid w:val="002977C9"/>
    <w:rsid w:val="00297854"/>
    <w:rsid w:val="0029794A"/>
    <w:rsid w:val="00297960"/>
    <w:rsid w:val="00297C2D"/>
    <w:rsid w:val="00297DE5"/>
    <w:rsid w:val="00297F12"/>
    <w:rsid w:val="002A012A"/>
    <w:rsid w:val="002A0A44"/>
    <w:rsid w:val="002A0ACB"/>
    <w:rsid w:val="002A1002"/>
    <w:rsid w:val="002A11B8"/>
    <w:rsid w:val="002A120A"/>
    <w:rsid w:val="002A16B3"/>
    <w:rsid w:val="002A175E"/>
    <w:rsid w:val="002A191F"/>
    <w:rsid w:val="002A1929"/>
    <w:rsid w:val="002A1A98"/>
    <w:rsid w:val="002A1ACC"/>
    <w:rsid w:val="002A226B"/>
    <w:rsid w:val="002A26A8"/>
    <w:rsid w:val="002A344D"/>
    <w:rsid w:val="002A38CE"/>
    <w:rsid w:val="002A3D3F"/>
    <w:rsid w:val="002A48AD"/>
    <w:rsid w:val="002A4B28"/>
    <w:rsid w:val="002A4E2C"/>
    <w:rsid w:val="002A4F2A"/>
    <w:rsid w:val="002A5AE1"/>
    <w:rsid w:val="002A5BBC"/>
    <w:rsid w:val="002A5D3E"/>
    <w:rsid w:val="002A5F7A"/>
    <w:rsid w:val="002A5F88"/>
    <w:rsid w:val="002A5FD1"/>
    <w:rsid w:val="002A729B"/>
    <w:rsid w:val="002A738D"/>
    <w:rsid w:val="002A73A1"/>
    <w:rsid w:val="002A78AB"/>
    <w:rsid w:val="002A7ACA"/>
    <w:rsid w:val="002A7D81"/>
    <w:rsid w:val="002B0282"/>
    <w:rsid w:val="002B0874"/>
    <w:rsid w:val="002B0881"/>
    <w:rsid w:val="002B090E"/>
    <w:rsid w:val="002B0D60"/>
    <w:rsid w:val="002B118F"/>
    <w:rsid w:val="002B13BC"/>
    <w:rsid w:val="002B13FF"/>
    <w:rsid w:val="002B1882"/>
    <w:rsid w:val="002B1891"/>
    <w:rsid w:val="002B1C58"/>
    <w:rsid w:val="002B1D36"/>
    <w:rsid w:val="002B23F8"/>
    <w:rsid w:val="002B25B9"/>
    <w:rsid w:val="002B270E"/>
    <w:rsid w:val="002B2C92"/>
    <w:rsid w:val="002B2EB8"/>
    <w:rsid w:val="002B3E1F"/>
    <w:rsid w:val="002B3EE5"/>
    <w:rsid w:val="002B3F94"/>
    <w:rsid w:val="002B40BA"/>
    <w:rsid w:val="002B4989"/>
    <w:rsid w:val="002B4A7C"/>
    <w:rsid w:val="002B4D17"/>
    <w:rsid w:val="002B5C9D"/>
    <w:rsid w:val="002B5E75"/>
    <w:rsid w:val="002B60CC"/>
    <w:rsid w:val="002B63C6"/>
    <w:rsid w:val="002B674B"/>
    <w:rsid w:val="002B6793"/>
    <w:rsid w:val="002B694C"/>
    <w:rsid w:val="002B6B22"/>
    <w:rsid w:val="002B6DF2"/>
    <w:rsid w:val="002B7185"/>
    <w:rsid w:val="002B7395"/>
    <w:rsid w:val="002B742D"/>
    <w:rsid w:val="002B7868"/>
    <w:rsid w:val="002B78A9"/>
    <w:rsid w:val="002B78E8"/>
    <w:rsid w:val="002B790E"/>
    <w:rsid w:val="002B79D7"/>
    <w:rsid w:val="002B7A2A"/>
    <w:rsid w:val="002B7B5A"/>
    <w:rsid w:val="002B7D64"/>
    <w:rsid w:val="002C02B3"/>
    <w:rsid w:val="002C0569"/>
    <w:rsid w:val="002C0676"/>
    <w:rsid w:val="002C089B"/>
    <w:rsid w:val="002C1035"/>
    <w:rsid w:val="002C13AE"/>
    <w:rsid w:val="002C13E8"/>
    <w:rsid w:val="002C19FC"/>
    <w:rsid w:val="002C1A34"/>
    <w:rsid w:val="002C1FE4"/>
    <w:rsid w:val="002C273C"/>
    <w:rsid w:val="002C29A8"/>
    <w:rsid w:val="002C2A75"/>
    <w:rsid w:val="002C32EF"/>
    <w:rsid w:val="002C35FF"/>
    <w:rsid w:val="002C37A5"/>
    <w:rsid w:val="002C3C9E"/>
    <w:rsid w:val="002C3CC8"/>
    <w:rsid w:val="002C3F28"/>
    <w:rsid w:val="002C40B2"/>
    <w:rsid w:val="002C446F"/>
    <w:rsid w:val="002C4A63"/>
    <w:rsid w:val="002C4B8A"/>
    <w:rsid w:val="002C4BBD"/>
    <w:rsid w:val="002C55A7"/>
    <w:rsid w:val="002C5D5E"/>
    <w:rsid w:val="002C5D9A"/>
    <w:rsid w:val="002C5F19"/>
    <w:rsid w:val="002C67BA"/>
    <w:rsid w:val="002C6858"/>
    <w:rsid w:val="002C687F"/>
    <w:rsid w:val="002C6BBF"/>
    <w:rsid w:val="002C6C91"/>
    <w:rsid w:val="002C7140"/>
    <w:rsid w:val="002C76FE"/>
    <w:rsid w:val="002C7A4C"/>
    <w:rsid w:val="002C7C00"/>
    <w:rsid w:val="002C7C18"/>
    <w:rsid w:val="002C7F2B"/>
    <w:rsid w:val="002D052F"/>
    <w:rsid w:val="002D078E"/>
    <w:rsid w:val="002D0840"/>
    <w:rsid w:val="002D09DA"/>
    <w:rsid w:val="002D0E3F"/>
    <w:rsid w:val="002D10C1"/>
    <w:rsid w:val="002D11F9"/>
    <w:rsid w:val="002D124D"/>
    <w:rsid w:val="002D176B"/>
    <w:rsid w:val="002D1BB5"/>
    <w:rsid w:val="002D1FC6"/>
    <w:rsid w:val="002D2112"/>
    <w:rsid w:val="002D21C9"/>
    <w:rsid w:val="002D2577"/>
    <w:rsid w:val="002D2614"/>
    <w:rsid w:val="002D2A80"/>
    <w:rsid w:val="002D2AB4"/>
    <w:rsid w:val="002D2D1D"/>
    <w:rsid w:val="002D2D65"/>
    <w:rsid w:val="002D2E60"/>
    <w:rsid w:val="002D38FC"/>
    <w:rsid w:val="002D3E06"/>
    <w:rsid w:val="002D3EE4"/>
    <w:rsid w:val="002D416C"/>
    <w:rsid w:val="002D48D3"/>
    <w:rsid w:val="002D4B23"/>
    <w:rsid w:val="002D4D25"/>
    <w:rsid w:val="002D4F4E"/>
    <w:rsid w:val="002D53F8"/>
    <w:rsid w:val="002D5B6A"/>
    <w:rsid w:val="002D681F"/>
    <w:rsid w:val="002D68ED"/>
    <w:rsid w:val="002D749E"/>
    <w:rsid w:val="002D759F"/>
    <w:rsid w:val="002D7626"/>
    <w:rsid w:val="002D767E"/>
    <w:rsid w:val="002D76E8"/>
    <w:rsid w:val="002D7AA5"/>
    <w:rsid w:val="002E03B0"/>
    <w:rsid w:val="002E0658"/>
    <w:rsid w:val="002E06B8"/>
    <w:rsid w:val="002E0812"/>
    <w:rsid w:val="002E0921"/>
    <w:rsid w:val="002E0ED2"/>
    <w:rsid w:val="002E1116"/>
    <w:rsid w:val="002E1919"/>
    <w:rsid w:val="002E1AAF"/>
    <w:rsid w:val="002E1D48"/>
    <w:rsid w:val="002E1F33"/>
    <w:rsid w:val="002E2221"/>
    <w:rsid w:val="002E22BE"/>
    <w:rsid w:val="002E2436"/>
    <w:rsid w:val="002E272D"/>
    <w:rsid w:val="002E299C"/>
    <w:rsid w:val="002E2BF4"/>
    <w:rsid w:val="002E2F87"/>
    <w:rsid w:val="002E2FF4"/>
    <w:rsid w:val="002E3000"/>
    <w:rsid w:val="002E34C5"/>
    <w:rsid w:val="002E3829"/>
    <w:rsid w:val="002E3928"/>
    <w:rsid w:val="002E3B71"/>
    <w:rsid w:val="002E3DCC"/>
    <w:rsid w:val="002E41F9"/>
    <w:rsid w:val="002E4C10"/>
    <w:rsid w:val="002E4E4D"/>
    <w:rsid w:val="002E5148"/>
    <w:rsid w:val="002E53B3"/>
    <w:rsid w:val="002E5553"/>
    <w:rsid w:val="002E5772"/>
    <w:rsid w:val="002E585E"/>
    <w:rsid w:val="002E5A2F"/>
    <w:rsid w:val="002E5CAA"/>
    <w:rsid w:val="002E5D2F"/>
    <w:rsid w:val="002E5D33"/>
    <w:rsid w:val="002E5E0C"/>
    <w:rsid w:val="002E62DA"/>
    <w:rsid w:val="002E6414"/>
    <w:rsid w:val="002E64B9"/>
    <w:rsid w:val="002E6528"/>
    <w:rsid w:val="002E6532"/>
    <w:rsid w:val="002E6732"/>
    <w:rsid w:val="002E681F"/>
    <w:rsid w:val="002E697F"/>
    <w:rsid w:val="002E69DD"/>
    <w:rsid w:val="002E6DA2"/>
    <w:rsid w:val="002E6FC3"/>
    <w:rsid w:val="002E74C6"/>
    <w:rsid w:val="002E7557"/>
    <w:rsid w:val="002E7BB7"/>
    <w:rsid w:val="002F0183"/>
    <w:rsid w:val="002F063A"/>
    <w:rsid w:val="002F0714"/>
    <w:rsid w:val="002F07A6"/>
    <w:rsid w:val="002F07B7"/>
    <w:rsid w:val="002F0FDE"/>
    <w:rsid w:val="002F13C5"/>
    <w:rsid w:val="002F14F7"/>
    <w:rsid w:val="002F15F9"/>
    <w:rsid w:val="002F198D"/>
    <w:rsid w:val="002F1E3D"/>
    <w:rsid w:val="002F27BF"/>
    <w:rsid w:val="002F2991"/>
    <w:rsid w:val="002F2A86"/>
    <w:rsid w:val="002F2DC3"/>
    <w:rsid w:val="002F2E55"/>
    <w:rsid w:val="002F3731"/>
    <w:rsid w:val="002F39E5"/>
    <w:rsid w:val="002F3B6E"/>
    <w:rsid w:val="002F3FDF"/>
    <w:rsid w:val="002F41ED"/>
    <w:rsid w:val="002F43FC"/>
    <w:rsid w:val="002F45AA"/>
    <w:rsid w:val="002F4C0A"/>
    <w:rsid w:val="002F4F58"/>
    <w:rsid w:val="002F4FA1"/>
    <w:rsid w:val="002F5105"/>
    <w:rsid w:val="002F53E2"/>
    <w:rsid w:val="002F5718"/>
    <w:rsid w:val="002F5ACE"/>
    <w:rsid w:val="002F647B"/>
    <w:rsid w:val="002F7282"/>
    <w:rsid w:val="002F7363"/>
    <w:rsid w:val="002F763A"/>
    <w:rsid w:val="002F795D"/>
    <w:rsid w:val="002F7BAF"/>
    <w:rsid w:val="002F7E61"/>
    <w:rsid w:val="002F7EFB"/>
    <w:rsid w:val="00300614"/>
    <w:rsid w:val="00300A07"/>
    <w:rsid w:val="00300DB5"/>
    <w:rsid w:val="0030113D"/>
    <w:rsid w:val="00301647"/>
    <w:rsid w:val="0030192B"/>
    <w:rsid w:val="00301977"/>
    <w:rsid w:val="00302400"/>
    <w:rsid w:val="00302480"/>
    <w:rsid w:val="003024D0"/>
    <w:rsid w:val="0030259D"/>
    <w:rsid w:val="003026ED"/>
    <w:rsid w:val="00302822"/>
    <w:rsid w:val="00302A0C"/>
    <w:rsid w:val="00302ACE"/>
    <w:rsid w:val="003031B4"/>
    <w:rsid w:val="0030345F"/>
    <w:rsid w:val="00303508"/>
    <w:rsid w:val="00303D8D"/>
    <w:rsid w:val="003040E2"/>
    <w:rsid w:val="0030427C"/>
    <w:rsid w:val="003042D4"/>
    <w:rsid w:val="00304AC1"/>
    <w:rsid w:val="0030546F"/>
    <w:rsid w:val="003055C4"/>
    <w:rsid w:val="00305AA4"/>
    <w:rsid w:val="00305B2B"/>
    <w:rsid w:val="00305F0C"/>
    <w:rsid w:val="003060A8"/>
    <w:rsid w:val="00306252"/>
    <w:rsid w:val="00306657"/>
    <w:rsid w:val="003066C4"/>
    <w:rsid w:val="00306727"/>
    <w:rsid w:val="0030715F"/>
    <w:rsid w:val="0030737E"/>
    <w:rsid w:val="0030738B"/>
    <w:rsid w:val="00307938"/>
    <w:rsid w:val="00307DFA"/>
    <w:rsid w:val="00310294"/>
    <w:rsid w:val="0031041C"/>
    <w:rsid w:val="0031053E"/>
    <w:rsid w:val="00310C9C"/>
    <w:rsid w:val="00310D53"/>
    <w:rsid w:val="003119B0"/>
    <w:rsid w:val="00311A02"/>
    <w:rsid w:val="00311A2A"/>
    <w:rsid w:val="00311B3F"/>
    <w:rsid w:val="00311D37"/>
    <w:rsid w:val="0031205F"/>
    <w:rsid w:val="0031211F"/>
    <w:rsid w:val="0031266F"/>
    <w:rsid w:val="0031282C"/>
    <w:rsid w:val="00312A7C"/>
    <w:rsid w:val="00312CFD"/>
    <w:rsid w:val="003134AD"/>
    <w:rsid w:val="00313761"/>
    <w:rsid w:val="00313C28"/>
    <w:rsid w:val="00313ED2"/>
    <w:rsid w:val="00313F3C"/>
    <w:rsid w:val="00313F43"/>
    <w:rsid w:val="0031448B"/>
    <w:rsid w:val="003149BD"/>
    <w:rsid w:val="003149DD"/>
    <w:rsid w:val="00314B3B"/>
    <w:rsid w:val="00314FD7"/>
    <w:rsid w:val="00315198"/>
    <w:rsid w:val="003153A1"/>
    <w:rsid w:val="003153BC"/>
    <w:rsid w:val="00315B21"/>
    <w:rsid w:val="00315DC5"/>
    <w:rsid w:val="0031616C"/>
    <w:rsid w:val="0031632F"/>
    <w:rsid w:val="00316561"/>
    <w:rsid w:val="00316D04"/>
    <w:rsid w:val="00316DFD"/>
    <w:rsid w:val="00316E1E"/>
    <w:rsid w:val="00316EE4"/>
    <w:rsid w:val="0031714C"/>
    <w:rsid w:val="003172A7"/>
    <w:rsid w:val="003177BF"/>
    <w:rsid w:val="003178C3"/>
    <w:rsid w:val="00317BC4"/>
    <w:rsid w:val="00317D2D"/>
    <w:rsid w:val="00317F17"/>
    <w:rsid w:val="003208AD"/>
    <w:rsid w:val="00320BBE"/>
    <w:rsid w:val="00320D59"/>
    <w:rsid w:val="003214C0"/>
    <w:rsid w:val="00321517"/>
    <w:rsid w:val="00321550"/>
    <w:rsid w:val="00321695"/>
    <w:rsid w:val="0032179C"/>
    <w:rsid w:val="0032199A"/>
    <w:rsid w:val="00321A79"/>
    <w:rsid w:val="003222C2"/>
    <w:rsid w:val="0032292D"/>
    <w:rsid w:val="00322CE2"/>
    <w:rsid w:val="003230DD"/>
    <w:rsid w:val="00323730"/>
    <w:rsid w:val="00324524"/>
    <w:rsid w:val="003246B3"/>
    <w:rsid w:val="003246ED"/>
    <w:rsid w:val="0032487E"/>
    <w:rsid w:val="00324A30"/>
    <w:rsid w:val="00325018"/>
    <w:rsid w:val="00325069"/>
    <w:rsid w:val="00325468"/>
    <w:rsid w:val="003257F5"/>
    <w:rsid w:val="00325A9E"/>
    <w:rsid w:val="00325BB2"/>
    <w:rsid w:val="00325E0A"/>
    <w:rsid w:val="003261E4"/>
    <w:rsid w:val="0032622C"/>
    <w:rsid w:val="0032642D"/>
    <w:rsid w:val="00326753"/>
    <w:rsid w:val="00326A25"/>
    <w:rsid w:val="00326E64"/>
    <w:rsid w:val="003271FA"/>
    <w:rsid w:val="00327454"/>
    <w:rsid w:val="003276CA"/>
    <w:rsid w:val="003278BA"/>
    <w:rsid w:val="00327A9B"/>
    <w:rsid w:val="00327AC2"/>
    <w:rsid w:val="00330297"/>
    <w:rsid w:val="003306A2"/>
    <w:rsid w:val="00330A72"/>
    <w:rsid w:val="00330D46"/>
    <w:rsid w:val="00330E35"/>
    <w:rsid w:val="00330EFD"/>
    <w:rsid w:val="00330F09"/>
    <w:rsid w:val="00330F1F"/>
    <w:rsid w:val="00331625"/>
    <w:rsid w:val="00331931"/>
    <w:rsid w:val="00331BBE"/>
    <w:rsid w:val="00331C3A"/>
    <w:rsid w:val="003322EC"/>
    <w:rsid w:val="003323AF"/>
    <w:rsid w:val="00332924"/>
    <w:rsid w:val="00332F2C"/>
    <w:rsid w:val="00333033"/>
    <w:rsid w:val="0033314C"/>
    <w:rsid w:val="00333179"/>
    <w:rsid w:val="003337C6"/>
    <w:rsid w:val="00333843"/>
    <w:rsid w:val="00333B9E"/>
    <w:rsid w:val="00333C22"/>
    <w:rsid w:val="00333D25"/>
    <w:rsid w:val="00333F7A"/>
    <w:rsid w:val="003340B8"/>
    <w:rsid w:val="0033440F"/>
    <w:rsid w:val="003347F7"/>
    <w:rsid w:val="00334819"/>
    <w:rsid w:val="00334875"/>
    <w:rsid w:val="003352C5"/>
    <w:rsid w:val="003353A5"/>
    <w:rsid w:val="00335491"/>
    <w:rsid w:val="00335B07"/>
    <w:rsid w:val="0033616B"/>
    <w:rsid w:val="0033628F"/>
    <w:rsid w:val="003365ED"/>
    <w:rsid w:val="0033686F"/>
    <w:rsid w:val="0033688B"/>
    <w:rsid w:val="00336D6E"/>
    <w:rsid w:val="00337111"/>
    <w:rsid w:val="00337408"/>
    <w:rsid w:val="00337583"/>
    <w:rsid w:val="00337868"/>
    <w:rsid w:val="0033797E"/>
    <w:rsid w:val="00340555"/>
    <w:rsid w:val="0034072D"/>
    <w:rsid w:val="00340793"/>
    <w:rsid w:val="003408F0"/>
    <w:rsid w:val="00340DE8"/>
    <w:rsid w:val="00340F88"/>
    <w:rsid w:val="0034114D"/>
    <w:rsid w:val="003411FE"/>
    <w:rsid w:val="0034166E"/>
    <w:rsid w:val="00341D4C"/>
    <w:rsid w:val="00341F59"/>
    <w:rsid w:val="0034207F"/>
    <w:rsid w:val="00342297"/>
    <w:rsid w:val="00342300"/>
    <w:rsid w:val="00342316"/>
    <w:rsid w:val="0034248C"/>
    <w:rsid w:val="003425C3"/>
    <w:rsid w:val="003425DD"/>
    <w:rsid w:val="003426BD"/>
    <w:rsid w:val="00342FAD"/>
    <w:rsid w:val="00343100"/>
    <w:rsid w:val="0034312E"/>
    <w:rsid w:val="00343706"/>
    <w:rsid w:val="00343AA5"/>
    <w:rsid w:val="00343DDD"/>
    <w:rsid w:val="00343F93"/>
    <w:rsid w:val="00344209"/>
    <w:rsid w:val="0034434A"/>
    <w:rsid w:val="003445B7"/>
    <w:rsid w:val="00344669"/>
    <w:rsid w:val="0034494D"/>
    <w:rsid w:val="00344AB7"/>
    <w:rsid w:val="00344CE9"/>
    <w:rsid w:val="00344D6E"/>
    <w:rsid w:val="003455D9"/>
    <w:rsid w:val="003456FF"/>
    <w:rsid w:val="003457F1"/>
    <w:rsid w:val="00345864"/>
    <w:rsid w:val="00345FCD"/>
    <w:rsid w:val="003466F7"/>
    <w:rsid w:val="00346AC0"/>
    <w:rsid w:val="00346ADF"/>
    <w:rsid w:val="00346F95"/>
    <w:rsid w:val="00347812"/>
    <w:rsid w:val="00347C39"/>
    <w:rsid w:val="00347C3F"/>
    <w:rsid w:val="00347DED"/>
    <w:rsid w:val="0035005F"/>
    <w:rsid w:val="003504EF"/>
    <w:rsid w:val="0035068B"/>
    <w:rsid w:val="003506D7"/>
    <w:rsid w:val="00350A22"/>
    <w:rsid w:val="00350B8A"/>
    <w:rsid w:val="0035107C"/>
    <w:rsid w:val="00351266"/>
    <w:rsid w:val="00351996"/>
    <w:rsid w:val="00351B0C"/>
    <w:rsid w:val="00351C28"/>
    <w:rsid w:val="0035206E"/>
    <w:rsid w:val="003521D1"/>
    <w:rsid w:val="00352289"/>
    <w:rsid w:val="003523F9"/>
    <w:rsid w:val="003527BC"/>
    <w:rsid w:val="0035291E"/>
    <w:rsid w:val="00352E5F"/>
    <w:rsid w:val="00352E65"/>
    <w:rsid w:val="00353CB9"/>
    <w:rsid w:val="00353F59"/>
    <w:rsid w:val="003541B7"/>
    <w:rsid w:val="003548F5"/>
    <w:rsid w:val="00354A7F"/>
    <w:rsid w:val="00354C88"/>
    <w:rsid w:val="00355335"/>
    <w:rsid w:val="00355697"/>
    <w:rsid w:val="00355826"/>
    <w:rsid w:val="00355864"/>
    <w:rsid w:val="003558F6"/>
    <w:rsid w:val="00355FA7"/>
    <w:rsid w:val="00356026"/>
    <w:rsid w:val="003563B4"/>
    <w:rsid w:val="00356A79"/>
    <w:rsid w:val="00356E23"/>
    <w:rsid w:val="00356F4E"/>
    <w:rsid w:val="003574D2"/>
    <w:rsid w:val="00357599"/>
    <w:rsid w:val="00357619"/>
    <w:rsid w:val="003579C9"/>
    <w:rsid w:val="00357AD0"/>
    <w:rsid w:val="003609C1"/>
    <w:rsid w:val="00360A94"/>
    <w:rsid w:val="00360DE0"/>
    <w:rsid w:val="0036126C"/>
    <w:rsid w:val="003613AE"/>
    <w:rsid w:val="00361598"/>
    <w:rsid w:val="00361BB0"/>
    <w:rsid w:val="00361ECA"/>
    <w:rsid w:val="0036200D"/>
    <w:rsid w:val="003621EE"/>
    <w:rsid w:val="0036258B"/>
    <w:rsid w:val="00362602"/>
    <w:rsid w:val="0036261D"/>
    <w:rsid w:val="00362729"/>
    <w:rsid w:val="00362796"/>
    <w:rsid w:val="00362A66"/>
    <w:rsid w:val="00362A68"/>
    <w:rsid w:val="00362D47"/>
    <w:rsid w:val="00362F06"/>
    <w:rsid w:val="00363089"/>
    <w:rsid w:val="00363500"/>
    <w:rsid w:val="0036362B"/>
    <w:rsid w:val="003636D0"/>
    <w:rsid w:val="003636D4"/>
    <w:rsid w:val="00363780"/>
    <w:rsid w:val="00363ABB"/>
    <w:rsid w:val="00363F02"/>
    <w:rsid w:val="00364559"/>
    <w:rsid w:val="0036477E"/>
    <w:rsid w:val="003647DF"/>
    <w:rsid w:val="00364A5F"/>
    <w:rsid w:val="0036505A"/>
    <w:rsid w:val="0036538A"/>
    <w:rsid w:val="00365A29"/>
    <w:rsid w:val="00365D45"/>
    <w:rsid w:val="00365FE5"/>
    <w:rsid w:val="0036600D"/>
    <w:rsid w:val="00366154"/>
    <w:rsid w:val="00366416"/>
    <w:rsid w:val="00366578"/>
    <w:rsid w:val="00366B4B"/>
    <w:rsid w:val="00366BAB"/>
    <w:rsid w:val="00366E1B"/>
    <w:rsid w:val="0036739A"/>
    <w:rsid w:val="0036747C"/>
    <w:rsid w:val="0036784C"/>
    <w:rsid w:val="00367DC6"/>
    <w:rsid w:val="00370000"/>
    <w:rsid w:val="0037003D"/>
    <w:rsid w:val="0037048E"/>
    <w:rsid w:val="003707DD"/>
    <w:rsid w:val="00370C5B"/>
    <w:rsid w:val="003712BA"/>
    <w:rsid w:val="00371473"/>
    <w:rsid w:val="0037178B"/>
    <w:rsid w:val="003718A2"/>
    <w:rsid w:val="003718C3"/>
    <w:rsid w:val="00371A0A"/>
    <w:rsid w:val="00371C72"/>
    <w:rsid w:val="00371E29"/>
    <w:rsid w:val="0037229C"/>
    <w:rsid w:val="003724E1"/>
    <w:rsid w:val="003727CD"/>
    <w:rsid w:val="00372A67"/>
    <w:rsid w:val="00372C22"/>
    <w:rsid w:val="003731E8"/>
    <w:rsid w:val="00373430"/>
    <w:rsid w:val="00373597"/>
    <w:rsid w:val="00373C54"/>
    <w:rsid w:val="00373C8E"/>
    <w:rsid w:val="003740CF"/>
    <w:rsid w:val="00374493"/>
    <w:rsid w:val="0037472F"/>
    <w:rsid w:val="00374801"/>
    <w:rsid w:val="003748C3"/>
    <w:rsid w:val="00374B62"/>
    <w:rsid w:val="00374D88"/>
    <w:rsid w:val="003753F7"/>
    <w:rsid w:val="003756A1"/>
    <w:rsid w:val="00375A62"/>
    <w:rsid w:val="00375A74"/>
    <w:rsid w:val="00375DE3"/>
    <w:rsid w:val="003763C4"/>
    <w:rsid w:val="00376900"/>
    <w:rsid w:val="0037691B"/>
    <w:rsid w:val="00376AFB"/>
    <w:rsid w:val="00376C96"/>
    <w:rsid w:val="00376EF3"/>
    <w:rsid w:val="00376F0B"/>
    <w:rsid w:val="00376FAE"/>
    <w:rsid w:val="00376FEE"/>
    <w:rsid w:val="0037727C"/>
    <w:rsid w:val="00377379"/>
    <w:rsid w:val="00377397"/>
    <w:rsid w:val="00377426"/>
    <w:rsid w:val="0037772C"/>
    <w:rsid w:val="0037786E"/>
    <w:rsid w:val="00377A63"/>
    <w:rsid w:val="00377AA4"/>
    <w:rsid w:val="00377F5E"/>
    <w:rsid w:val="003803CA"/>
    <w:rsid w:val="00380438"/>
    <w:rsid w:val="0038051D"/>
    <w:rsid w:val="00380779"/>
    <w:rsid w:val="00380A10"/>
    <w:rsid w:val="00380BE2"/>
    <w:rsid w:val="00380BEA"/>
    <w:rsid w:val="00380D77"/>
    <w:rsid w:val="00380E7E"/>
    <w:rsid w:val="00380EC3"/>
    <w:rsid w:val="00381058"/>
    <w:rsid w:val="00381442"/>
    <w:rsid w:val="00381593"/>
    <w:rsid w:val="003817EC"/>
    <w:rsid w:val="00381836"/>
    <w:rsid w:val="003820EB"/>
    <w:rsid w:val="003822F0"/>
    <w:rsid w:val="003824AA"/>
    <w:rsid w:val="003826E1"/>
    <w:rsid w:val="00382AA9"/>
    <w:rsid w:val="00382DD8"/>
    <w:rsid w:val="003831E4"/>
    <w:rsid w:val="003835BF"/>
    <w:rsid w:val="003837A0"/>
    <w:rsid w:val="00383FF6"/>
    <w:rsid w:val="0038400F"/>
    <w:rsid w:val="00384122"/>
    <w:rsid w:val="00384807"/>
    <w:rsid w:val="003849F1"/>
    <w:rsid w:val="00384ADF"/>
    <w:rsid w:val="00384BE1"/>
    <w:rsid w:val="00384D71"/>
    <w:rsid w:val="00384E94"/>
    <w:rsid w:val="00384FF4"/>
    <w:rsid w:val="0038559E"/>
    <w:rsid w:val="00386B09"/>
    <w:rsid w:val="00386D61"/>
    <w:rsid w:val="00387193"/>
    <w:rsid w:val="003875FC"/>
    <w:rsid w:val="003876D0"/>
    <w:rsid w:val="00387FCB"/>
    <w:rsid w:val="0039026C"/>
    <w:rsid w:val="00390527"/>
    <w:rsid w:val="00390624"/>
    <w:rsid w:val="00390A5B"/>
    <w:rsid w:val="00391083"/>
    <w:rsid w:val="003911E0"/>
    <w:rsid w:val="0039124A"/>
    <w:rsid w:val="003912A1"/>
    <w:rsid w:val="003912EE"/>
    <w:rsid w:val="0039157E"/>
    <w:rsid w:val="00391603"/>
    <w:rsid w:val="003916BB"/>
    <w:rsid w:val="00392215"/>
    <w:rsid w:val="00392593"/>
    <w:rsid w:val="00392994"/>
    <w:rsid w:val="00392B01"/>
    <w:rsid w:val="00392B47"/>
    <w:rsid w:val="00392BF7"/>
    <w:rsid w:val="00392C8E"/>
    <w:rsid w:val="00392F4B"/>
    <w:rsid w:val="00393176"/>
    <w:rsid w:val="00393538"/>
    <w:rsid w:val="003935D5"/>
    <w:rsid w:val="00393FAA"/>
    <w:rsid w:val="0039415F"/>
    <w:rsid w:val="00394307"/>
    <w:rsid w:val="0039477E"/>
    <w:rsid w:val="00394873"/>
    <w:rsid w:val="003948BD"/>
    <w:rsid w:val="00394BCC"/>
    <w:rsid w:val="00394BD9"/>
    <w:rsid w:val="00394E17"/>
    <w:rsid w:val="0039507B"/>
    <w:rsid w:val="00395144"/>
    <w:rsid w:val="003954A4"/>
    <w:rsid w:val="00395905"/>
    <w:rsid w:val="00395A27"/>
    <w:rsid w:val="00395C50"/>
    <w:rsid w:val="00395DED"/>
    <w:rsid w:val="00395EFB"/>
    <w:rsid w:val="00396297"/>
    <w:rsid w:val="0039645B"/>
    <w:rsid w:val="00396AA7"/>
    <w:rsid w:val="00396C39"/>
    <w:rsid w:val="00396D03"/>
    <w:rsid w:val="003970D2"/>
    <w:rsid w:val="003972D7"/>
    <w:rsid w:val="003972DF"/>
    <w:rsid w:val="003975FB"/>
    <w:rsid w:val="00397627"/>
    <w:rsid w:val="0039773E"/>
    <w:rsid w:val="003978F8"/>
    <w:rsid w:val="003A00B1"/>
    <w:rsid w:val="003A03A5"/>
    <w:rsid w:val="003A040B"/>
    <w:rsid w:val="003A042A"/>
    <w:rsid w:val="003A05AE"/>
    <w:rsid w:val="003A0AB1"/>
    <w:rsid w:val="003A0C67"/>
    <w:rsid w:val="003A0EE3"/>
    <w:rsid w:val="003A1118"/>
    <w:rsid w:val="003A1206"/>
    <w:rsid w:val="003A1347"/>
    <w:rsid w:val="003A23C0"/>
    <w:rsid w:val="003A282A"/>
    <w:rsid w:val="003A299E"/>
    <w:rsid w:val="003A2BFF"/>
    <w:rsid w:val="003A2F5E"/>
    <w:rsid w:val="003A2FE3"/>
    <w:rsid w:val="003A3301"/>
    <w:rsid w:val="003A362F"/>
    <w:rsid w:val="003A373B"/>
    <w:rsid w:val="003A3847"/>
    <w:rsid w:val="003A3ACA"/>
    <w:rsid w:val="003A3B1C"/>
    <w:rsid w:val="003A3D15"/>
    <w:rsid w:val="003A3D8A"/>
    <w:rsid w:val="003A3E19"/>
    <w:rsid w:val="003A3E80"/>
    <w:rsid w:val="003A3F2F"/>
    <w:rsid w:val="003A3FCF"/>
    <w:rsid w:val="003A414F"/>
    <w:rsid w:val="003A41A8"/>
    <w:rsid w:val="003A4560"/>
    <w:rsid w:val="003A4666"/>
    <w:rsid w:val="003A46E4"/>
    <w:rsid w:val="003A4C25"/>
    <w:rsid w:val="003A4E80"/>
    <w:rsid w:val="003A515F"/>
    <w:rsid w:val="003A52C2"/>
    <w:rsid w:val="003A538F"/>
    <w:rsid w:val="003A53CB"/>
    <w:rsid w:val="003A53F1"/>
    <w:rsid w:val="003A544D"/>
    <w:rsid w:val="003A5792"/>
    <w:rsid w:val="003A5B97"/>
    <w:rsid w:val="003A5DC8"/>
    <w:rsid w:val="003A5E0B"/>
    <w:rsid w:val="003A607D"/>
    <w:rsid w:val="003A6086"/>
    <w:rsid w:val="003A6377"/>
    <w:rsid w:val="003A7302"/>
    <w:rsid w:val="003A73B6"/>
    <w:rsid w:val="003A7492"/>
    <w:rsid w:val="003A7494"/>
    <w:rsid w:val="003A75E6"/>
    <w:rsid w:val="003A768C"/>
    <w:rsid w:val="003A7AFC"/>
    <w:rsid w:val="003A7BBF"/>
    <w:rsid w:val="003A7C53"/>
    <w:rsid w:val="003A7D7B"/>
    <w:rsid w:val="003A7D99"/>
    <w:rsid w:val="003A7E54"/>
    <w:rsid w:val="003A7E6D"/>
    <w:rsid w:val="003B0139"/>
    <w:rsid w:val="003B0AC8"/>
    <w:rsid w:val="003B0D75"/>
    <w:rsid w:val="003B0E12"/>
    <w:rsid w:val="003B0FCB"/>
    <w:rsid w:val="003B1499"/>
    <w:rsid w:val="003B1604"/>
    <w:rsid w:val="003B16CA"/>
    <w:rsid w:val="003B1758"/>
    <w:rsid w:val="003B1A16"/>
    <w:rsid w:val="003B1C57"/>
    <w:rsid w:val="003B1D62"/>
    <w:rsid w:val="003B1F7B"/>
    <w:rsid w:val="003B21FD"/>
    <w:rsid w:val="003B22B7"/>
    <w:rsid w:val="003B2560"/>
    <w:rsid w:val="003B2573"/>
    <w:rsid w:val="003B25DE"/>
    <w:rsid w:val="003B2810"/>
    <w:rsid w:val="003B2C2B"/>
    <w:rsid w:val="003B2DCC"/>
    <w:rsid w:val="003B2E0D"/>
    <w:rsid w:val="003B2F4B"/>
    <w:rsid w:val="003B33EF"/>
    <w:rsid w:val="003B3A12"/>
    <w:rsid w:val="003B3D40"/>
    <w:rsid w:val="003B3EB2"/>
    <w:rsid w:val="003B443D"/>
    <w:rsid w:val="003B4750"/>
    <w:rsid w:val="003B4799"/>
    <w:rsid w:val="003B47C3"/>
    <w:rsid w:val="003B4A10"/>
    <w:rsid w:val="003B4C9D"/>
    <w:rsid w:val="003B52FB"/>
    <w:rsid w:val="003B537D"/>
    <w:rsid w:val="003B53BD"/>
    <w:rsid w:val="003B5600"/>
    <w:rsid w:val="003B57ED"/>
    <w:rsid w:val="003B5908"/>
    <w:rsid w:val="003B5B43"/>
    <w:rsid w:val="003B5D27"/>
    <w:rsid w:val="003B5D9A"/>
    <w:rsid w:val="003B5EED"/>
    <w:rsid w:val="003B5F92"/>
    <w:rsid w:val="003B68B1"/>
    <w:rsid w:val="003B6C97"/>
    <w:rsid w:val="003B71A1"/>
    <w:rsid w:val="003B720C"/>
    <w:rsid w:val="003B7362"/>
    <w:rsid w:val="003B74BE"/>
    <w:rsid w:val="003B75ED"/>
    <w:rsid w:val="003B7635"/>
    <w:rsid w:val="003B7771"/>
    <w:rsid w:val="003B781C"/>
    <w:rsid w:val="003B7A4E"/>
    <w:rsid w:val="003B7D6C"/>
    <w:rsid w:val="003C0011"/>
    <w:rsid w:val="003C0346"/>
    <w:rsid w:val="003C074C"/>
    <w:rsid w:val="003C0A6C"/>
    <w:rsid w:val="003C0B2F"/>
    <w:rsid w:val="003C0DF2"/>
    <w:rsid w:val="003C118F"/>
    <w:rsid w:val="003C1822"/>
    <w:rsid w:val="003C1F69"/>
    <w:rsid w:val="003C2153"/>
    <w:rsid w:val="003C2524"/>
    <w:rsid w:val="003C25F9"/>
    <w:rsid w:val="003C2BA2"/>
    <w:rsid w:val="003C2BDA"/>
    <w:rsid w:val="003C2C0D"/>
    <w:rsid w:val="003C2C66"/>
    <w:rsid w:val="003C300B"/>
    <w:rsid w:val="003C30EC"/>
    <w:rsid w:val="003C390B"/>
    <w:rsid w:val="003C3B57"/>
    <w:rsid w:val="003C47F1"/>
    <w:rsid w:val="003C5076"/>
    <w:rsid w:val="003C5140"/>
    <w:rsid w:val="003C5675"/>
    <w:rsid w:val="003C6129"/>
    <w:rsid w:val="003C6489"/>
    <w:rsid w:val="003C6914"/>
    <w:rsid w:val="003C6ECF"/>
    <w:rsid w:val="003C71DA"/>
    <w:rsid w:val="003C739E"/>
    <w:rsid w:val="003C746C"/>
    <w:rsid w:val="003C75D1"/>
    <w:rsid w:val="003C7903"/>
    <w:rsid w:val="003C7A8F"/>
    <w:rsid w:val="003C7B61"/>
    <w:rsid w:val="003C7D07"/>
    <w:rsid w:val="003C7F61"/>
    <w:rsid w:val="003D0158"/>
    <w:rsid w:val="003D0CE5"/>
    <w:rsid w:val="003D0E93"/>
    <w:rsid w:val="003D1033"/>
    <w:rsid w:val="003D129E"/>
    <w:rsid w:val="003D14DA"/>
    <w:rsid w:val="003D170C"/>
    <w:rsid w:val="003D174F"/>
    <w:rsid w:val="003D183B"/>
    <w:rsid w:val="003D197A"/>
    <w:rsid w:val="003D1B95"/>
    <w:rsid w:val="003D2616"/>
    <w:rsid w:val="003D27DA"/>
    <w:rsid w:val="003D2920"/>
    <w:rsid w:val="003D2A34"/>
    <w:rsid w:val="003D2FC3"/>
    <w:rsid w:val="003D3028"/>
    <w:rsid w:val="003D3490"/>
    <w:rsid w:val="003D3509"/>
    <w:rsid w:val="003D3E4B"/>
    <w:rsid w:val="003D3FBD"/>
    <w:rsid w:val="003D3FF5"/>
    <w:rsid w:val="003D4029"/>
    <w:rsid w:val="003D432D"/>
    <w:rsid w:val="003D437C"/>
    <w:rsid w:val="003D44EC"/>
    <w:rsid w:val="003D4951"/>
    <w:rsid w:val="003D4D12"/>
    <w:rsid w:val="003D4E8A"/>
    <w:rsid w:val="003D4F8B"/>
    <w:rsid w:val="003D5307"/>
    <w:rsid w:val="003D5384"/>
    <w:rsid w:val="003D558C"/>
    <w:rsid w:val="003D5780"/>
    <w:rsid w:val="003D5B00"/>
    <w:rsid w:val="003D5D7B"/>
    <w:rsid w:val="003D63F7"/>
    <w:rsid w:val="003D6672"/>
    <w:rsid w:val="003D66C9"/>
    <w:rsid w:val="003D6894"/>
    <w:rsid w:val="003D6A00"/>
    <w:rsid w:val="003D70B4"/>
    <w:rsid w:val="003D70C8"/>
    <w:rsid w:val="003D7377"/>
    <w:rsid w:val="003D75DB"/>
    <w:rsid w:val="003D7FBE"/>
    <w:rsid w:val="003E0073"/>
    <w:rsid w:val="003E00FB"/>
    <w:rsid w:val="003E00FF"/>
    <w:rsid w:val="003E0183"/>
    <w:rsid w:val="003E07D5"/>
    <w:rsid w:val="003E0CEF"/>
    <w:rsid w:val="003E0E83"/>
    <w:rsid w:val="003E0F81"/>
    <w:rsid w:val="003E1038"/>
    <w:rsid w:val="003E104F"/>
    <w:rsid w:val="003E110C"/>
    <w:rsid w:val="003E11F5"/>
    <w:rsid w:val="003E1457"/>
    <w:rsid w:val="003E1BAD"/>
    <w:rsid w:val="003E240E"/>
    <w:rsid w:val="003E245B"/>
    <w:rsid w:val="003E26E7"/>
    <w:rsid w:val="003E27B6"/>
    <w:rsid w:val="003E2FEB"/>
    <w:rsid w:val="003E329B"/>
    <w:rsid w:val="003E39E6"/>
    <w:rsid w:val="003E3AD8"/>
    <w:rsid w:val="003E3D08"/>
    <w:rsid w:val="003E3E37"/>
    <w:rsid w:val="003E4645"/>
    <w:rsid w:val="003E47FB"/>
    <w:rsid w:val="003E4809"/>
    <w:rsid w:val="003E482A"/>
    <w:rsid w:val="003E4895"/>
    <w:rsid w:val="003E48F1"/>
    <w:rsid w:val="003E5011"/>
    <w:rsid w:val="003E55A4"/>
    <w:rsid w:val="003E5610"/>
    <w:rsid w:val="003E636B"/>
    <w:rsid w:val="003E63BD"/>
    <w:rsid w:val="003E6915"/>
    <w:rsid w:val="003E6C14"/>
    <w:rsid w:val="003E7083"/>
    <w:rsid w:val="003E7163"/>
    <w:rsid w:val="003E7911"/>
    <w:rsid w:val="003E7DAE"/>
    <w:rsid w:val="003F009A"/>
    <w:rsid w:val="003F065A"/>
    <w:rsid w:val="003F0C2C"/>
    <w:rsid w:val="003F0C6C"/>
    <w:rsid w:val="003F1802"/>
    <w:rsid w:val="003F184F"/>
    <w:rsid w:val="003F1A32"/>
    <w:rsid w:val="003F1A90"/>
    <w:rsid w:val="003F1C36"/>
    <w:rsid w:val="003F1C5B"/>
    <w:rsid w:val="003F1DFD"/>
    <w:rsid w:val="003F1ED4"/>
    <w:rsid w:val="003F26EE"/>
    <w:rsid w:val="003F3164"/>
    <w:rsid w:val="003F3176"/>
    <w:rsid w:val="003F3345"/>
    <w:rsid w:val="003F3475"/>
    <w:rsid w:val="003F3506"/>
    <w:rsid w:val="003F38A2"/>
    <w:rsid w:val="003F3A15"/>
    <w:rsid w:val="003F3B90"/>
    <w:rsid w:val="003F3D4C"/>
    <w:rsid w:val="003F3E86"/>
    <w:rsid w:val="003F3FCF"/>
    <w:rsid w:val="003F40A8"/>
    <w:rsid w:val="003F43E9"/>
    <w:rsid w:val="003F449D"/>
    <w:rsid w:val="003F493C"/>
    <w:rsid w:val="003F4FE6"/>
    <w:rsid w:val="003F5080"/>
    <w:rsid w:val="003F508A"/>
    <w:rsid w:val="003F5167"/>
    <w:rsid w:val="003F5238"/>
    <w:rsid w:val="003F596E"/>
    <w:rsid w:val="003F5A35"/>
    <w:rsid w:val="003F5B7D"/>
    <w:rsid w:val="003F5C1A"/>
    <w:rsid w:val="003F5DEB"/>
    <w:rsid w:val="003F5E44"/>
    <w:rsid w:val="003F6358"/>
    <w:rsid w:val="003F6637"/>
    <w:rsid w:val="003F66F9"/>
    <w:rsid w:val="003F6BDD"/>
    <w:rsid w:val="003F71AF"/>
    <w:rsid w:val="003F71B8"/>
    <w:rsid w:val="003F774D"/>
    <w:rsid w:val="003F782D"/>
    <w:rsid w:val="003F7C1A"/>
    <w:rsid w:val="003F7E1B"/>
    <w:rsid w:val="003F7EFB"/>
    <w:rsid w:val="00400258"/>
    <w:rsid w:val="00400F59"/>
    <w:rsid w:val="00400FEE"/>
    <w:rsid w:val="00401251"/>
    <w:rsid w:val="004012A4"/>
    <w:rsid w:val="00401946"/>
    <w:rsid w:val="00401BF0"/>
    <w:rsid w:val="00401C55"/>
    <w:rsid w:val="00401EAD"/>
    <w:rsid w:val="00401F4A"/>
    <w:rsid w:val="0040216D"/>
    <w:rsid w:val="004024A9"/>
    <w:rsid w:val="00402586"/>
    <w:rsid w:val="004028A1"/>
    <w:rsid w:val="004028D1"/>
    <w:rsid w:val="00402907"/>
    <w:rsid w:val="0040292D"/>
    <w:rsid w:val="00402A47"/>
    <w:rsid w:val="00402CE5"/>
    <w:rsid w:val="00402D12"/>
    <w:rsid w:val="00402FC5"/>
    <w:rsid w:val="0040307D"/>
    <w:rsid w:val="004030D9"/>
    <w:rsid w:val="0040337A"/>
    <w:rsid w:val="00403413"/>
    <w:rsid w:val="00403473"/>
    <w:rsid w:val="004034E3"/>
    <w:rsid w:val="00403B47"/>
    <w:rsid w:val="00403C26"/>
    <w:rsid w:val="00403D9C"/>
    <w:rsid w:val="004041E1"/>
    <w:rsid w:val="00404524"/>
    <w:rsid w:val="00404940"/>
    <w:rsid w:val="00404CA8"/>
    <w:rsid w:val="00404DEE"/>
    <w:rsid w:val="0040556D"/>
    <w:rsid w:val="00405739"/>
    <w:rsid w:val="00405A58"/>
    <w:rsid w:val="00405B53"/>
    <w:rsid w:val="0040698A"/>
    <w:rsid w:val="00406B59"/>
    <w:rsid w:val="00406CDE"/>
    <w:rsid w:val="004070C1"/>
    <w:rsid w:val="004070D3"/>
    <w:rsid w:val="0040743E"/>
    <w:rsid w:val="004075D4"/>
    <w:rsid w:val="004075F8"/>
    <w:rsid w:val="004076E9"/>
    <w:rsid w:val="0040777B"/>
    <w:rsid w:val="004077FD"/>
    <w:rsid w:val="00407885"/>
    <w:rsid w:val="00407D61"/>
    <w:rsid w:val="00407DDF"/>
    <w:rsid w:val="00407F22"/>
    <w:rsid w:val="004100F3"/>
    <w:rsid w:val="00410659"/>
    <w:rsid w:val="004106B3"/>
    <w:rsid w:val="004108A6"/>
    <w:rsid w:val="004112C7"/>
    <w:rsid w:val="004113EE"/>
    <w:rsid w:val="00411642"/>
    <w:rsid w:val="00411972"/>
    <w:rsid w:val="0041237A"/>
    <w:rsid w:val="0041276B"/>
    <w:rsid w:val="00412859"/>
    <w:rsid w:val="00412A85"/>
    <w:rsid w:val="00412D5E"/>
    <w:rsid w:val="00413676"/>
    <w:rsid w:val="0041388E"/>
    <w:rsid w:val="00413AAE"/>
    <w:rsid w:val="0041448C"/>
    <w:rsid w:val="004146D8"/>
    <w:rsid w:val="004148B2"/>
    <w:rsid w:val="00414B7E"/>
    <w:rsid w:val="00414C7D"/>
    <w:rsid w:val="00414F4F"/>
    <w:rsid w:val="0041521C"/>
    <w:rsid w:val="004159F6"/>
    <w:rsid w:val="00415B2D"/>
    <w:rsid w:val="00415D09"/>
    <w:rsid w:val="00416026"/>
    <w:rsid w:val="00416180"/>
    <w:rsid w:val="004162A3"/>
    <w:rsid w:val="00416440"/>
    <w:rsid w:val="00416564"/>
    <w:rsid w:val="00416661"/>
    <w:rsid w:val="00416B32"/>
    <w:rsid w:val="00416C0A"/>
    <w:rsid w:val="00416C95"/>
    <w:rsid w:val="00416CCC"/>
    <w:rsid w:val="00416FC0"/>
    <w:rsid w:val="00417039"/>
    <w:rsid w:val="00417333"/>
    <w:rsid w:val="004176AB"/>
    <w:rsid w:val="004178B0"/>
    <w:rsid w:val="00417BBD"/>
    <w:rsid w:val="00417C95"/>
    <w:rsid w:val="00417EBE"/>
    <w:rsid w:val="004202B2"/>
    <w:rsid w:val="00420898"/>
    <w:rsid w:val="00420D26"/>
    <w:rsid w:val="00420D75"/>
    <w:rsid w:val="00420FAA"/>
    <w:rsid w:val="00421311"/>
    <w:rsid w:val="00421C9E"/>
    <w:rsid w:val="00421F9A"/>
    <w:rsid w:val="0042214A"/>
    <w:rsid w:val="004222DD"/>
    <w:rsid w:val="004229F3"/>
    <w:rsid w:val="00422E63"/>
    <w:rsid w:val="00423083"/>
    <w:rsid w:val="004237B8"/>
    <w:rsid w:val="004237F3"/>
    <w:rsid w:val="0042392C"/>
    <w:rsid w:val="00423BC4"/>
    <w:rsid w:val="00423D15"/>
    <w:rsid w:val="00423F13"/>
    <w:rsid w:val="00423F1F"/>
    <w:rsid w:val="0042404A"/>
    <w:rsid w:val="00424085"/>
    <w:rsid w:val="00424349"/>
    <w:rsid w:val="00424357"/>
    <w:rsid w:val="0042448F"/>
    <w:rsid w:val="004244A5"/>
    <w:rsid w:val="004247A7"/>
    <w:rsid w:val="00424B2B"/>
    <w:rsid w:val="00424EFA"/>
    <w:rsid w:val="004250D8"/>
    <w:rsid w:val="00425114"/>
    <w:rsid w:val="004253CE"/>
    <w:rsid w:val="004255B5"/>
    <w:rsid w:val="0042580A"/>
    <w:rsid w:val="0042583F"/>
    <w:rsid w:val="004258F2"/>
    <w:rsid w:val="0042596B"/>
    <w:rsid w:val="00425A28"/>
    <w:rsid w:val="00425BE7"/>
    <w:rsid w:val="00425C46"/>
    <w:rsid w:val="00425CCF"/>
    <w:rsid w:val="00425E3F"/>
    <w:rsid w:val="00425FE5"/>
    <w:rsid w:val="00426153"/>
    <w:rsid w:val="00426526"/>
    <w:rsid w:val="00426B93"/>
    <w:rsid w:val="00426C8A"/>
    <w:rsid w:val="00427279"/>
    <w:rsid w:val="004274DB"/>
    <w:rsid w:val="00427555"/>
    <w:rsid w:val="00427560"/>
    <w:rsid w:val="00427FD4"/>
    <w:rsid w:val="0043025F"/>
    <w:rsid w:val="004302B1"/>
    <w:rsid w:val="00430302"/>
    <w:rsid w:val="0043079E"/>
    <w:rsid w:val="00430D2A"/>
    <w:rsid w:val="00430D33"/>
    <w:rsid w:val="0043117D"/>
    <w:rsid w:val="00431825"/>
    <w:rsid w:val="00431AF5"/>
    <w:rsid w:val="00431B86"/>
    <w:rsid w:val="00431EF3"/>
    <w:rsid w:val="0043204C"/>
    <w:rsid w:val="0043270B"/>
    <w:rsid w:val="004328CE"/>
    <w:rsid w:val="0043293F"/>
    <w:rsid w:val="00432E2E"/>
    <w:rsid w:val="004332D9"/>
    <w:rsid w:val="004335DB"/>
    <w:rsid w:val="004336E5"/>
    <w:rsid w:val="0043381A"/>
    <w:rsid w:val="00433BC1"/>
    <w:rsid w:val="00433F43"/>
    <w:rsid w:val="00434077"/>
    <w:rsid w:val="00434128"/>
    <w:rsid w:val="004342DF"/>
    <w:rsid w:val="004343B1"/>
    <w:rsid w:val="0043446C"/>
    <w:rsid w:val="00434743"/>
    <w:rsid w:val="00434A81"/>
    <w:rsid w:val="00434BEF"/>
    <w:rsid w:val="004358F0"/>
    <w:rsid w:val="00435AFD"/>
    <w:rsid w:val="00435F95"/>
    <w:rsid w:val="0043605F"/>
    <w:rsid w:val="00436175"/>
    <w:rsid w:val="00436268"/>
    <w:rsid w:val="00436860"/>
    <w:rsid w:val="00436DF7"/>
    <w:rsid w:val="004371A0"/>
    <w:rsid w:val="00437284"/>
    <w:rsid w:val="004375AA"/>
    <w:rsid w:val="00437842"/>
    <w:rsid w:val="00437C9B"/>
    <w:rsid w:val="00437F3B"/>
    <w:rsid w:val="00440146"/>
    <w:rsid w:val="004406D5"/>
    <w:rsid w:val="00440930"/>
    <w:rsid w:val="0044145F"/>
    <w:rsid w:val="0044148B"/>
    <w:rsid w:val="004414D0"/>
    <w:rsid w:val="004415AD"/>
    <w:rsid w:val="0044163D"/>
    <w:rsid w:val="00441705"/>
    <w:rsid w:val="00441BD7"/>
    <w:rsid w:val="00441D94"/>
    <w:rsid w:val="004420BA"/>
    <w:rsid w:val="0044218D"/>
    <w:rsid w:val="0044253C"/>
    <w:rsid w:val="00442B8D"/>
    <w:rsid w:val="00443356"/>
    <w:rsid w:val="004435BE"/>
    <w:rsid w:val="004435D8"/>
    <w:rsid w:val="004437A2"/>
    <w:rsid w:val="004439FC"/>
    <w:rsid w:val="00443F49"/>
    <w:rsid w:val="00444235"/>
    <w:rsid w:val="00444244"/>
    <w:rsid w:val="00444286"/>
    <w:rsid w:val="00444680"/>
    <w:rsid w:val="00444B64"/>
    <w:rsid w:val="00444D80"/>
    <w:rsid w:val="00444D90"/>
    <w:rsid w:val="00444DB1"/>
    <w:rsid w:val="00444E7F"/>
    <w:rsid w:val="004451B6"/>
    <w:rsid w:val="004454F5"/>
    <w:rsid w:val="00445724"/>
    <w:rsid w:val="004458AC"/>
    <w:rsid w:val="00445997"/>
    <w:rsid w:val="00445B0B"/>
    <w:rsid w:val="00446018"/>
    <w:rsid w:val="0044611A"/>
    <w:rsid w:val="00446750"/>
    <w:rsid w:val="00446B9A"/>
    <w:rsid w:val="00447172"/>
    <w:rsid w:val="00447517"/>
    <w:rsid w:val="004478AB"/>
    <w:rsid w:val="0045007E"/>
    <w:rsid w:val="004502DD"/>
    <w:rsid w:val="00450439"/>
    <w:rsid w:val="0045066A"/>
    <w:rsid w:val="004506C7"/>
    <w:rsid w:val="00450C52"/>
    <w:rsid w:val="00450CFA"/>
    <w:rsid w:val="00451284"/>
    <w:rsid w:val="0045173B"/>
    <w:rsid w:val="004517A3"/>
    <w:rsid w:val="0045185B"/>
    <w:rsid w:val="00451D86"/>
    <w:rsid w:val="004521BF"/>
    <w:rsid w:val="00452294"/>
    <w:rsid w:val="00452568"/>
    <w:rsid w:val="00452B22"/>
    <w:rsid w:val="00452C67"/>
    <w:rsid w:val="00452D03"/>
    <w:rsid w:val="00453216"/>
    <w:rsid w:val="00453399"/>
    <w:rsid w:val="004536F4"/>
    <w:rsid w:val="0045376B"/>
    <w:rsid w:val="0045383D"/>
    <w:rsid w:val="00453B3B"/>
    <w:rsid w:val="00454104"/>
    <w:rsid w:val="00454621"/>
    <w:rsid w:val="0045466D"/>
    <w:rsid w:val="004546C8"/>
    <w:rsid w:val="004547DD"/>
    <w:rsid w:val="00454AE3"/>
    <w:rsid w:val="00454D17"/>
    <w:rsid w:val="00454E6C"/>
    <w:rsid w:val="004551B7"/>
    <w:rsid w:val="004553C9"/>
    <w:rsid w:val="0045545D"/>
    <w:rsid w:val="0045552B"/>
    <w:rsid w:val="004557DC"/>
    <w:rsid w:val="00455994"/>
    <w:rsid w:val="00455FB7"/>
    <w:rsid w:val="00456566"/>
    <w:rsid w:val="004565E0"/>
    <w:rsid w:val="004569D7"/>
    <w:rsid w:val="00456F3C"/>
    <w:rsid w:val="0045706A"/>
    <w:rsid w:val="00457877"/>
    <w:rsid w:val="00457963"/>
    <w:rsid w:val="0045796F"/>
    <w:rsid w:val="00457C41"/>
    <w:rsid w:val="0046027C"/>
    <w:rsid w:val="004607CD"/>
    <w:rsid w:val="004609D4"/>
    <w:rsid w:val="004609FB"/>
    <w:rsid w:val="00460B3C"/>
    <w:rsid w:val="00460B70"/>
    <w:rsid w:val="00460BD9"/>
    <w:rsid w:val="00460EB8"/>
    <w:rsid w:val="004617AD"/>
    <w:rsid w:val="00461991"/>
    <w:rsid w:val="00461B23"/>
    <w:rsid w:val="004620C7"/>
    <w:rsid w:val="004625B0"/>
    <w:rsid w:val="00462C55"/>
    <w:rsid w:val="00462D36"/>
    <w:rsid w:val="00463118"/>
    <w:rsid w:val="00463436"/>
    <w:rsid w:val="004634DD"/>
    <w:rsid w:val="00463B20"/>
    <w:rsid w:val="00463E1E"/>
    <w:rsid w:val="00463EF3"/>
    <w:rsid w:val="004640E6"/>
    <w:rsid w:val="0046413C"/>
    <w:rsid w:val="0046419C"/>
    <w:rsid w:val="004641DF"/>
    <w:rsid w:val="004643A7"/>
    <w:rsid w:val="004646F8"/>
    <w:rsid w:val="00464A39"/>
    <w:rsid w:val="00464A44"/>
    <w:rsid w:val="00464E70"/>
    <w:rsid w:val="0046505F"/>
    <w:rsid w:val="00465844"/>
    <w:rsid w:val="004658A0"/>
    <w:rsid w:val="00465BF9"/>
    <w:rsid w:val="00465CFA"/>
    <w:rsid w:val="00465F13"/>
    <w:rsid w:val="00466199"/>
    <w:rsid w:val="0046626F"/>
    <w:rsid w:val="004664F5"/>
    <w:rsid w:val="004664F8"/>
    <w:rsid w:val="00466849"/>
    <w:rsid w:val="00466E88"/>
    <w:rsid w:val="00467128"/>
    <w:rsid w:val="00467141"/>
    <w:rsid w:val="004671A1"/>
    <w:rsid w:val="004673DE"/>
    <w:rsid w:val="004675B5"/>
    <w:rsid w:val="0046761E"/>
    <w:rsid w:val="00467742"/>
    <w:rsid w:val="00467BF7"/>
    <w:rsid w:val="00467E43"/>
    <w:rsid w:val="00467E8A"/>
    <w:rsid w:val="00470869"/>
    <w:rsid w:val="00471446"/>
    <w:rsid w:val="0047175B"/>
    <w:rsid w:val="0047196B"/>
    <w:rsid w:val="00471B62"/>
    <w:rsid w:val="00471F3F"/>
    <w:rsid w:val="00472451"/>
    <w:rsid w:val="00472614"/>
    <w:rsid w:val="004727C4"/>
    <w:rsid w:val="00472A52"/>
    <w:rsid w:val="00472EC8"/>
    <w:rsid w:val="00472F53"/>
    <w:rsid w:val="00473074"/>
    <w:rsid w:val="00473E66"/>
    <w:rsid w:val="00474185"/>
    <w:rsid w:val="00474212"/>
    <w:rsid w:val="004744DC"/>
    <w:rsid w:val="004745FE"/>
    <w:rsid w:val="00474EA4"/>
    <w:rsid w:val="00475145"/>
    <w:rsid w:val="00475487"/>
    <w:rsid w:val="0047556A"/>
    <w:rsid w:val="00475624"/>
    <w:rsid w:val="00475915"/>
    <w:rsid w:val="00475C60"/>
    <w:rsid w:val="00475D35"/>
    <w:rsid w:val="00475D6C"/>
    <w:rsid w:val="00475F2F"/>
    <w:rsid w:val="0047612F"/>
    <w:rsid w:val="00476141"/>
    <w:rsid w:val="00476168"/>
    <w:rsid w:val="0047620B"/>
    <w:rsid w:val="004764B7"/>
    <w:rsid w:val="00476592"/>
    <w:rsid w:val="00476685"/>
    <w:rsid w:val="00476840"/>
    <w:rsid w:val="00477040"/>
    <w:rsid w:val="00477104"/>
    <w:rsid w:val="004775B0"/>
    <w:rsid w:val="004777BC"/>
    <w:rsid w:val="004777FB"/>
    <w:rsid w:val="00477B5D"/>
    <w:rsid w:val="0048059B"/>
    <w:rsid w:val="00480825"/>
    <w:rsid w:val="004808A5"/>
    <w:rsid w:val="00480D5B"/>
    <w:rsid w:val="00480DC6"/>
    <w:rsid w:val="00480E8D"/>
    <w:rsid w:val="00480F15"/>
    <w:rsid w:val="00481541"/>
    <w:rsid w:val="00481674"/>
    <w:rsid w:val="00481819"/>
    <w:rsid w:val="00481A08"/>
    <w:rsid w:val="00481DB8"/>
    <w:rsid w:val="00481EB7"/>
    <w:rsid w:val="00482114"/>
    <w:rsid w:val="004822B8"/>
    <w:rsid w:val="0048263F"/>
    <w:rsid w:val="00482677"/>
    <w:rsid w:val="00482BB3"/>
    <w:rsid w:val="00482D14"/>
    <w:rsid w:val="00482E90"/>
    <w:rsid w:val="004831EE"/>
    <w:rsid w:val="0048370C"/>
    <w:rsid w:val="00483D8C"/>
    <w:rsid w:val="00484160"/>
    <w:rsid w:val="004841C0"/>
    <w:rsid w:val="004844D2"/>
    <w:rsid w:val="0048463C"/>
    <w:rsid w:val="00484920"/>
    <w:rsid w:val="00484BB1"/>
    <w:rsid w:val="00484CC4"/>
    <w:rsid w:val="00484D6B"/>
    <w:rsid w:val="00484EDA"/>
    <w:rsid w:val="00484F7A"/>
    <w:rsid w:val="004850F3"/>
    <w:rsid w:val="004851C8"/>
    <w:rsid w:val="004851DB"/>
    <w:rsid w:val="00485885"/>
    <w:rsid w:val="00485EE3"/>
    <w:rsid w:val="00485FC7"/>
    <w:rsid w:val="00486301"/>
    <w:rsid w:val="004864C6"/>
    <w:rsid w:val="0048667B"/>
    <w:rsid w:val="004866EC"/>
    <w:rsid w:val="00486DEB"/>
    <w:rsid w:val="00486FC3"/>
    <w:rsid w:val="004874B9"/>
    <w:rsid w:val="00487817"/>
    <w:rsid w:val="00487A04"/>
    <w:rsid w:val="00487B4F"/>
    <w:rsid w:val="00487C2C"/>
    <w:rsid w:val="004902CA"/>
    <w:rsid w:val="00490510"/>
    <w:rsid w:val="004907A2"/>
    <w:rsid w:val="00490907"/>
    <w:rsid w:val="00490C15"/>
    <w:rsid w:val="00490C8A"/>
    <w:rsid w:val="0049164B"/>
    <w:rsid w:val="004918EE"/>
    <w:rsid w:val="00491963"/>
    <w:rsid w:val="00491DA1"/>
    <w:rsid w:val="004920D6"/>
    <w:rsid w:val="00492392"/>
    <w:rsid w:val="0049243F"/>
    <w:rsid w:val="0049295E"/>
    <w:rsid w:val="004929E5"/>
    <w:rsid w:val="00492DE1"/>
    <w:rsid w:val="00492E2E"/>
    <w:rsid w:val="00492E8D"/>
    <w:rsid w:val="00493124"/>
    <w:rsid w:val="004934B5"/>
    <w:rsid w:val="0049351D"/>
    <w:rsid w:val="00493583"/>
    <w:rsid w:val="004936D8"/>
    <w:rsid w:val="0049375D"/>
    <w:rsid w:val="00493F24"/>
    <w:rsid w:val="00494252"/>
    <w:rsid w:val="004944A6"/>
    <w:rsid w:val="004944B4"/>
    <w:rsid w:val="00494963"/>
    <w:rsid w:val="00494B0D"/>
    <w:rsid w:val="00494C0A"/>
    <w:rsid w:val="00494D37"/>
    <w:rsid w:val="00494E18"/>
    <w:rsid w:val="00494F94"/>
    <w:rsid w:val="004950D6"/>
    <w:rsid w:val="00495353"/>
    <w:rsid w:val="0049582F"/>
    <w:rsid w:val="00495C62"/>
    <w:rsid w:val="0049618F"/>
    <w:rsid w:val="0049664E"/>
    <w:rsid w:val="0049674C"/>
    <w:rsid w:val="004968A0"/>
    <w:rsid w:val="004969C9"/>
    <w:rsid w:val="00496AAB"/>
    <w:rsid w:val="00496B66"/>
    <w:rsid w:val="00496C57"/>
    <w:rsid w:val="004970E9"/>
    <w:rsid w:val="0049762C"/>
    <w:rsid w:val="00497A43"/>
    <w:rsid w:val="00497A91"/>
    <w:rsid w:val="00497A94"/>
    <w:rsid w:val="00497F76"/>
    <w:rsid w:val="004A007B"/>
    <w:rsid w:val="004A00B6"/>
    <w:rsid w:val="004A0109"/>
    <w:rsid w:val="004A0129"/>
    <w:rsid w:val="004A0190"/>
    <w:rsid w:val="004A0DF7"/>
    <w:rsid w:val="004A0EB5"/>
    <w:rsid w:val="004A0EBB"/>
    <w:rsid w:val="004A1014"/>
    <w:rsid w:val="004A11F0"/>
    <w:rsid w:val="004A1389"/>
    <w:rsid w:val="004A165E"/>
    <w:rsid w:val="004A167F"/>
    <w:rsid w:val="004A1C1F"/>
    <w:rsid w:val="004A226C"/>
    <w:rsid w:val="004A246B"/>
    <w:rsid w:val="004A2AD0"/>
    <w:rsid w:val="004A30D3"/>
    <w:rsid w:val="004A33A3"/>
    <w:rsid w:val="004A340C"/>
    <w:rsid w:val="004A35A8"/>
    <w:rsid w:val="004A3B23"/>
    <w:rsid w:val="004A4101"/>
    <w:rsid w:val="004A41A8"/>
    <w:rsid w:val="004A46CC"/>
    <w:rsid w:val="004A474E"/>
    <w:rsid w:val="004A49EA"/>
    <w:rsid w:val="004A4D43"/>
    <w:rsid w:val="004A5252"/>
    <w:rsid w:val="004A52BD"/>
    <w:rsid w:val="004A53D1"/>
    <w:rsid w:val="004A54A4"/>
    <w:rsid w:val="004A59C6"/>
    <w:rsid w:val="004A5BD7"/>
    <w:rsid w:val="004A5F5F"/>
    <w:rsid w:val="004A6286"/>
    <w:rsid w:val="004A641C"/>
    <w:rsid w:val="004A6865"/>
    <w:rsid w:val="004A68EB"/>
    <w:rsid w:val="004A6F63"/>
    <w:rsid w:val="004A731E"/>
    <w:rsid w:val="004A7370"/>
    <w:rsid w:val="004A7433"/>
    <w:rsid w:val="004A7860"/>
    <w:rsid w:val="004A7887"/>
    <w:rsid w:val="004B0957"/>
    <w:rsid w:val="004B0BA6"/>
    <w:rsid w:val="004B0F4C"/>
    <w:rsid w:val="004B1144"/>
    <w:rsid w:val="004B155F"/>
    <w:rsid w:val="004B18E7"/>
    <w:rsid w:val="004B1B8B"/>
    <w:rsid w:val="004B1E5A"/>
    <w:rsid w:val="004B1E98"/>
    <w:rsid w:val="004B20FB"/>
    <w:rsid w:val="004B2141"/>
    <w:rsid w:val="004B244E"/>
    <w:rsid w:val="004B26FF"/>
    <w:rsid w:val="004B2721"/>
    <w:rsid w:val="004B2751"/>
    <w:rsid w:val="004B27F1"/>
    <w:rsid w:val="004B314F"/>
    <w:rsid w:val="004B32E7"/>
    <w:rsid w:val="004B352D"/>
    <w:rsid w:val="004B40AB"/>
    <w:rsid w:val="004B444C"/>
    <w:rsid w:val="004B4954"/>
    <w:rsid w:val="004B4C3C"/>
    <w:rsid w:val="004B4CE1"/>
    <w:rsid w:val="004B4E1B"/>
    <w:rsid w:val="004B5154"/>
    <w:rsid w:val="004B529A"/>
    <w:rsid w:val="004B5325"/>
    <w:rsid w:val="004B5361"/>
    <w:rsid w:val="004B5875"/>
    <w:rsid w:val="004B59AA"/>
    <w:rsid w:val="004B5B17"/>
    <w:rsid w:val="004B5C86"/>
    <w:rsid w:val="004B5F09"/>
    <w:rsid w:val="004B645B"/>
    <w:rsid w:val="004B66AE"/>
    <w:rsid w:val="004B69FD"/>
    <w:rsid w:val="004B72CE"/>
    <w:rsid w:val="004B7505"/>
    <w:rsid w:val="004B7769"/>
    <w:rsid w:val="004B77BE"/>
    <w:rsid w:val="004B7D09"/>
    <w:rsid w:val="004B7ED6"/>
    <w:rsid w:val="004C04E3"/>
    <w:rsid w:val="004C0BDF"/>
    <w:rsid w:val="004C0C2E"/>
    <w:rsid w:val="004C1056"/>
    <w:rsid w:val="004C118A"/>
    <w:rsid w:val="004C1624"/>
    <w:rsid w:val="004C1729"/>
    <w:rsid w:val="004C1BAC"/>
    <w:rsid w:val="004C1F02"/>
    <w:rsid w:val="004C20BF"/>
    <w:rsid w:val="004C2263"/>
    <w:rsid w:val="004C22B2"/>
    <w:rsid w:val="004C2DF8"/>
    <w:rsid w:val="004C2EC4"/>
    <w:rsid w:val="004C2F1B"/>
    <w:rsid w:val="004C300E"/>
    <w:rsid w:val="004C3355"/>
    <w:rsid w:val="004C3499"/>
    <w:rsid w:val="004C37C9"/>
    <w:rsid w:val="004C4381"/>
    <w:rsid w:val="004C47BA"/>
    <w:rsid w:val="004C47E5"/>
    <w:rsid w:val="004C500D"/>
    <w:rsid w:val="004C5059"/>
    <w:rsid w:val="004C54F3"/>
    <w:rsid w:val="004C5672"/>
    <w:rsid w:val="004C57AD"/>
    <w:rsid w:val="004C62ED"/>
    <w:rsid w:val="004C630B"/>
    <w:rsid w:val="004C6494"/>
    <w:rsid w:val="004C657F"/>
    <w:rsid w:val="004C66CE"/>
    <w:rsid w:val="004C66EB"/>
    <w:rsid w:val="004C6747"/>
    <w:rsid w:val="004C6BD5"/>
    <w:rsid w:val="004C6C2A"/>
    <w:rsid w:val="004C6DDE"/>
    <w:rsid w:val="004C6E0D"/>
    <w:rsid w:val="004C72DA"/>
    <w:rsid w:val="004C734B"/>
    <w:rsid w:val="004C76ED"/>
    <w:rsid w:val="004C77B0"/>
    <w:rsid w:val="004C77C7"/>
    <w:rsid w:val="004C7864"/>
    <w:rsid w:val="004C79C1"/>
    <w:rsid w:val="004C79CF"/>
    <w:rsid w:val="004D0025"/>
    <w:rsid w:val="004D0426"/>
    <w:rsid w:val="004D07D1"/>
    <w:rsid w:val="004D085E"/>
    <w:rsid w:val="004D0873"/>
    <w:rsid w:val="004D09C4"/>
    <w:rsid w:val="004D0A8B"/>
    <w:rsid w:val="004D0D2A"/>
    <w:rsid w:val="004D0E09"/>
    <w:rsid w:val="004D17F8"/>
    <w:rsid w:val="004D1D3C"/>
    <w:rsid w:val="004D1E66"/>
    <w:rsid w:val="004D2480"/>
    <w:rsid w:val="004D266E"/>
    <w:rsid w:val="004D2C8E"/>
    <w:rsid w:val="004D2CE2"/>
    <w:rsid w:val="004D3AA5"/>
    <w:rsid w:val="004D3ACE"/>
    <w:rsid w:val="004D4288"/>
    <w:rsid w:val="004D4389"/>
    <w:rsid w:val="004D440A"/>
    <w:rsid w:val="004D48AA"/>
    <w:rsid w:val="004D4AE2"/>
    <w:rsid w:val="004D4B80"/>
    <w:rsid w:val="004D4CB5"/>
    <w:rsid w:val="004D4E1A"/>
    <w:rsid w:val="004D4E40"/>
    <w:rsid w:val="004D4FBD"/>
    <w:rsid w:val="004D545C"/>
    <w:rsid w:val="004D5829"/>
    <w:rsid w:val="004D5882"/>
    <w:rsid w:val="004D5E71"/>
    <w:rsid w:val="004D6351"/>
    <w:rsid w:val="004D66BB"/>
    <w:rsid w:val="004D6821"/>
    <w:rsid w:val="004D7146"/>
    <w:rsid w:val="004D74EA"/>
    <w:rsid w:val="004D752C"/>
    <w:rsid w:val="004D7626"/>
    <w:rsid w:val="004D76BB"/>
    <w:rsid w:val="004D78AC"/>
    <w:rsid w:val="004D7A0D"/>
    <w:rsid w:val="004E0161"/>
    <w:rsid w:val="004E016C"/>
    <w:rsid w:val="004E036F"/>
    <w:rsid w:val="004E0399"/>
    <w:rsid w:val="004E05DE"/>
    <w:rsid w:val="004E062C"/>
    <w:rsid w:val="004E08E2"/>
    <w:rsid w:val="004E0923"/>
    <w:rsid w:val="004E0A1A"/>
    <w:rsid w:val="004E0E1C"/>
    <w:rsid w:val="004E0E3E"/>
    <w:rsid w:val="004E0E91"/>
    <w:rsid w:val="004E0F2B"/>
    <w:rsid w:val="004E113D"/>
    <w:rsid w:val="004E1347"/>
    <w:rsid w:val="004E150A"/>
    <w:rsid w:val="004E1ABF"/>
    <w:rsid w:val="004E1B84"/>
    <w:rsid w:val="004E1C24"/>
    <w:rsid w:val="004E1CE0"/>
    <w:rsid w:val="004E22A8"/>
    <w:rsid w:val="004E236D"/>
    <w:rsid w:val="004E2591"/>
    <w:rsid w:val="004E25BC"/>
    <w:rsid w:val="004E283A"/>
    <w:rsid w:val="004E2E7E"/>
    <w:rsid w:val="004E34C8"/>
    <w:rsid w:val="004E38F8"/>
    <w:rsid w:val="004E3B90"/>
    <w:rsid w:val="004E3D91"/>
    <w:rsid w:val="004E3F1F"/>
    <w:rsid w:val="004E3FC9"/>
    <w:rsid w:val="004E4C81"/>
    <w:rsid w:val="004E4FEE"/>
    <w:rsid w:val="004E5182"/>
    <w:rsid w:val="004E5BB1"/>
    <w:rsid w:val="004E5D3B"/>
    <w:rsid w:val="004E60F4"/>
    <w:rsid w:val="004E6C3A"/>
    <w:rsid w:val="004E6D2C"/>
    <w:rsid w:val="004E6DDB"/>
    <w:rsid w:val="004E6EDB"/>
    <w:rsid w:val="004E7000"/>
    <w:rsid w:val="004E733C"/>
    <w:rsid w:val="004E78B5"/>
    <w:rsid w:val="004E7A32"/>
    <w:rsid w:val="004E7A6C"/>
    <w:rsid w:val="004E7ABE"/>
    <w:rsid w:val="004E7FB0"/>
    <w:rsid w:val="004F00E7"/>
    <w:rsid w:val="004F0207"/>
    <w:rsid w:val="004F03AC"/>
    <w:rsid w:val="004F03C7"/>
    <w:rsid w:val="004F03F3"/>
    <w:rsid w:val="004F0559"/>
    <w:rsid w:val="004F0BAB"/>
    <w:rsid w:val="004F0BFF"/>
    <w:rsid w:val="004F0E0D"/>
    <w:rsid w:val="004F0E1F"/>
    <w:rsid w:val="004F0FB3"/>
    <w:rsid w:val="004F12E7"/>
    <w:rsid w:val="004F1C10"/>
    <w:rsid w:val="004F1C43"/>
    <w:rsid w:val="004F22E4"/>
    <w:rsid w:val="004F24A9"/>
    <w:rsid w:val="004F25FA"/>
    <w:rsid w:val="004F28B3"/>
    <w:rsid w:val="004F2A8A"/>
    <w:rsid w:val="004F2B70"/>
    <w:rsid w:val="004F2BF3"/>
    <w:rsid w:val="004F2C8A"/>
    <w:rsid w:val="004F2DA9"/>
    <w:rsid w:val="004F31FA"/>
    <w:rsid w:val="004F34DC"/>
    <w:rsid w:val="004F44A9"/>
    <w:rsid w:val="004F4844"/>
    <w:rsid w:val="004F4D1E"/>
    <w:rsid w:val="004F52AE"/>
    <w:rsid w:val="004F5359"/>
    <w:rsid w:val="004F581C"/>
    <w:rsid w:val="004F5DB0"/>
    <w:rsid w:val="004F5F6E"/>
    <w:rsid w:val="004F5FD5"/>
    <w:rsid w:val="004F6047"/>
    <w:rsid w:val="004F615A"/>
    <w:rsid w:val="004F62C5"/>
    <w:rsid w:val="004F66CE"/>
    <w:rsid w:val="004F66DC"/>
    <w:rsid w:val="004F6959"/>
    <w:rsid w:val="004F698C"/>
    <w:rsid w:val="004F69C6"/>
    <w:rsid w:val="004F6B8D"/>
    <w:rsid w:val="004F6E03"/>
    <w:rsid w:val="004F71FD"/>
    <w:rsid w:val="004F7584"/>
    <w:rsid w:val="004F7BAE"/>
    <w:rsid w:val="004F7CA5"/>
    <w:rsid w:val="005003DF"/>
    <w:rsid w:val="00500401"/>
    <w:rsid w:val="0050070A"/>
    <w:rsid w:val="0050078B"/>
    <w:rsid w:val="005009EB"/>
    <w:rsid w:val="00500C6B"/>
    <w:rsid w:val="00500FB3"/>
    <w:rsid w:val="00501177"/>
    <w:rsid w:val="005011A3"/>
    <w:rsid w:val="005013E6"/>
    <w:rsid w:val="005014F2"/>
    <w:rsid w:val="005015D5"/>
    <w:rsid w:val="00501B04"/>
    <w:rsid w:val="00501D6F"/>
    <w:rsid w:val="00501EF1"/>
    <w:rsid w:val="00502006"/>
    <w:rsid w:val="0050214D"/>
    <w:rsid w:val="005021BD"/>
    <w:rsid w:val="00502F94"/>
    <w:rsid w:val="00503683"/>
    <w:rsid w:val="005038D0"/>
    <w:rsid w:val="00503CC8"/>
    <w:rsid w:val="00503DFE"/>
    <w:rsid w:val="00503E91"/>
    <w:rsid w:val="00503F05"/>
    <w:rsid w:val="00504037"/>
    <w:rsid w:val="005040D3"/>
    <w:rsid w:val="0050414A"/>
    <w:rsid w:val="005041AD"/>
    <w:rsid w:val="005047D7"/>
    <w:rsid w:val="0050496D"/>
    <w:rsid w:val="00504DDA"/>
    <w:rsid w:val="00505A33"/>
    <w:rsid w:val="00505A9E"/>
    <w:rsid w:val="00505D82"/>
    <w:rsid w:val="00505DC1"/>
    <w:rsid w:val="00505E4F"/>
    <w:rsid w:val="00506385"/>
    <w:rsid w:val="00506B38"/>
    <w:rsid w:val="00507087"/>
    <w:rsid w:val="00507413"/>
    <w:rsid w:val="0050741A"/>
    <w:rsid w:val="00507541"/>
    <w:rsid w:val="005076B0"/>
    <w:rsid w:val="005077AD"/>
    <w:rsid w:val="00507966"/>
    <w:rsid w:val="00507B7B"/>
    <w:rsid w:val="00507F8E"/>
    <w:rsid w:val="00510836"/>
    <w:rsid w:val="00510D8E"/>
    <w:rsid w:val="00510E09"/>
    <w:rsid w:val="00510EB4"/>
    <w:rsid w:val="00511060"/>
    <w:rsid w:val="005111BE"/>
    <w:rsid w:val="0051166C"/>
    <w:rsid w:val="00511AD3"/>
    <w:rsid w:val="00511B07"/>
    <w:rsid w:val="00511CA4"/>
    <w:rsid w:val="00511DD3"/>
    <w:rsid w:val="00511FA0"/>
    <w:rsid w:val="00512194"/>
    <w:rsid w:val="00512729"/>
    <w:rsid w:val="00512D69"/>
    <w:rsid w:val="0051335C"/>
    <w:rsid w:val="0051382A"/>
    <w:rsid w:val="00513D22"/>
    <w:rsid w:val="00513F99"/>
    <w:rsid w:val="005143BA"/>
    <w:rsid w:val="00514482"/>
    <w:rsid w:val="005147EC"/>
    <w:rsid w:val="00514C53"/>
    <w:rsid w:val="00514CED"/>
    <w:rsid w:val="00515081"/>
    <w:rsid w:val="005152A1"/>
    <w:rsid w:val="005159D4"/>
    <w:rsid w:val="00516437"/>
    <w:rsid w:val="0051664C"/>
    <w:rsid w:val="00516905"/>
    <w:rsid w:val="00516C9E"/>
    <w:rsid w:val="00517156"/>
    <w:rsid w:val="00517176"/>
    <w:rsid w:val="00517247"/>
    <w:rsid w:val="005172CF"/>
    <w:rsid w:val="00517394"/>
    <w:rsid w:val="005175EA"/>
    <w:rsid w:val="0051780B"/>
    <w:rsid w:val="005203F5"/>
    <w:rsid w:val="00520A41"/>
    <w:rsid w:val="00520CE4"/>
    <w:rsid w:val="00520D8D"/>
    <w:rsid w:val="00520DD8"/>
    <w:rsid w:val="00520FCE"/>
    <w:rsid w:val="00521461"/>
    <w:rsid w:val="00521647"/>
    <w:rsid w:val="005217FD"/>
    <w:rsid w:val="00521BEE"/>
    <w:rsid w:val="00522659"/>
    <w:rsid w:val="00522745"/>
    <w:rsid w:val="00522AE2"/>
    <w:rsid w:val="00522CAE"/>
    <w:rsid w:val="00522D70"/>
    <w:rsid w:val="00522FB7"/>
    <w:rsid w:val="00523430"/>
    <w:rsid w:val="0052344F"/>
    <w:rsid w:val="005234D2"/>
    <w:rsid w:val="00523560"/>
    <w:rsid w:val="0052368B"/>
    <w:rsid w:val="0052383B"/>
    <w:rsid w:val="005238DE"/>
    <w:rsid w:val="00523C9D"/>
    <w:rsid w:val="00523DF4"/>
    <w:rsid w:val="00524213"/>
    <w:rsid w:val="0052469A"/>
    <w:rsid w:val="00524778"/>
    <w:rsid w:val="00524EFB"/>
    <w:rsid w:val="00524F01"/>
    <w:rsid w:val="0052508D"/>
    <w:rsid w:val="005250D5"/>
    <w:rsid w:val="00525264"/>
    <w:rsid w:val="0052540F"/>
    <w:rsid w:val="005254C7"/>
    <w:rsid w:val="00525647"/>
    <w:rsid w:val="00525739"/>
    <w:rsid w:val="0052573E"/>
    <w:rsid w:val="00525B23"/>
    <w:rsid w:val="00525B93"/>
    <w:rsid w:val="00525FEE"/>
    <w:rsid w:val="0052621A"/>
    <w:rsid w:val="0052659B"/>
    <w:rsid w:val="0052662E"/>
    <w:rsid w:val="00526635"/>
    <w:rsid w:val="005269A1"/>
    <w:rsid w:val="00526A29"/>
    <w:rsid w:val="00526FB4"/>
    <w:rsid w:val="00527469"/>
    <w:rsid w:val="005274A3"/>
    <w:rsid w:val="00527806"/>
    <w:rsid w:val="00527C7F"/>
    <w:rsid w:val="00527E8C"/>
    <w:rsid w:val="005300CF"/>
    <w:rsid w:val="00530264"/>
    <w:rsid w:val="0053041B"/>
    <w:rsid w:val="00530524"/>
    <w:rsid w:val="005305BC"/>
    <w:rsid w:val="0053068D"/>
    <w:rsid w:val="00530B4E"/>
    <w:rsid w:val="00530B82"/>
    <w:rsid w:val="00531095"/>
    <w:rsid w:val="005310D1"/>
    <w:rsid w:val="0053113A"/>
    <w:rsid w:val="00531788"/>
    <w:rsid w:val="00531B74"/>
    <w:rsid w:val="00531BE4"/>
    <w:rsid w:val="00531C6F"/>
    <w:rsid w:val="00532360"/>
    <w:rsid w:val="0053250B"/>
    <w:rsid w:val="00532747"/>
    <w:rsid w:val="0053274D"/>
    <w:rsid w:val="005327B9"/>
    <w:rsid w:val="00532EED"/>
    <w:rsid w:val="005331AA"/>
    <w:rsid w:val="0053368B"/>
    <w:rsid w:val="005336FF"/>
    <w:rsid w:val="00533700"/>
    <w:rsid w:val="005339C4"/>
    <w:rsid w:val="00533D98"/>
    <w:rsid w:val="00533F48"/>
    <w:rsid w:val="00533FF6"/>
    <w:rsid w:val="00534092"/>
    <w:rsid w:val="00534131"/>
    <w:rsid w:val="005343AE"/>
    <w:rsid w:val="00534899"/>
    <w:rsid w:val="00534DA9"/>
    <w:rsid w:val="00534E57"/>
    <w:rsid w:val="0053503C"/>
    <w:rsid w:val="0053519F"/>
    <w:rsid w:val="00535382"/>
    <w:rsid w:val="00535581"/>
    <w:rsid w:val="005356D1"/>
    <w:rsid w:val="005358C3"/>
    <w:rsid w:val="00535962"/>
    <w:rsid w:val="0053596A"/>
    <w:rsid w:val="00535B7A"/>
    <w:rsid w:val="00535B90"/>
    <w:rsid w:val="00535BD6"/>
    <w:rsid w:val="00535C03"/>
    <w:rsid w:val="00535C91"/>
    <w:rsid w:val="00536288"/>
    <w:rsid w:val="00536576"/>
    <w:rsid w:val="00536673"/>
    <w:rsid w:val="005368A7"/>
    <w:rsid w:val="00536A19"/>
    <w:rsid w:val="00536B9C"/>
    <w:rsid w:val="0053703D"/>
    <w:rsid w:val="00537054"/>
    <w:rsid w:val="005370D3"/>
    <w:rsid w:val="00537114"/>
    <w:rsid w:val="005373FA"/>
    <w:rsid w:val="005379BE"/>
    <w:rsid w:val="00537C27"/>
    <w:rsid w:val="00537C89"/>
    <w:rsid w:val="00537ED0"/>
    <w:rsid w:val="00537EFF"/>
    <w:rsid w:val="00540655"/>
    <w:rsid w:val="00540AF6"/>
    <w:rsid w:val="00540C6F"/>
    <w:rsid w:val="00541204"/>
    <w:rsid w:val="00541713"/>
    <w:rsid w:val="005418EF"/>
    <w:rsid w:val="00541BB2"/>
    <w:rsid w:val="00541BBF"/>
    <w:rsid w:val="00541CA1"/>
    <w:rsid w:val="00542071"/>
    <w:rsid w:val="00542301"/>
    <w:rsid w:val="00542303"/>
    <w:rsid w:val="00542343"/>
    <w:rsid w:val="005423F5"/>
    <w:rsid w:val="00542498"/>
    <w:rsid w:val="005428D9"/>
    <w:rsid w:val="00542D41"/>
    <w:rsid w:val="00543087"/>
    <w:rsid w:val="00543155"/>
    <w:rsid w:val="005431F9"/>
    <w:rsid w:val="00543526"/>
    <w:rsid w:val="005438C9"/>
    <w:rsid w:val="00543D9C"/>
    <w:rsid w:val="00543DF9"/>
    <w:rsid w:val="005448A4"/>
    <w:rsid w:val="00544974"/>
    <w:rsid w:val="00544D28"/>
    <w:rsid w:val="00544D97"/>
    <w:rsid w:val="00544E32"/>
    <w:rsid w:val="00544F32"/>
    <w:rsid w:val="0054559C"/>
    <w:rsid w:val="005456D6"/>
    <w:rsid w:val="00546102"/>
    <w:rsid w:val="0054611A"/>
    <w:rsid w:val="00546234"/>
    <w:rsid w:val="00546313"/>
    <w:rsid w:val="005464A9"/>
    <w:rsid w:val="00546BB4"/>
    <w:rsid w:val="005471ED"/>
    <w:rsid w:val="00547212"/>
    <w:rsid w:val="005475C7"/>
    <w:rsid w:val="005477DC"/>
    <w:rsid w:val="00547BA9"/>
    <w:rsid w:val="00547D4F"/>
    <w:rsid w:val="00547D9B"/>
    <w:rsid w:val="00547E8A"/>
    <w:rsid w:val="00550000"/>
    <w:rsid w:val="0055029B"/>
    <w:rsid w:val="00550377"/>
    <w:rsid w:val="0055041D"/>
    <w:rsid w:val="005505C5"/>
    <w:rsid w:val="00551248"/>
    <w:rsid w:val="005516A4"/>
    <w:rsid w:val="00551781"/>
    <w:rsid w:val="005517F9"/>
    <w:rsid w:val="00551A73"/>
    <w:rsid w:val="00551DF1"/>
    <w:rsid w:val="00552505"/>
    <w:rsid w:val="0055324D"/>
    <w:rsid w:val="00553522"/>
    <w:rsid w:val="0055378B"/>
    <w:rsid w:val="005542F9"/>
    <w:rsid w:val="00554978"/>
    <w:rsid w:val="00554A12"/>
    <w:rsid w:val="00554C11"/>
    <w:rsid w:val="00554EA2"/>
    <w:rsid w:val="00554F0C"/>
    <w:rsid w:val="00555230"/>
    <w:rsid w:val="00555AE3"/>
    <w:rsid w:val="00555BDA"/>
    <w:rsid w:val="00555D45"/>
    <w:rsid w:val="00556110"/>
    <w:rsid w:val="00556165"/>
    <w:rsid w:val="00556587"/>
    <w:rsid w:val="005567D1"/>
    <w:rsid w:val="00556938"/>
    <w:rsid w:val="005569E2"/>
    <w:rsid w:val="00556BA9"/>
    <w:rsid w:val="00556C10"/>
    <w:rsid w:val="00556EBA"/>
    <w:rsid w:val="00557176"/>
    <w:rsid w:val="005571A3"/>
    <w:rsid w:val="005571FE"/>
    <w:rsid w:val="005573FE"/>
    <w:rsid w:val="005575D6"/>
    <w:rsid w:val="00557CF6"/>
    <w:rsid w:val="005601B8"/>
    <w:rsid w:val="005602D3"/>
    <w:rsid w:val="00560586"/>
    <w:rsid w:val="0056073C"/>
    <w:rsid w:val="00560B95"/>
    <w:rsid w:val="00560F1D"/>
    <w:rsid w:val="00561604"/>
    <w:rsid w:val="00561AE9"/>
    <w:rsid w:val="00561B79"/>
    <w:rsid w:val="00561F89"/>
    <w:rsid w:val="00562641"/>
    <w:rsid w:val="005627A5"/>
    <w:rsid w:val="00562823"/>
    <w:rsid w:val="00562927"/>
    <w:rsid w:val="00562BEE"/>
    <w:rsid w:val="00562C57"/>
    <w:rsid w:val="00562FC0"/>
    <w:rsid w:val="00563834"/>
    <w:rsid w:val="00563A98"/>
    <w:rsid w:val="00563BD3"/>
    <w:rsid w:val="00564630"/>
    <w:rsid w:val="00564637"/>
    <w:rsid w:val="0056463E"/>
    <w:rsid w:val="00564725"/>
    <w:rsid w:val="005649B4"/>
    <w:rsid w:val="005649EE"/>
    <w:rsid w:val="00564D1D"/>
    <w:rsid w:val="00564D74"/>
    <w:rsid w:val="00564EC6"/>
    <w:rsid w:val="00565168"/>
    <w:rsid w:val="00565460"/>
    <w:rsid w:val="005654D3"/>
    <w:rsid w:val="005656E0"/>
    <w:rsid w:val="00565B5A"/>
    <w:rsid w:val="00565B78"/>
    <w:rsid w:val="00565E27"/>
    <w:rsid w:val="00565F10"/>
    <w:rsid w:val="00565F33"/>
    <w:rsid w:val="00565F81"/>
    <w:rsid w:val="0056610A"/>
    <w:rsid w:val="005664B7"/>
    <w:rsid w:val="00566624"/>
    <w:rsid w:val="00566D07"/>
    <w:rsid w:val="00566D20"/>
    <w:rsid w:val="00566E04"/>
    <w:rsid w:val="00566F35"/>
    <w:rsid w:val="00567685"/>
    <w:rsid w:val="00567DD4"/>
    <w:rsid w:val="0057019D"/>
    <w:rsid w:val="0057036C"/>
    <w:rsid w:val="00570B19"/>
    <w:rsid w:val="0057109E"/>
    <w:rsid w:val="00571495"/>
    <w:rsid w:val="005722C6"/>
    <w:rsid w:val="0057262E"/>
    <w:rsid w:val="00572852"/>
    <w:rsid w:val="00572853"/>
    <w:rsid w:val="0057288F"/>
    <w:rsid w:val="00572CCF"/>
    <w:rsid w:val="00572D49"/>
    <w:rsid w:val="0057311F"/>
    <w:rsid w:val="00573233"/>
    <w:rsid w:val="005732BD"/>
    <w:rsid w:val="0057331E"/>
    <w:rsid w:val="00573457"/>
    <w:rsid w:val="005734BA"/>
    <w:rsid w:val="005737E4"/>
    <w:rsid w:val="0057387D"/>
    <w:rsid w:val="00573A90"/>
    <w:rsid w:val="00573E71"/>
    <w:rsid w:val="00573F35"/>
    <w:rsid w:val="00573F85"/>
    <w:rsid w:val="005743C2"/>
    <w:rsid w:val="0057496F"/>
    <w:rsid w:val="00574B82"/>
    <w:rsid w:val="00574EF0"/>
    <w:rsid w:val="00575218"/>
    <w:rsid w:val="00575393"/>
    <w:rsid w:val="0057545A"/>
    <w:rsid w:val="0057571F"/>
    <w:rsid w:val="005758B4"/>
    <w:rsid w:val="005758EE"/>
    <w:rsid w:val="00575952"/>
    <w:rsid w:val="00575A5B"/>
    <w:rsid w:val="00575DAA"/>
    <w:rsid w:val="00575EB4"/>
    <w:rsid w:val="0057639F"/>
    <w:rsid w:val="00576577"/>
    <w:rsid w:val="00576647"/>
    <w:rsid w:val="005766AC"/>
    <w:rsid w:val="005773B5"/>
    <w:rsid w:val="00577549"/>
    <w:rsid w:val="005775E8"/>
    <w:rsid w:val="0057774E"/>
    <w:rsid w:val="00577A46"/>
    <w:rsid w:val="00580134"/>
    <w:rsid w:val="0058079A"/>
    <w:rsid w:val="005808C1"/>
    <w:rsid w:val="00580D1B"/>
    <w:rsid w:val="00580E06"/>
    <w:rsid w:val="00581008"/>
    <w:rsid w:val="00581180"/>
    <w:rsid w:val="005819E4"/>
    <w:rsid w:val="005822D3"/>
    <w:rsid w:val="00582406"/>
    <w:rsid w:val="005824BF"/>
    <w:rsid w:val="00582926"/>
    <w:rsid w:val="00582ADA"/>
    <w:rsid w:val="00582B69"/>
    <w:rsid w:val="00582EB0"/>
    <w:rsid w:val="00582F97"/>
    <w:rsid w:val="00584033"/>
    <w:rsid w:val="005841FC"/>
    <w:rsid w:val="005843D3"/>
    <w:rsid w:val="005847CA"/>
    <w:rsid w:val="005849AB"/>
    <w:rsid w:val="00584BB2"/>
    <w:rsid w:val="00584C06"/>
    <w:rsid w:val="0058538A"/>
    <w:rsid w:val="00585915"/>
    <w:rsid w:val="00585AA6"/>
    <w:rsid w:val="005860DD"/>
    <w:rsid w:val="005860EA"/>
    <w:rsid w:val="00586134"/>
    <w:rsid w:val="0058629F"/>
    <w:rsid w:val="00586928"/>
    <w:rsid w:val="00586A90"/>
    <w:rsid w:val="005870E3"/>
    <w:rsid w:val="0058712D"/>
    <w:rsid w:val="005872F9"/>
    <w:rsid w:val="0058766E"/>
    <w:rsid w:val="0058788D"/>
    <w:rsid w:val="005879E5"/>
    <w:rsid w:val="00587DAA"/>
    <w:rsid w:val="00587DE9"/>
    <w:rsid w:val="0059048C"/>
    <w:rsid w:val="0059049D"/>
    <w:rsid w:val="0059061C"/>
    <w:rsid w:val="00590AEE"/>
    <w:rsid w:val="00590FBB"/>
    <w:rsid w:val="00591195"/>
    <w:rsid w:val="0059145F"/>
    <w:rsid w:val="005914CB"/>
    <w:rsid w:val="0059169B"/>
    <w:rsid w:val="005916FB"/>
    <w:rsid w:val="005918F1"/>
    <w:rsid w:val="00591BB6"/>
    <w:rsid w:val="00591BC1"/>
    <w:rsid w:val="00591D83"/>
    <w:rsid w:val="00591E12"/>
    <w:rsid w:val="00591E41"/>
    <w:rsid w:val="00592122"/>
    <w:rsid w:val="005922A9"/>
    <w:rsid w:val="0059241F"/>
    <w:rsid w:val="00592421"/>
    <w:rsid w:val="00592531"/>
    <w:rsid w:val="0059259E"/>
    <w:rsid w:val="0059288A"/>
    <w:rsid w:val="00592C65"/>
    <w:rsid w:val="00592E63"/>
    <w:rsid w:val="00592EE7"/>
    <w:rsid w:val="00593334"/>
    <w:rsid w:val="0059378B"/>
    <w:rsid w:val="00593815"/>
    <w:rsid w:val="00593B50"/>
    <w:rsid w:val="00593EF8"/>
    <w:rsid w:val="00594031"/>
    <w:rsid w:val="0059410D"/>
    <w:rsid w:val="00594314"/>
    <w:rsid w:val="00594470"/>
    <w:rsid w:val="0059483C"/>
    <w:rsid w:val="00594B88"/>
    <w:rsid w:val="00594CFE"/>
    <w:rsid w:val="00594F8E"/>
    <w:rsid w:val="00595173"/>
    <w:rsid w:val="0059517B"/>
    <w:rsid w:val="0059548C"/>
    <w:rsid w:val="005956F6"/>
    <w:rsid w:val="0059591D"/>
    <w:rsid w:val="0059595C"/>
    <w:rsid w:val="00595A22"/>
    <w:rsid w:val="00595B25"/>
    <w:rsid w:val="00595C78"/>
    <w:rsid w:val="00595D1D"/>
    <w:rsid w:val="00596136"/>
    <w:rsid w:val="005965CD"/>
    <w:rsid w:val="00596917"/>
    <w:rsid w:val="00596A6E"/>
    <w:rsid w:val="00596B04"/>
    <w:rsid w:val="00596CF7"/>
    <w:rsid w:val="00596D7B"/>
    <w:rsid w:val="00596F6F"/>
    <w:rsid w:val="0059706F"/>
    <w:rsid w:val="00597959"/>
    <w:rsid w:val="00597C60"/>
    <w:rsid w:val="00597ED4"/>
    <w:rsid w:val="005A018A"/>
    <w:rsid w:val="005A0985"/>
    <w:rsid w:val="005A09FD"/>
    <w:rsid w:val="005A0DE6"/>
    <w:rsid w:val="005A0F88"/>
    <w:rsid w:val="005A1086"/>
    <w:rsid w:val="005A135A"/>
    <w:rsid w:val="005A187B"/>
    <w:rsid w:val="005A18B4"/>
    <w:rsid w:val="005A1D59"/>
    <w:rsid w:val="005A2B11"/>
    <w:rsid w:val="005A2FCF"/>
    <w:rsid w:val="005A3440"/>
    <w:rsid w:val="005A370A"/>
    <w:rsid w:val="005A38D8"/>
    <w:rsid w:val="005A3AFD"/>
    <w:rsid w:val="005A428C"/>
    <w:rsid w:val="005A46E2"/>
    <w:rsid w:val="005A4B78"/>
    <w:rsid w:val="005A4EA8"/>
    <w:rsid w:val="005A4F6C"/>
    <w:rsid w:val="005A51AD"/>
    <w:rsid w:val="005A5A79"/>
    <w:rsid w:val="005A5C3A"/>
    <w:rsid w:val="005A5E7C"/>
    <w:rsid w:val="005A62C9"/>
    <w:rsid w:val="005A65A1"/>
    <w:rsid w:val="005A67D7"/>
    <w:rsid w:val="005A6B62"/>
    <w:rsid w:val="005A6C09"/>
    <w:rsid w:val="005A6CE9"/>
    <w:rsid w:val="005A6D61"/>
    <w:rsid w:val="005A716D"/>
    <w:rsid w:val="005A71F1"/>
    <w:rsid w:val="005A73B1"/>
    <w:rsid w:val="005A758E"/>
    <w:rsid w:val="005A7A54"/>
    <w:rsid w:val="005A7A8D"/>
    <w:rsid w:val="005A7A95"/>
    <w:rsid w:val="005B0064"/>
    <w:rsid w:val="005B0229"/>
    <w:rsid w:val="005B036D"/>
    <w:rsid w:val="005B0545"/>
    <w:rsid w:val="005B0818"/>
    <w:rsid w:val="005B0EB8"/>
    <w:rsid w:val="005B0EE3"/>
    <w:rsid w:val="005B1143"/>
    <w:rsid w:val="005B12FA"/>
    <w:rsid w:val="005B1346"/>
    <w:rsid w:val="005B142F"/>
    <w:rsid w:val="005B16D5"/>
    <w:rsid w:val="005B1C84"/>
    <w:rsid w:val="005B1E64"/>
    <w:rsid w:val="005B22AE"/>
    <w:rsid w:val="005B2772"/>
    <w:rsid w:val="005B280F"/>
    <w:rsid w:val="005B2892"/>
    <w:rsid w:val="005B2C3D"/>
    <w:rsid w:val="005B37D2"/>
    <w:rsid w:val="005B3895"/>
    <w:rsid w:val="005B3936"/>
    <w:rsid w:val="005B401B"/>
    <w:rsid w:val="005B4923"/>
    <w:rsid w:val="005B4F62"/>
    <w:rsid w:val="005B4F70"/>
    <w:rsid w:val="005B5271"/>
    <w:rsid w:val="005B587B"/>
    <w:rsid w:val="005B58AA"/>
    <w:rsid w:val="005B5DA0"/>
    <w:rsid w:val="005B6786"/>
    <w:rsid w:val="005B6842"/>
    <w:rsid w:val="005B6AF6"/>
    <w:rsid w:val="005B6B22"/>
    <w:rsid w:val="005B6DA8"/>
    <w:rsid w:val="005B6DB4"/>
    <w:rsid w:val="005B7051"/>
    <w:rsid w:val="005B706C"/>
    <w:rsid w:val="005B71A4"/>
    <w:rsid w:val="005B73AE"/>
    <w:rsid w:val="005B7762"/>
    <w:rsid w:val="005B777C"/>
    <w:rsid w:val="005B7CBE"/>
    <w:rsid w:val="005B7FE2"/>
    <w:rsid w:val="005C00CC"/>
    <w:rsid w:val="005C0283"/>
    <w:rsid w:val="005C0341"/>
    <w:rsid w:val="005C0421"/>
    <w:rsid w:val="005C042F"/>
    <w:rsid w:val="005C04AB"/>
    <w:rsid w:val="005C057A"/>
    <w:rsid w:val="005C07DF"/>
    <w:rsid w:val="005C0B2E"/>
    <w:rsid w:val="005C0B6B"/>
    <w:rsid w:val="005C0D03"/>
    <w:rsid w:val="005C0D4B"/>
    <w:rsid w:val="005C0DAF"/>
    <w:rsid w:val="005C0ED0"/>
    <w:rsid w:val="005C0FE4"/>
    <w:rsid w:val="005C1164"/>
    <w:rsid w:val="005C1458"/>
    <w:rsid w:val="005C1711"/>
    <w:rsid w:val="005C19D6"/>
    <w:rsid w:val="005C1E38"/>
    <w:rsid w:val="005C2245"/>
    <w:rsid w:val="005C22AD"/>
    <w:rsid w:val="005C2514"/>
    <w:rsid w:val="005C270A"/>
    <w:rsid w:val="005C2844"/>
    <w:rsid w:val="005C2944"/>
    <w:rsid w:val="005C2AE2"/>
    <w:rsid w:val="005C3064"/>
    <w:rsid w:val="005C3259"/>
    <w:rsid w:val="005C3285"/>
    <w:rsid w:val="005C370C"/>
    <w:rsid w:val="005C37A2"/>
    <w:rsid w:val="005C3870"/>
    <w:rsid w:val="005C3AFE"/>
    <w:rsid w:val="005C3B0A"/>
    <w:rsid w:val="005C3EF5"/>
    <w:rsid w:val="005C3EFB"/>
    <w:rsid w:val="005C414A"/>
    <w:rsid w:val="005C4485"/>
    <w:rsid w:val="005C46D1"/>
    <w:rsid w:val="005C48BC"/>
    <w:rsid w:val="005C4A6F"/>
    <w:rsid w:val="005C4B58"/>
    <w:rsid w:val="005C5212"/>
    <w:rsid w:val="005C565E"/>
    <w:rsid w:val="005C5889"/>
    <w:rsid w:val="005C5950"/>
    <w:rsid w:val="005C5E94"/>
    <w:rsid w:val="005C5F79"/>
    <w:rsid w:val="005C62F6"/>
    <w:rsid w:val="005C64B8"/>
    <w:rsid w:val="005C6A2C"/>
    <w:rsid w:val="005C6ECA"/>
    <w:rsid w:val="005C6FCD"/>
    <w:rsid w:val="005C71AE"/>
    <w:rsid w:val="005C7458"/>
    <w:rsid w:val="005C7765"/>
    <w:rsid w:val="005C790E"/>
    <w:rsid w:val="005C7BDC"/>
    <w:rsid w:val="005C7C99"/>
    <w:rsid w:val="005C7EF5"/>
    <w:rsid w:val="005D010C"/>
    <w:rsid w:val="005D0130"/>
    <w:rsid w:val="005D0BE9"/>
    <w:rsid w:val="005D0C4E"/>
    <w:rsid w:val="005D0D78"/>
    <w:rsid w:val="005D1270"/>
    <w:rsid w:val="005D12AC"/>
    <w:rsid w:val="005D1553"/>
    <w:rsid w:val="005D1728"/>
    <w:rsid w:val="005D1AC1"/>
    <w:rsid w:val="005D1C2D"/>
    <w:rsid w:val="005D1C7B"/>
    <w:rsid w:val="005D1F1D"/>
    <w:rsid w:val="005D21B8"/>
    <w:rsid w:val="005D22E6"/>
    <w:rsid w:val="005D2752"/>
    <w:rsid w:val="005D2A6E"/>
    <w:rsid w:val="005D2F7E"/>
    <w:rsid w:val="005D304E"/>
    <w:rsid w:val="005D329C"/>
    <w:rsid w:val="005D3344"/>
    <w:rsid w:val="005D3479"/>
    <w:rsid w:val="005D3BC3"/>
    <w:rsid w:val="005D3BD5"/>
    <w:rsid w:val="005D469A"/>
    <w:rsid w:val="005D4710"/>
    <w:rsid w:val="005D489E"/>
    <w:rsid w:val="005D51EF"/>
    <w:rsid w:val="005D52F5"/>
    <w:rsid w:val="005D591F"/>
    <w:rsid w:val="005D5A67"/>
    <w:rsid w:val="005D5BE7"/>
    <w:rsid w:val="005D5F39"/>
    <w:rsid w:val="005D629F"/>
    <w:rsid w:val="005D6566"/>
    <w:rsid w:val="005D6574"/>
    <w:rsid w:val="005D65AD"/>
    <w:rsid w:val="005D66F2"/>
    <w:rsid w:val="005D6763"/>
    <w:rsid w:val="005D6EB2"/>
    <w:rsid w:val="005D6FF2"/>
    <w:rsid w:val="005D72DA"/>
    <w:rsid w:val="005D73FF"/>
    <w:rsid w:val="005D764F"/>
    <w:rsid w:val="005D7DA1"/>
    <w:rsid w:val="005D7F05"/>
    <w:rsid w:val="005E036C"/>
    <w:rsid w:val="005E08C2"/>
    <w:rsid w:val="005E0D4C"/>
    <w:rsid w:val="005E0EAB"/>
    <w:rsid w:val="005E0F32"/>
    <w:rsid w:val="005E1AD6"/>
    <w:rsid w:val="005E1CB9"/>
    <w:rsid w:val="005E1CD4"/>
    <w:rsid w:val="005E2165"/>
    <w:rsid w:val="005E22F3"/>
    <w:rsid w:val="005E2538"/>
    <w:rsid w:val="005E25DE"/>
    <w:rsid w:val="005E2689"/>
    <w:rsid w:val="005E2A86"/>
    <w:rsid w:val="005E2C54"/>
    <w:rsid w:val="005E2CA9"/>
    <w:rsid w:val="005E2EE3"/>
    <w:rsid w:val="005E3033"/>
    <w:rsid w:val="005E321C"/>
    <w:rsid w:val="005E35D2"/>
    <w:rsid w:val="005E35EE"/>
    <w:rsid w:val="005E3653"/>
    <w:rsid w:val="005E380B"/>
    <w:rsid w:val="005E391C"/>
    <w:rsid w:val="005E3C28"/>
    <w:rsid w:val="005E3F3A"/>
    <w:rsid w:val="005E4234"/>
    <w:rsid w:val="005E42A0"/>
    <w:rsid w:val="005E480A"/>
    <w:rsid w:val="005E4EEA"/>
    <w:rsid w:val="005E582F"/>
    <w:rsid w:val="005E5AEC"/>
    <w:rsid w:val="005E6040"/>
    <w:rsid w:val="005E628F"/>
    <w:rsid w:val="005E65AF"/>
    <w:rsid w:val="005E66E7"/>
    <w:rsid w:val="005E69D4"/>
    <w:rsid w:val="005E72B9"/>
    <w:rsid w:val="005E7A2A"/>
    <w:rsid w:val="005E7E31"/>
    <w:rsid w:val="005F02E0"/>
    <w:rsid w:val="005F0992"/>
    <w:rsid w:val="005F0A4C"/>
    <w:rsid w:val="005F1398"/>
    <w:rsid w:val="005F13A7"/>
    <w:rsid w:val="005F15E0"/>
    <w:rsid w:val="005F165F"/>
    <w:rsid w:val="005F1677"/>
    <w:rsid w:val="005F1870"/>
    <w:rsid w:val="005F187E"/>
    <w:rsid w:val="005F1DAE"/>
    <w:rsid w:val="005F272A"/>
    <w:rsid w:val="005F277D"/>
    <w:rsid w:val="005F28E3"/>
    <w:rsid w:val="005F29C6"/>
    <w:rsid w:val="005F2A4E"/>
    <w:rsid w:val="005F2CA7"/>
    <w:rsid w:val="005F2FD2"/>
    <w:rsid w:val="005F3336"/>
    <w:rsid w:val="005F38F7"/>
    <w:rsid w:val="005F3ACF"/>
    <w:rsid w:val="005F3BFD"/>
    <w:rsid w:val="005F3CD7"/>
    <w:rsid w:val="005F3F22"/>
    <w:rsid w:val="005F422E"/>
    <w:rsid w:val="005F45FE"/>
    <w:rsid w:val="005F49C7"/>
    <w:rsid w:val="005F4F6E"/>
    <w:rsid w:val="005F4F76"/>
    <w:rsid w:val="005F514F"/>
    <w:rsid w:val="005F5198"/>
    <w:rsid w:val="005F51B3"/>
    <w:rsid w:val="005F5249"/>
    <w:rsid w:val="005F558E"/>
    <w:rsid w:val="005F586B"/>
    <w:rsid w:val="005F5A0D"/>
    <w:rsid w:val="005F5B06"/>
    <w:rsid w:val="005F5E42"/>
    <w:rsid w:val="005F6A5C"/>
    <w:rsid w:val="005F6D30"/>
    <w:rsid w:val="005F6FB9"/>
    <w:rsid w:val="005F70A7"/>
    <w:rsid w:val="005F73AD"/>
    <w:rsid w:val="005F73E1"/>
    <w:rsid w:val="005F756F"/>
    <w:rsid w:val="005F771E"/>
    <w:rsid w:val="005F7BEC"/>
    <w:rsid w:val="006002CC"/>
    <w:rsid w:val="006003DC"/>
    <w:rsid w:val="0060041B"/>
    <w:rsid w:val="0060050A"/>
    <w:rsid w:val="00600CF4"/>
    <w:rsid w:val="00600DB4"/>
    <w:rsid w:val="00600EC2"/>
    <w:rsid w:val="0060101B"/>
    <w:rsid w:val="00601341"/>
    <w:rsid w:val="006013F4"/>
    <w:rsid w:val="006015AC"/>
    <w:rsid w:val="006017F7"/>
    <w:rsid w:val="00601C2F"/>
    <w:rsid w:val="006020CB"/>
    <w:rsid w:val="0060240C"/>
    <w:rsid w:val="00602425"/>
    <w:rsid w:val="00602BB7"/>
    <w:rsid w:val="00602CC5"/>
    <w:rsid w:val="00602D90"/>
    <w:rsid w:val="0060341D"/>
    <w:rsid w:val="006035AB"/>
    <w:rsid w:val="0060377B"/>
    <w:rsid w:val="0060397A"/>
    <w:rsid w:val="006039DD"/>
    <w:rsid w:val="00603AFA"/>
    <w:rsid w:val="00603C39"/>
    <w:rsid w:val="00603CD3"/>
    <w:rsid w:val="00603CE8"/>
    <w:rsid w:val="006040A4"/>
    <w:rsid w:val="0060437E"/>
    <w:rsid w:val="0060442D"/>
    <w:rsid w:val="00604679"/>
    <w:rsid w:val="00604680"/>
    <w:rsid w:val="00604854"/>
    <w:rsid w:val="00604B4C"/>
    <w:rsid w:val="0060579C"/>
    <w:rsid w:val="00605ECF"/>
    <w:rsid w:val="0060602B"/>
    <w:rsid w:val="0060612B"/>
    <w:rsid w:val="0060647D"/>
    <w:rsid w:val="0060668A"/>
    <w:rsid w:val="006069D6"/>
    <w:rsid w:val="006069F8"/>
    <w:rsid w:val="00606D55"/>
    <w:rsid w:val="00607178"/>
    <w:rsid w:val="00607339"/>
    <w:rsid w:val="00607BEF"/>
    <w:rsid w:val="00607C38"/>
    <w:rsid w:val="0061014C"/>
    <w:rsid w:val="006104E7"/>
    <w:rsid w:val="00610636"/>
    <w:rsid w:val="00610957"/>
    <w:rsid w:val="00610BF4"/>
    <w:rsid w:val="00610DA5"/>
    <w:rsid w:val="00610EC9"/>
    <w:rsid w:val="00611029"/>
    <w:rsid w:val="0061110C"/>
    <w:rsid w:val="0061158B"/>
    <w:rsid w:val="006115EB"/>
    <w:rsid w:val="00611643"/>
    <w:rsid w:val="006116F7"/>
    <w:rsid w:val="00611B9A"/>
    <w:rsid w:val="00611D1E"/>
    <w:rsid w:val="00611DD1"/>
    <w:rsid w:val="00612169"/>
    <w:rsid w:val="0061223F"/>
    <w:rsid w:val="006123E5"/>
    <w:rsid w:val="006128A9"/>
    <w:rsid w:val="00612A47"/>
    <w:rsid w:val="00612FEE"/>
    <w:rsid w:val="0061302C"/>
    <w:rsid w:val="006131BC"/>
    <w:rsid w:val="00613307"/>
    <w:rsid w:val="0061394B"/>
    <w:rsid w:val="00613DED"/>
    <w:rsid w:val="00613E02"/>
    <w:rsid w:val="00613FA7"/>
    <w:rsid w:val="00614287"/>
    <w:rsid w:val="0061429C"/>
    <w:rsid w:val="006147BB"/>
    <w:rsid w:val="00614943"/>
    <w:rsid w:val="0061535D"/>
    <w:rsid w:val="00615673"/>
    <w:rsid w:val="00615A05"/>
    <w:rsid w:val="00615BBF"/>
    <w:rsid w:val="00615F4D"/>
    <w:rsid w:val="006161E5"/>
    <w:rsid w:val="00616561"/>
    <w:rsid w:val="006167EF"/>
    <w:rsid w:val="0061691F"/>
    <w:rsid w:val="00616985"/>
    <w:rsid w:val="00616D97"/>
    <w:rsid w:val="006173BF"/>
    <w:rsid w:val="0061751A"/>
    <w:rsid w:val="00617898"/>
    <w:rsid w:val="0062054A"/>
    <w:rsid w:val="00620755"/>
    <w:rsid w:val="00620776"/>
    <w:rsid w:val="006207FD"/>
    <w:rsid w:val="00620CEE"/>
    <w:rsid w:val="00621C35"/>
    <w:rsid w:val="00621E39"/>
    <w:rsid w:val="00621F16"/>
    <w:rsid w:val="00622CE8"/>
    <w:rsid w:val="00622D6E"/>
    <w:rsid w:val="00622D8F"/>
    <w:rsid w:val="00622E29"/>
    <w:rsid w:val="00623492"/>
    <w:rsid w:val="00623786"/>
    <w:rsid w:val="00623F62"/>
    <w:rsid w:val="00624360"/>
    <w:rsid w:val="006245FB"/>
    <w:rsid w:val="0062488E"/>
    <w:rsid w:val="006249C3"/>
    <w:rsid w:val="00624FFE"/>
    <w:rsid w:val="006252A0"/>
    <w:rsid w:val="0062553A"/>
    <w:rsid w:val="0062575A"/>
    <w:rsid w:val="00625962"/>
    <w:rsid w:val="006259F1"/>
    <w:rsid w:val="00625EF4"/>
    <w:rsid w:val="00626215"/>
    <w:rsid w:val="006263FF"/>
    <w:rsid w:val="00626886"/>
    <w:rsid w:val="00626B54"/>
    <w:rsid w:val="00626DD3"/>
    <w:rsid w:val="006273CD"/>
    <w:rsid w:val="0062787B"/>
    <w:rsid w:val="00627DAE"/>
    <w:rsid w:val="00627FEC"/>
    <w:rsid w:val="00630AEC"/>
    <w:rsid w:val="00630AF7"/>
    <w:rsid w:val="00630C13"/>
    <w:rsid w:val="006310C1"/>
    <w:rsid w:val="00631398"/>
    <w:rsid w:val="00631E3B"/>
    <w:rsid w:val="00631F2B"/>
    <w:rsid w:val="00631F4C"/>
    <w:rsid w:val="00631FAF"/>
    <w:rsid w:val="00632211"/>
    <w:rsid w:val="006324A7"/>
    <w:rsid w:val="00632574"/>
    <w:rsid w:val="00632F36"/>
    <w:rsid w:val="00633405"/>
    <w:rsid w:val="006335A3"/>
    <w:rsid w:val="00633FDC"/>
    <w:rsid w:val="00634701"/>
    <w:rsid w:val="00634A06"/>
    <w:rsid w:val="00634A69"/>
    <w:rsid w:val="00634DC0"/>
    <w:rsid w:val="00635150"/>
    <w:rsid w:val="00635510"/>
    <w:rsid w:val="00635DCD"/>
    <w:rsid w:val="006364F7"/>
    <w:rsid w:val="00636977"/>
    <w:rsid w:val="00636AD1"/>
    <w:rsid w:val="00636BF9"/>
    <w:rsid w:val="00636E15"/>
    <w:rsid w:val="00636EE0"/>
    <w:rsid w:val="0063735E"/>
    <w:rsid w:val="0063747A"/>
    <w:rsid w:val="006376A1"/>
    <w:rsid w:val="0063799B"/>
    <w:rsid w:val="00637AA9"/>
    <w:rsid w:val="00637C68"/>
    <w:rsid w:val="00637D21"/>
    <w:rsid w:val="00637E93"/>
    <w:rsid w:val="00637F16"/>
    <w:rsid w:val="006402EF"/>
    <w:rsid w:val="00640327"/>
    <w:rsid w:val="006404EF"/>
    <w:rsid w:val="00640CA7"/>
    <w:rsid w:val="00640CE4"/>
    <w:rsid w:val="00640F20"/>
    <w:rsid w:val="00641373"/>
    <w:rsid w:val="00641A52"/>
    <w:rsid w:val="00641BEF"/>
    <w:rsid w:val="00641D69"/>
    <w:rsid w:val="00641E21"/>
    <w:rsid w:val="00641E7B"/>
    <w:rsid w:val="00641ED0"/>
    <w:rsid w:val="00641F15"/>
    <w:rsid w:val="00642216"/>
    <w:rsid w:val="006422C1"/>
    <w:rsid w:val="0064251E"/>
    <w:rsid w:val="00642A82"/>
    <w:rsid w:val="00642C8C"/>
    <w:rsid w:val="00642E1A"/>
    <w:rsid w:val="00642FE5"/>
    <w:rsid w:val="006435F0"/>
    <w:rsid w:val="0064391E"/>
    <w:rsid w:val="006439EB"/>
    <w:rsid w:val="00644A84"/>
    <w:rsid w:val="00644C01"/>
    <w:rsid w:val="00644D0B"/>
    <w:rsid w:val="00644F09"/>
    <w:rsid w:val="006451D0"/>
    <w:rsid w:val="006452A9"/>
    <w:rsid w:val="006453EB"/>
    <w:rsid w:val="00646423"/>
    <w:rsid w:val="006469A8"/>
    <w:rsid w:val="00647093"/>
    <w:rsid w:val="00647149"/>
    <w:rsid w:val="006471EC"/>
    <w:rsid w:val="006473C2"/>
    <w:rsid w:val="00647D15"/>
    <w:rsid w:val="00647F32"/>
    <w:rsid w:val="00650265"/>
    <w:rsid w:val="006502C2"/>
    <w:rsid w:val="00650535"/>
    <w:rsid w:val="00650657"/>
    <w:rsid w:val="006506B6"/>
    <w:rsid w:val="00650AE2"/>
    <w:rsid w:val="00650AEC"/>
    <w:rsid w:val="00650CCD"/>
    <w:rsid w:val="00650ED0"/>
    <w:rsid w:val="00650F8A"/>
    <w:rsid w:val="006510E4"/>
    <w:rsid w:val="0065129E"/>
    <w:rsid w:val="006512DC"/>
    <w:rsid w:val="0065160A"/>
    <w:rsid w:val="006516F3"/>
    <w:rsid w:val="006517FB"/>
    <w:rsid w:val="0065196B"/>
    <w:rsid w:val="00651B19"/>
    <w:rsid w:val="00651BB9"/>
    <w:rsid w:val="0065203B"/>
    <w:rsid w:val="006521AA"/>
    <w:rsid w:val="00652442"/>
    <w:rsid w:val="00652B82"/>
    <w:rsid w:val="00652BB2"/>
    <w:rsid w:val="00652D90"/>
    <w:rsid w:val="00652F0F"/>
    <w:rsid w:val="00653138"/>
    <w:rsid w:val="0065332B"/>
    <w:rsid w:val="006534E7"/>
    <w:rsid w:val="00654108"/>
    <w:rsid w:val="00654825"/>
    <w:rsid w:val="0065489D"/>
    <w:rsid w:val="006549E1"/>
    <w:rsid w:val="00654BFF"/>
    <w:rsid w:val="00654C22"/>
    <w:rsid w:val="00654F3E"/>
    <w:rsid w:val="00655130"/>
    <w:rsid w:val="006551A8"/>
    <w:rsid w:val="006552EC"/>
    <w:rsid w:val="0065561C"/>
    <w:rsid w:val="00656918"/>
    <w:rsid w:val="00657042"/>
    <w:rsid w:val="006572F0"/>
    <w:rsid w:val="0065751D"/>
    <w:rsid w:val="006576A7"/>
    <w:rsid w:val="00657721"/>
    <w:rsid w:val="006579BD"/>
    <w:rsid w:val="00657C92"/>
    <w:rsid w:val="00657D9B"/>
    <w:rsid w:val="00657DAA"/>
    <w:rsid w:val="00657F1C"/>
    <w:rsid w:val="0066034F"/>
    <w:rsid w:val="0066072A"/>
    <w:rsid w:val="006608C2"/>
    <w:rsid w:val="0066099E"/>
    <w:rsid w:val="00660B44"/>
    <w:rsid w:val="00661033"/>
    <w:rsid w:val="006614E4"/>
    <w:rsid w:val="006615BA"/>
    <w:rsid w:val="006616EF"/>
    <w:rsid w:val="00661A78"/>
    <w:rsid w:val="00661E1D"/>
    <w:rsid w:val="00662053"/>
    <w:rsid w:val="00662170"/>
    <w:rsid w:val="00662611"/>
    <w:rsid w:val="00662863"/>
    <w:rsid w:val="00662A75"/>
    <w:rsid w:val="00662E03"/>
    <w:rsid w:val="00663005"/>
    <w:rsid w:val="00663073"/>
    <w:rsid w:val="00663170"/>
    <w:rsid w:val="0066382C"/>
    <w:rsid w:val="006639AE"/>
    <w:rsid w:val="00663AD0"/>
    <w:rsid w:val="00663AD9"/>
    <w:rsid w:val="00663CDF"/>
    <w:rsid w:val="00663F36"/>
    <w:rsid w:val="00663F50"/>
    <w:rsid w:val="00663FD9"/>
    <w:rsid w:val="00664075"/>
    <w:rsid w:val="006642FF"/>
    <w:rsid w:val="00664368"/>
    <w:rsid w:val="00664465"/>
    <w:rsid w:val="00664586"/>
    <w:rsid w:val="0066466F"/>
    <w:rsid w:val="00664758"/>
    <w:rsid w:val="00664787"/>
    <w:rsid w:val="00664AA6"/>
    <w:rsid w:val="00664B8C"/>
    <w:rsid w:val="00664C71"/>
    <w:rsid w:val="00664F47"/>
    <w:rsid w:val="00665157"/>
    <w:rsid w:val="006651DD"/>
    <w:rsid w:val="006654A7"/>
    <w:rsid w:val="00665895"/>
    <w:rsid w:val="00665916"/>
    <w:rsid w:val="00665967"/>
    <w:rsid w:val="00665B44"/>
    <w:rsid w:val="00665CEE"/>
    <w:rsid w:val="0066606B"/>
    <w:rsid w:val="00666207"/>
    <w:rsid w:val="006666E4"/>
    <w:rsid w:val="00666929"/>
    <w:rsid w:val="00666991"/>
    <w:rsid w:val="00666A21"/>
    <w:rsid w:val="00666B9E"/>
    <w:rsid w:val="00666D2E"/>
    <w:rsid w:val="00666F87"/>
    <w:rsid w:val="00667081"/>
    <w:rsid w:val="0066784A"/>
    <w:rsid w:val="00667922"/>
    <w:rsid w:val="00667AC0"/>
    <w:rsid w:val="00667DC2"/>
    <w:rsid w:val="00670036"/>
    <w:rsid w:val="006705A5"/>
    <w:rsid w:val="00670809"/>
    <w:rsid w:val="0067087C"/>
    <w:rsid w:val="00670D6E"/>
    <w:rsid w:val="00670F4A"/>
    <w:rsid w:val="00671029"/>
    <w:rsid w:val="00671194"/>
    <w:rsid w:val="00671AEB"/>
    <w:rsid w:val="00671BB1"/>
    <w:rsid w:val="006720F0"/>
    <w:rsid w:val="0067234C"/>
    <w:rsid w:val="006726FB"/>
    <w:rsid w:val="00672917"/>
    <w:rsid w:val="00672D5E"/>
    <w:rsid w:val="00672F1B"/>
    <w:rsid w:val="006730D3"/>
    <w:rsid w:val="0067322E"/>
    <w:rsid w:val="00673398"/>
    <w:rsid w:val="00673B9C"/>
    <w:rsid w:val="00673BAF"/>
    <w:rsid w:val="00673E6E"/>
    <w:rsid w:val="00673E7B"/>
    <w:rsid w:val="00673EB7"/>
    <w:rsid w:val="0067478C"/>
    <w:rsid w:val="00674B5D"/>
    <w:rsid w:val="0067507C"/>
    <w:rsid w:val="006752D6"/>
    <w:rsid w:val="00675321"/>
    <w:rsid w:val="0067544A"/>
    <w:rsid w:val="006754A7"/>
    <w:rsid w:val="00675763"/>
    <w:rsid w:val="006757AD"/>
    <w:rsid w:val="00675970"/>
    <w:rsid w:val="00675B76"/>
    <w:rsid w:val="00675BD1"/>
    <w:rsid w:val="00675D24"/>
    <w:rsid w:val="00675FCA"/>
    <w:rsid w:val="00676101"/>
    <w:rsid w:val="00676131"/>
    <w:rsid w:val="00676359"/>
    <w:rsid w:val="0067635F"/>
    <w:rsid w:val="00676847"/>
    <w:rsid w:val="00676893"/>
    <w:rsid w:val="00676908"/>
    <w:rsid w:val="00677476"/>
    <w:rsid w:val="0067762D"/>
    <w:rsid w:val="006778FC"/>
    <w:rsid w:val="00677C9B"/>
    <w:rsid w:val="00677CF9"/>
    <w:rsid w:val="00677D56"/>
    <w:rsid w:val="0068102B"/>
    <w:rsid w:val="006814B8"/>
    <w:rsid w:val="006816E7"/>
    <w:rsid w:val="006819E8"/>
    <w:rsid w:val="0068201A"/>
    <w:rsid w:val="006828B9"/>
    <w:rsid w:val="00682AC9"/>
    <w:rsid w:val="00682B18"/>
    <w:rsid w:val="00683045"/>
    <w:rsid w:val="006838F2"/>
    <w:rsid w:val="00683E36"/>
    <w:rsid w:val="00683FCA"/>
    <w:rsid w:val="006846EA"/>
    <w:rsid w:val="00684BAA"/>
    <w:rsid w:val="00684F4F"/>
    <w:rsid w:val="00684FD1"/>
    <w:rsid w:val="006854B4"/>
    <w:rsid w:val="006856E6"/>
    <w:rsid w:val="00685CEE"/>
    <w:rsid w:val="00685D88"/>
    <w:rsid w:val="00686116"/>
    <w:rsid w:val="006869AA"/>
    <w:rsid w:val="00686F5B"/>
    <w:rsid w:val="006872A6"/>
    <w:rsid w:val="0069014E"/>
    <w:rsid w:val="00690159"/>
    <w:rsid w:val="0069032B"/>
    <w:rsid w:val="00690419"/>
    <w:rsid w:val="0069048F"/>
    <w:rsid w:val="006905D1"/>
    <w:rsid w:val="006907C7"/>
    <w:rsid w:val="006907DD"/>
    <w:rsid w:val="00690E26"/>
    <w:rsid w:val="00691247"/>
    <w:rsid w:val="006912DF"/>
    <w:rsid w:val="00691348"/>
    <w:rsid w:val="00691650"/>
    <w:rsid w:val="00691E31"/>
    <w:rsid w:val="00691ECF"/>
    <w:rsid w:val="00691F19"/>
    <w:rsid w:val="00691F77"/>
    <w:rsid w:val="00691FCC"/>
    <w:rsid w:val="006920A9"/>
    <w:rsid w:val="00692697"/>
    <w:rsid w:val="006926C9"/>
    <w:rsid w:val="0069299E"/>
    <w:rsid w:val="006933B0"/>
    <w:rsid w:val="006933DC"/>
    <w:rsid w:val="00693729"/>
    <w:rsid w:val="00693EFA"/>
    <w:rsid w:val="00694268"/>
    <w:rsid w:val="00694A3C"/>
    <w:rsid w:val="00694BE4"/>
    <w:rsid w:val="00694C72"/>
    <w:rsid w:val="00694D4B"/>
    <w:rsid w:val="00694F35"/>
    <w:rsid w:val="006953A7"/>
    <w:rsid w:val="006957B9"/>
    <w:rsid w:val="00695A70"/>
    <w:rsid w:val="0069621F"/>
    <w:rsid w:val="00696276"/>
    <w:rsid w:val="006964DA"/>
    <w:rsid w:val="0069652B"/>
    <w:rsid w:val="0069682C"/>
    <w:rsid w:val="00696F53"/>
    <w:rsid w:val="00697094"/>
    <w:rsid w:val="006978ED"/>
    <w:rsid w:val="00697946"/>
    <w:rsid w:val="00697B40"/>
    <w:rsid w:val="006A001A"/>
    <w:rsid w:val="006A0482"/>
    <w:rsid w:val="006A07A3"/>
    <w:rsid w:val="006A0866"/>
    <w:rsid w:val="006A09EE"/>
    <w:rsid w:val="006A0A3B"/>
    <w:rsid w:val="006A0DF4"/>
    <w:rsid w:val="006A0EE1"/>
    <w:rsid w:val="006A1B45"/>
    <w:rsid w:val="006A1C41"/>
    <w:rsid w:val="006A1D29"/>
    <w:rsid w:val="006A2255"/>
    <w:rsid w:val="006A22D9"/>
    <w:rsid w:val="006A2691"/>
    <w:rsid w:val="006A2FDA"/>
    <w:rsid w:val="006A30ED"/>
    <w:rsid w:val="006A31EC"/>
    <w:rsid w:val="006A355E"/>
    <w:rsid w:val="006A3697"/>
    <w:rsid w:val="006A37E1"/>
    <w:rsid w:val="006A381E"/>
    <w:rsid w:val="006A384C"/>
    <w:rsid w:val="006A38AB"/>
    <w:rsid w:val="006A39C7"/>
    <w:rsid w:val="006A3C6F"/>
    <w:rsid w:val="006A3C9D"/>
    <w:rsid w:val="006A3CBF"/>
    <w:rsid w:val="006A3D28"/>
    <w:rsid w:val="006A4250"/>
    <w:rsid w:val="006A4BB3"/>
    <w:rsid w:val="006A506B"/>
    <w:rsid w:val="006A52B5"/>
    <w:rsid w:val="006A5354"/>
    <w:rsid w:val="006A56B2"/>
    <w:rsid w:val="006A5BE5"/>
    <w:rsid w:val="006A60EE"/>
    <w:rsid w:val="006A60F2"/>
    <w:rsid w:val="006A614F"/>
    <w:rsid w:val="006A615A"/>
    <w:rsid w:val="006A64B1"/>
    <w:rsid w:val="006A69CB"/>
    <w:rsid w:val="006A7156"/>
    <w:rsid w:val="006A71FE"/>
    <w:rsid w:val="006A741E"/>
    <w:rsid w:val="006A75D7"/>
    <w:rsid w:val="006A7F85"/>
    <w:rsid w:val="006B0408"/>
    <w:rsid w:val="006B05D1"/>
    <w:rsid w:val="006B0971"/>
    <w:rsid w:val="006B0B27"/>
    <w:rsid w:val="006B0C4B"/>
    <w:rsid w:val="006B12E9"/>
    <w:rsid w:val="006B133E"/>
    <w:rsid w:val="006B146C"/>
    <w:rsid w:val="006B17C7"/>
    <w:rsid w:val="006B1823"/>
    <w:rsid w:val="006B1874"/>
    <w:rsid w:val="006B190F"/>
    <w:rsid w:val="006B191A"/>
    <w:rsid w:val="006B1AE1"/>
    <w:rsid w:val="006B219B"/>
    <w:rsid w:val="006B286A"/>
    <w:rsid w:val="006B2DE7"/>
    <w:rsid w:val="006B2E8B"/>
    <w:rsid w:val="006B36BE"/>
    <w:rsid w:val="006B3825"/>
    <w:rsid w:val="006B40B8"/>
    <w:rsid w:val="006B4350"/>
    <w:rsid w:val="006B45FC"/>
    <w:rsid w:val="006B45FE"/>
    <w:rsid w:val="006B4761"/>
    <w:rsid w:val="006B490D"/>
    <w:rsid w:val="006B49C5"/>
    <w:rsid w:val="006B4C1C"/>
    <w:rsid w:val="006B4CED"/>
    <w:rsid w:val="006B4CF1"/>
    <w:rsid w:val="006B4FB8"/>
    <w:rsid w:val="006B511E"/>
    <w:rsid w:val="006B55CF"/>
    <w:rsid w:val="006B5643"/>
    <w:rsid w:val="006B5E32"/>
    <w:rsid w:val="006B5E90"/>
    <w:rsid w:val="006B6448"/>
    <w:rsid w:val="006B68CE"/>
    <w:rsid w:val="006B6A18"/>
    <w:rsid w:val="006B6A6F"/>
    <w:rsid w:val="006B6B90"/>
    <w:rsid w:val="006B76E9"/>
    <w:rsid w:val="006B772C"/>
    <w:rsid w:val="006B77CC"/>
    <w:rsid w:val="006B7C19"/>
    <w:rsid w:val="006C00BA"/>
    <w:rsid w:val="006C037A"/>
    <w:rsid w:val="006C039E"/>
    <w:rsid w:val="006C0985"/>
    <w:rsid w:val="006C0B13"/>
    <w:rsid w:val="006C0F52"/>
    <w:rsid w:val="006C1639"/>
    <w:rsid w:val="006C1693"/>
    <w:rsid w:val="006C16F4"/>
    <w:rsid w:val="006C170E"/>
    <w:rsid w:val="006C1B86"/>
    <w:rsid w:val="006C1C0A"/>
    <w:rsid w:val="006C23B4"/>
    <w:rsid w:val="006C2714"/>
    <w:rsid w:val="006C287F"/>
    <w:rsid w:val="006C2C86"/>
    <w:rsid w:val="006C2F80"/>
    <w:rsid w:val="006C311C"/>
    <w:rsid w:val="006C3139"/>
    <w:rsid w:val="006C34D1"/>
    <w:rsid w:val="006C384B"/>
    <w:rsid w:val="006C3AF1"/>
    <w:rsid w:val="006C3BC5"/>
    <w:rsid w:val="006C3D4A"/>
    <w:rsid w:val="006C3FD4"/>
    <w:rsid w:val="006C4247"/>
    <w:rsid w:val="006C44D4"/>
    <w:rsid w:val="006C4E89"/>
    <w:rsid w:val="006C4F0B"/>
    <w:rsid w:val="006C520D"/>
    <w:rsid w:val="006C5395"/>
    <w:rsid w:val="006C5AD5"/>
    <w:rsid w:val="006C5E43"/>
    <w:rsid w:val="006C5F11"/>
    <w:rsid w:val="006C5FC0"/>
    <w:rsid w:val="006C60BE"/>
    <w:rsid w:val="006C62DB"/>
    <w:rsid w:val="006C67B9"/>
    <w:rsid w:val="006C6A9B"/>
    <w:rsid w:val="006C6C30"/>
    <w:rsid w:val="006C6F24"/>
    <w:rsid w:val="006C714F"/>
    <w:rsid w:val="006C7174"/>
    <w:rsid w:val="006C7559"/>
    <w:rsid w:val="006C778A"/>
    <w:rsid w:val="006C7872"/>
    <w:rsid w:val="006C78C5"/>
    <w:rsid w:val="006C7D04"/>
    <w:rsid w:val="006C7F26"/>
    <w:rsid w:val="006C7F3C"/>
    <w:rsid w:val="006D070C"/>
    <w:rsid w:val="006D08FE"/>
    <w:rsid w:val="006D0C0F"/>
    <w:rsid w:val="006D0EB0"/>
    <w:rsid w:val="006D1319"/>
    <w:rsid w:val="006D1332"/>
    <w:rsid w:val="006D147C"/>
    <w:rsid w:val="006D19BA"/>
    <w:rsid w:val="006D1D76"/>
    <w:rsid w:val="006D1D98"/>
    <w:rsid w:val="006D1FB4"/>
    <w:rsid w:val="006D2896"/>
    <w:rsid w:val="006D2D23"/>
    <w:rsid w:val="006D2DED"/>
    <w:rsid w:val="006D3056"/>
    <w:rsid w:val="006D3147"/>
    <w:rsid w:val="006D320E"/>
    <w:rsid w:val="006D35DB"/>
    <w:rsid w:val="006D3627"/>
    <w:rsid w:val="006D36D8"/>
    <w:rsid w:val="006D377D"/>
    <w:rsid w:val="006D3C4C"/>
    <w:rsid w:val="006D3EEE"/>
    <w:rsid w:val="006D4771"/>
    <w:rsid w:val="006D4826"/>
    <w:rsid w:val="006D49F2"/>
    <w:rsid w:val="006D5110"/>
    <w:rsid w:val="006D51BE"/>
    <w:rsid w:val="006D535D"/>
    <w:rsid w:val="006D5A89"/>
    <w:rsid w:val="006D5A90"/>
    <w:rsid w:val="006D5B62"/>
    <w:rsid w:val="006D5C27"/>
    <w:rsid w:val="006D61E0"/>
    <w:rsid w:val="006D6597"/>
    <w:rsid w:val="006D682B"/>
    <w:rsid w:val="006D6839"/>
    <w:rsid w:val="006D6D16"/>
    <w:rsid w:val="006D6E81"/>
    <w:rsid w:val="006D6EA3"/>
    <w:rsid w:val="006D7554"/>
    <w:rsid w:val="006D788B"/>
    <w:rsid w:val="006D7ABD"/>
    <w:rsid w:val="006D7B69"/>
    <w:rsid w:val="006E00BF"/>
    <w:rsid w:val="006E02BC"/>
    <w:rsid w:val="006E051C"/>
    <w:rsid w:val="006E0589"/>
    <w:rsid w:val="006E062A"/>
    <w:rsid w:val="006E0B32"/>
    <w:rsid w:val="006E0D91"/>
    <w:rsid w:val="006E0F4E"/>
    <w:rsid w:val="006E0FAB"/>
    <w:rsid w:val="006E108D"/>
    <w:rsid w:val="006E10F1"/>
    <w:rsid w:val="006E176D"/>
    <w:rsid w:val="006E1962"/>
    <w:rsid w:val="006E1F88"/>
    <w:rsid w:val="006E21AC"/>
    <w:rsid w:val="006E2399"/>
    <w:rsid w:val="006E23C3"/>
    <w:rsid w:val="006E2831"/>
    <w:rsid w:val="006E2883"/>
    <w:rsid w:val="006E2EA2"/>
    <w:rsid w:val="006E33D7"/>
    <w:rsid w:val="006E3414"/>
    <w:rsid w:val="006E3765"/>
    <w:rsid w:val="006E3858"/>
    <w:rsid w:val="006E3CB1"/>
    <w:rsid w:val="006E3D17"/>
    <w:rsid w:val="006E3D3C"/>
    <w:rsid w:val="006E3DDA"/>
    <w:rsid w:val="006E3E8F"/>
    <w:rsid w:val="006E3FEA"/>
    <w:rsid w:val="006E4228"/>
    <w:rsid w:val="006E479E"/>
    <w:rsid w:val="006E47B2"/>
    <w:rsid w:val="006E4BBF"/>
    <w:rsid w:val="006E52D9"/>
    <w:rsid w:val="006E54C4"/>
    <w:rsid w:val="006E56A1"/>
    <w:rsid w:val="006E57B4"/>
    <w:rsid w:val="006E5C99"/>
    <w:rsid w:val="006E61DE"/>
    <w:rsid w:val="006E6303"/>
    <w:rsid w:val="006E63AA"/>
    <w:rsid w:val="006E63E1"/>
    <w:rsid w:val="006E6466"/>
    <w:rsid w:val="006E6D63"/>
    <w:rsid w:val="006E6DD9"/>
    <w:rsid w:val="006E72C3"/>
    <w:rsid w:val="006E7477"/>
    <w:rsid w:val="006E74BA"/>
    <w:rsid w:val="006E74CF"/>
    <w:rsid w:val="006E798F"/>
    <w:rsid w:val="006E79AF"/>
    <w:rsid w:val="006E7AB0"/>
    <w:rsid w:val="006F001A"/>
    <w:rsid w:val="006F0079"/>
    <w:rsid w:val="006F00DD"/>
    <w:rsid w:val="006F01E4"/>
    <w:rsid w:val="006F04BD"/>
    <w:rsid w:val="006F0E71"/>
    <w:rsid w:val="006F1065"/>
    <w:rsid w:val="006F12A0"/>
    <w:rsid w:val="006F157F"/>
    <w:rsid w:val="006F1C0F"/>
    <w:rsid w:val="006F1DED"/>
    <w:rsid w:val="006F1E2A"/>
    <w:rsid w:val="006F1ED1"/>
    <w:rsid w:val="006F208C"/>
    <w:rsid w:val="006F25F0"/>
    <w:rsid w:val="006F2674"/>
    <w:rsid w:val="006F2759"/>
    <w:rsid w:val="006F291A"/>
    <w:rsid w:val="006F2A91"/>
    <w:rsid w:val="006F2CE9"/>
    <w:rsid w:val="006F2D33"/>
    <w:rsid w:val="006F2D7A"/>
    <w:rsid w:val="006F2FF5"/>
    <w:rsid w:val="006F3625"/>
    <w:rsid w:val="006F379C"/>
    <w:rsid w:val="006F3898"/>
    <w:rsid w:val="006F3E7C"/>
    <w:rsid w:val="006F4220"/>
    <w:rsid w:val="006F5AAF"/>
    <w:rsid w:val="006F5D46"/>
    <w:rsid w:val="006F69F6"/>
    <w:rsid w:val="006F6BCB"/>
    <w:rsid w:val="006F7104"/>
    <w:rsid w:val="006F73FC"/>
    <w:rsid w:val="006F778D"/>
    <w:rsid w:val="006F783C"/>
    <w:rsid w:val="007000B4"/>
    <w:rsid w:val="00700C86"/>
    <w:rsid w:val="00700DDA"/>
    <w:rsid w:val="00701020"/>
    <w:rsid w:val="00701171"/>
    <w:rsid w:val="007011CA"/>
    <w:rsid w:val="00701265"/>
    <w:rsid w:val="00701AFC"/>
    <w:rsid w:val="00701C8D"/>
    <w:rsid w:val="00701FA6"/>
    <w:rsid w:val="007022EC"/>
    <w:rsid w:val="007024CA"/>
    <w:rsid w:val="007028F0"/>
    <w:rsid w:val="00702A19"/>
    <w:rsid w:val="00702B6F"/>
    <w:rsid w:val="00703563"/>
    <w:rsid w:val="007039E6"/>
    <w:rsid w:val="00703A0D"/>
    <w:rsid w:val="00703CB5"/>
    <w:rsid w:val="00703CE8"/>
    <w:rsid w:val="007040FB"/>
    <w:rsid w:val="00704283"/>
    <w:rsid w:val="007042D5"/>
    <w:rsid w:val="007046E4"/>
    <w:rsid w:val="00704737"/>
    <w:rsid w:val="007048C8"/>
    <w:rsid w:val="00704C1B"/>
    <w:rsid w:val="00704D20"/>
    <w:rsid w:val="00704FF1"/>
    <w:rsid w:val="00705317"/>
    <w:rsid w:val="0070548B"/>
    <w:rsid w:val="007055F0"/>
    <w:rsid w:val="007056C2"/>
    <w:rsid w:val="007059EA"/>
    <w:rsid w:val="00705AE1"/>
    <w:rsid w:val="00705B22"/>
    <w:rsid w:val="00705C2C"/>
    <w:rsid w:val="00705D34"/>
    <w:rsid w:val="00706016"/>
    <w:rsid w:val="00706311"/>
    <w:rsid w:val="00706362"/>
    <w:rsid w:val="0070638A"/>
    <w:rsid w:val="0070639C"/>
    <w:rsid w:val="007066EA"/>
    <w:rsid w:val="007067A2"/>
    <w:rsid w:val="00706A5E"/>
    <w:rsid w:val="0070708F"/>
    <w:rsid w:val="00707769"/>
    <w:rsid w:val="007077B6"/>
    <w:rsid w:val="007100B5"/>
    <w:rsid w:val="0071015D"/>
    <w:rsid w:val="007105C1"/>
    <w:rsid w:val="00710849"/>
    <w:rsid w:val="00710854"/>
    <w:rsid w:val="00710906"/>
    <w:rsid w:val="0071098F"/>
    <w:rsid w:val="00710AFA"/>
    <w:rsid w:val="007113ED"/>
    <w:rsid w:val="007117A9"/>
    <w:rsid w:val="007118A7"/>
    <w:rsid w:val="0071212B"/>
    <w:rsid w:val="00712157"/>
    <w:rsid w:val="00712433"/>
    <w:rsid w:val="0071257D"/>
    <w:rsid w:val="00712590"/>
    <w:rsid w:val="007127B4"/>
    <w:rsid w:val="00712A0C"/>
    <w:rsid w:val="00712C1D"/>
    <w:rsid w:val="00712E01"/>
    <w:rsid w:val="00712EA1"/>
    <w:rsid w:val="0071398B"/>
    <w:rsid w:val="00713AB4"/>
    <w:rsid w:val="00713BB5"/>
    <w:rsid w:val="00713E35"/>
    <w:rsid w:val="0071420D"/>
    <w:rsid w:val="00714532"/>
    <w:rsid w:val="007146B8"/>
    <w:rsid w:val="007146C9"/>
    <w:rsid w:val="0071481C"/>
    <w:rsid w:val="00714984"/>
    <w:rsid w:val="00714E62"/>
    <w:rsid w:val="00714EAB"/>
    <w:rsid w:val="0071540E"/>
    <w:rsid w:val="00715639"/>
    <w:rsid w:val="0071564C"/>
    <w:rsid w:val="0071573F"/>
    <w:rsid w:val="00715A41"/>
    <w:rsid w:val="00715B19"/>
    <w:rsid w:val="00715C12"/>
    <w:rsid w:val="007165EB"/>
    <w:rsid w:val="00716741"/>
    <w:rsid w:val="00716B4D"/>
    <w:rsid w:val="00716D2B"/>
    <w:rsid w:val="00717314"/>
    <w:rsid w:val="00717478"/>
    <w:rsid w:val="0071774E"/>
    <w:rsid w:val="0071791D"/>
    <w:rsid w:val="00717B12"/>
    <w:rsid w:val="0072004B"/>
    <w:rsid w:val="007200F0"/>
    <w:rsid w:val="00720220"/>
    <w:rsid w:val="007206A8"/>
    <w:rsid w:val="00720717"/>
    <w:rsid w:val="007208E3"/>
    <w:rsid w:val="007209A3"/>
    <w:rsid w:val="007210B8"/>
    <w:rsid w:val="00721324"/>
    <w:rsid w:val="007213D1"/>
    <w:rsid w:val="007215EB"/>
    <w:rsid w:val="007216BB"/>
    <w:rsid w:val="00721823"/>
    <w:rsid w:val="0072182E"/>
    <w:rsid w:val="007218E4"/>
    <w:rsid w:val="007219F7"/>
    <w:rsid w:val="00721B4D"/>
    <w:rsid w:val="00721FE9"/>
    <w:rsid w:val="00722328"/>
    <w:rsid w:val="00722A0E"/>
    <w:rsid w:val="007230B1"/>
    <w:rsid w:val="00723CFD"/>
    <w:rsid w:val="00723CFF"/>
    <w:rsid w:val="007245FB"/>
    <w:rsid w:val="0072483E"/>
    <w:rsid w:val="00724ACB"/>
    <w:rsid w:val="00724CD5"/>
    <w:rsid w:val="00724CD7"/>
    <w:rsid w:val="00724E16"/>
    <w:rsid w:val="00724E6E"/>
    <w:rsid w:val="00725027"/>
    <w:rsid w:val="00725735"/>
    <w:rsid w:val="007257E3"/>
    <w:rsid w:val="00726003"/>
    <w:rsid w:val="007267FB"/>
    <w:rsid w:val="00726CC4"/>
    <w:rsid w:val="00726E3E"/>
    <w:rsid w:val="007272EE"/>
    <w:rsid w:val="007272F6"/>
    <w:rsid w:val="0072740E"/>
    <w:rsid w:val="0072742A"/>
    <w:rsid w:val="00727575"/>
    <w:rsid w:val="00727A07"/>
    <w:rsid w:val="00727BFA"/>
    <w:rsid w:val="00727CB2"/>
    <w:rsid w:val="00727D64"/>
    <w:rsid w:val="00727F09"/>
    <w:rsid w:val="00727FF2"/>
    <w:rsid w:val="0073108A"/>
    <w:rsid w:val="00731220"/>
    <w:rsid w:val="0073126C"/>
    <w:rsid w:val="00731318"/>
    <w:rsid w:val="007314EC"/>
    <w:rsid w:val="00731937"/>
    <w:rsid w:val="00731C4F"/>
    <w:rsid w:val="00732030"/>
    <w:rsid w:val="00732142"/>
    <w:rsid w:val="00732288"/>
    <w:rsid w:val="00732488"/>
    <w:rsid w:val="007325D6"/>
    <w:rsid w:val="00732603"/>
    <w:rsid w:val="00732AD8"/>
    <w:rsid w:val="007332E2"/>
    <w:rsid w:val="00733F9C"/>
    <w:rsid w:val="00733FB5"/>
    <w:rsid w:val="007340F7"/>
    <w:rsid w:val="00734533"/>
    <w:rsid w:val="007348DF"/>
    <w:rsid w:val="00734E3B"/>
    <w:rsid w:val="0073513D"/>
    <w:rsid w:val="007351C8"/>
    <w:rsid w:val="00735766"/>
    <w:rsid w:val="007359AB"/>
    <w:rsid w:val="00735DE0"/>
    <w:rsid w:val="00735EAB"/>
    <w:rsid w:val="0073646A"/>
    <w:rsid w:val="0073663C"/>
    <w:rsid w:val="0073689E"/>
    <w:rsid w:val="00736DDF"/>
    <w:rsid w:val="00736F84"/>
    <w:rsid w:val="0073703E"/>
    <w:rsid w:val="00737F14"/>
    <w:rsid w:val="00737FB3"/>
    <w:rsid w:val="00740175"/>
    <w:rsid w:val="00740A8B"/>
    <w:rsid w:val="00740C44"/>
    <w:rsid w:val="00740CEB"/>
    <w:rsid w:val="00740ECE"/>
    <w:rsid w:val="00740EF4"/>
    <w:rsid w:val="0074107F"/>
    <w:rsid w:val="0074158C"/>
    <w:rsid w:val="00741609"/>
    <w:rsid w:val="00741DE3"/>
    <w:rsid w:val="007421CE"/>
    <w:rsid w:val="00742207"/>
    <w:rsid w:val="007425C9"/>
    <w:rsid w:val="00742EC9"/>
    <w:rsid w:val="00743542"/>
    <w:rsid w:val="00743DEC"/>
    <w:rsid w:val="00744049"/>
    <w:rsid w:val="00744138"/>
    <w:rsid w:val="0074435F"/>
    <w:rsid w:val="007445A8"/>
    <w:rsid w:val="007445CB"/>
    <w:rsid w:val="00744814"/>
    <w:rsid w:val="00744AB9"/>
    <w:rsid w:val="00744F46"/>
    <w:rsid w:val="00744FAE"/>
    <w:rsid w:val="00745335"/>
    <w:rsid w:val="00745468"/>
    <w:rsid w:val="00745894"/>
    <w:rsid w:val="00745EAD"/>
    <w:rsid w:val="00745F08"/>
    <w:rsid w:val="007460DE"/>
    <w:rsid w:val="007461A5"/>
    <w:rsid w:val="0074670F"/>
    <w:rsid w:val="0074684B"/>
    <w:rsid w:val="00746AB7"/>
    <w:rsid w:val="00746E20"/>
    <w:rsid w:val="00746EA5"/>
    <w:rsid w:val="007475B7"/>
    <w:rsid w:val="00747643"/>
    <w:rsid w:val="0074779E"/>
    <w:rsid w:val="007477CD"/>
    <w:rsid w:val="00747927"/>
    <w:rsid w:val="007502DB"/>
    <w:rsid w:val="007503C3"/>
    <w:rsid w:val="007506AE"/>
    <w:rsid w:val="007509F8"/>
    <w:rsid w:val="00750C1C"/>
    <w:rsid w:val="0075101B"/>
    <w:rsid w:val="00751028"/>
    <w:rsid w:val="007510EB"/>
    <w:rsid w:val="0075111E"/>
    <w:rsid w:val="007511DC"/>
    <w:rsid w:val="00751412"/>
    <w:rsid w:val="00751956"/>
    <w:rsid w:val="007519A9"/>
    <w:rsid w:val="007521CC"/>
    <w:rsid w:val="007527C2"/>
    <w:rsid w:val="007528D2"/>
    <w:rsid w:val="00752D60"/>
    <w:rsid w:val="007531AA"/>
    <w:rsid w:val="0075327D"/>
    <w:rsid w:val="00753CBF"/>
    <w:rsid w:val="00753E3C"/>
    <w:rsid w:val="00754374"/>
    <w:rsid w:val="007547D9"/>
    <w:rsid w:val="007548C1"/>
    <w:rsid w:val="00754973"/>
    <w:rsid w:val="00755AE5"/>
    <w:rsid w:val="00756084"/>
    <w:rsid w:val="00756232"/>
    <w:rsid w:val="00756302"/>
    <w:rsid w:val="0075649A"/>
    <w:rsid w:val="007565FD"/>
    <w:rsid w:val="007565FE"/>
    <w:rsid w:val="00756864"/>
    <w:rsid w:val="00756A0A"/>
    <w:rsid w:val="00756F61"/>
    <w:rsid w:val="00756F6E"/>
    <w:rsid w:val="007570AD"/>
    <w:rsid w:val="0075717C"/>
    <w:rsid w:val="0075778A"/>
    <w:rsid w:val="007577B1"/>
    <w:rsid w:val="00760C03"/>
    <w:rsid w:val="00760D0A"/>
    <w:rsid w:val="00760DB2"/>
    <w:rsid w:val="0076106D"/>
    <w:rsid w:val="00761529"/>
    <w:rsid w:val="007617B7"/>
    <w:rsid w:val="00761893"/>
    <w:rsid w:val="007618AB"/>
    <w:rsid w:val="00761F4F"/>
    <w:rsid w:val="00762184"/>
    <w:rsid w:val="0076251F"/>
    <w:rsid w:val="00762550"/>
    <w:rsid w:val="00762743"/>
    <w:rsid w:val="00762C96"/>
    <w:rsid w:val="007632F6"/>
    <w:rsid w:val="0076340E"/>
    <w:rsid w:val="007635D1"/>
    <w:rsid w:val="0076388F"/>
    <w:rsid w:val="007639C1"/>
    <w:rsid w:val="00763CDF"/>
    <w:rsid w:val="00763F72"/>
    <w:rsid w:val="007640BA"/>
    <w:rsid w:val="007643FF"/>
    <w:rsid w:val="0076473B"/>
    <w:rsid w:val="00764799"/>
    <w:rsid w:val="0076479D"/>
    <w:rsid w:val="00764958"/>
    <w:rsid w:val="00764D8C"/>
    <w:rsid w:val="00764D97"/>
    <w:rsid w:val="00764E6E"/>
    <w:rsid w:val="00765219"/>
    <w:rsid w:val="0076535F"/>
    <w:rsid w:val="0076543B"/>
    <w:rsid w:val="00765740"/>
    <w:rsid w:val="00765870"/>
    <w:rsid w:val="00765BED"/>
    <w:rsid w:val="007661B9"/>
    <w:rsid w:val="00766370"/>
    <w:rsid w:val="007663EC"/>
    <w:rsid w:val="007664E7"/>
    <w:rsid w:val="00766886"/>
    <w:rsid w:val="0076693A"/>
    <w:rsid w:val="00766B26"/>
    <w:rsid w:val="00766B7A"/>
    <w:rsid w:val="00766D6E"/>
    <w:rsid w:val="00766D74"/>
    <w:rsid w:val="00766F86"/>
    <w:rsid w:val="00766FDB"/>
    <w:rsid w:val="0076715A"/>
    <w:rsid w:val="00767396"/>
    <w:rsid w:val="007678AB"/>
    <w:rsid w:val="00767922"/>
    <w:rsid w:val="00767DB1"/>
    <w:rsid w:val="0077014F"/>
    <w:rsid w:val="007701DE"/>
    <w:rsid w:val="007702AC"/>
    <w:rsid w:val="007706BC"/>
    <w:rsid w:val="007708A9"/>
    <w:rsid w:val="00770AA8"/>
    <w:rsid w:val="00770C42"/>
    <w:rsid w:val="00770D3F"/>
    <w:rsid w:val="00770DEF"/>
    <w:rsid w:val="0077107F"/>
    <w:rsid w:val="007712F0"/>
    <w:rsid w:val="007715B7"/>
    <w:rsid w:val="0077177E"/>
    <w:rsid w:val="00771B31"/>
    <w:rsid w:val="00771DBC"/>
    <w:rsid w:val="00772693"/>
    <w:rsid w:val="007727AA"/>
    <w:rsid w:val="00772BED"/>
    <w:rsid w:val="00772DF7"/>
    <w:rsid w:val="00772E63"/>
    <w:rsid w:val="00772F18"/>
    <w:rsid w:val="00773302"/>
    <w:rsid w:val="007737AF"/>
    <w:rsid w:val="007737C1"/>
    <w:rsid w:val="00773D36"/>
    <w:rsid w:val="00773DFE"/>
    <w:rsid w:val="007745A7"/>
    <w:rsid w:val="0077462A"/>
    <w:rsid w:val="00774AAD"/>
    <w:rsid w:val="00775062"/>
    <w:rsid w:val="007750BB"/>
    <w:rsid w:val="007753A9"/>
    <w:rsid w:val="007758DA"/>
    <w:rsid w:val="007758E1"/>
    <w:rsid w:val="00775A0D"/>
    <w:rsid w:val="00775B73"/>
    <w:rsid w:val="00775C47"/>
    <w:rsid w:val="00775C70"/>
    <w:rsid w:val="00775F65"/>
    <w:rsid w:val="0077612A"/>
    <w:rsid w:val="00776142"/>
    <w:rsid w:val="007765B7"/>
    <w:rsid w:val="00776E0D"/>
    <w:rsid w:val="00777355"/>
    <w:rsid w:val="0077738D"/>
    <w:rsid w:val="007776AA"/>
    <w:rsid w:val="0077772F"/>
    <w:rsid w:val="00777A26"/>
    <w:rsid w:val="00777C0D"/>
    <w:rsid w:val="00777F01"/>
    <w:rsid w:val="00777F73"/>
    <w:rsid w:val="00780035"/>
    <w:rsid w:val="007801AB"/>
    <w:rsid w:val="00780235"/>
    <w:rsid w:val="007803D7"/>
    <w:rsid w:val="00780579"/>
    <w:rsid w:val="007805E9"/>
    <w:rsid w:val="0078089A"/>
    <w:rsid w:val="007808D1"/>
    <w:rsid w:val="00780B83"/>
    <w:rsid w:val="00780E83"/>
    <w:rsid w:val="0078127E"/>
    <w:rsid w:val="0078141E"/>
    <w:rsid w:val="00781783"/>
    <w:rsid w:val="0078194F"/>
    <w:rsid w:val="00781974"/>
    <w:rsid w:val="00781B63"/>
    <w:rsid w:val="00781FCF"/>
    <w:rsid w:val="00782149"/>
    <w:rsid w:val="0078255C"/>
    <w:rsid w:val="0078260C"/>
    <w:rsid w:val="00782823"/>
    <w:rsid w:val="00782A0D"/>
    <w:rsid w:val="00782A2E"/>
    <w:rsid w:val="00782E31"/>
    <w:rsid w:val="007835B2"/>
    <w:rsid w:val="00783700"/>
    <w:rsid w:val="007837DE"/>
    <w:rsid w:val="007837E1"/>
    <w:rsid w:val="00783B9A"/>
    <w:rsid w:val="00783CAD"/>
    <w:rsid w:val="00783D00"/>
    <w:rsid w:val="00783D65"/>
    <w:rsid w:val="00783FF2"/>
    <w:rsid w:val="00784367"/>
    <w:rsid w:val="00784C03"/>
    <w:rsid w:val="007851B9"/>
    <w:rsid w:val="007851CB"/>
    <w:rsid w:val="00785350"/>
    <w:rsid w:val="007854F9"/>
    <w:rsid w:val="007855B7"/>
    <w:rsid w:val="0078587A"/>
    <w:rsid w:val="00785EB3"/>
    <w:rsid w:val="007869EC"/>
    <w:rsid w:val="00786A3A"/>
    <w:rsid w:val="00786AAE"/>
    <w:rsid w:val="00786CB0"/>
    <w:rsid w:val="00786CD8"/>
    <w:rsid w:val="00786EC3"/>
    <w:rsid w:val="007870E2"/>
    <w:rsid w:val="00787280"/>
    <w:rsid w:val="00787453"/>
    <w:rsid w:val="00787561"/>
    <w:rsid w:val="007875A2"/>
    <w:rsid w:val="00787632"/>
    <w:rsid w:val="00787BEB"/>
    <w:rsid w:val="00787D27"/>
    <w:rsid w:val="00790184"/>
    <w:rsid w:val="00790262"/>
    <w:rsid w:val="00790948"/>
    <w:rsid w:val="007909A5"/>
    <w:rsid w:val="00790A0E"/>
    <w:rsid w:val="00790AC4"/>
    <w:rsid w:val="00790B7C"/>
    <w:rsid w:val="00790B84"/>
    <w:rsid w:val="0079138E"/>
    <w:rsid w:val="00791679"/>
    <w:rsid w:val="00791833"/>
    <w:rsid w:val="00791C97"/>
    <w:rsid w:val="00791CE7"/>
    <w:rsid w:val="00791E38"/>
    <w:rsid w:val="00792004"/>
    <w:rsid w:val="0079208F"/>
    <w:rsid w:val="0079275F"/>
    <w:rsid w:val="00792779"/>
    <w:rsid w:val="007928DD"/>
    <w:rsid w:val="00792B93"/>
    <w:rsid w:val="00792D28"/>
    <w:rsid w:val="00792D31"/>
    <w:rsid w:val="00792E97"/>
    <w:rsid w:val="007931AC"/>
    <w:rsid w:val="0079326D"/>
    <w:rsid w:val="007932EB"/>
    <w:rsid w:val="00793391"/>
    <w:rsid w:val="007934A6"/>
    <w:rsid w:val="007934ED"/>
    <w:rsid w:val="00793754"/>
    <w:rsid w:val="00793878"/>
    <w:rsid w:val="007943F8"/>
    <w:rsid w:val="00794B0F"/>
    <w:rsid w:val="00794E09"/>
    <w:rsid w:val="0079504C"/>
    <w:rsid w:val="007950C9"/>
    <w:rsid w:val="007950E0"/>
    <w:rsid w:val="00795C68"/>
    <w:rsid w:val="00795DB4"/>
    <w:rsid w:val="007965CC"/>
    <w:rsid w:val="0079673D"/>
    <w:rsid w:val="007967C5"/>
    <w:rsid w:val="0079680D"/>
    <w:rsid w:val="00796953"/>
    <w:rsid w:val="00796AF0"/>
    <w:rsid w:val="00797407"/>
    <w:rsid w:val="00797573"/>
    <w:rsid w:val="00797622"/>
    <w:rsid w:val="00797844"/>
    <w:rsid w:val="00797CC4"/>
    <w:rsid w:val="00797CDB"/>
    <w:rsid w:val="00797D39"/>
    <w:rsid w:val="007A0451"/>
    <w:rsid w:val="007A0809"/>
    <w:rsid w:val="007A0B08"/>
    <w:rsid w:val="007A0B9A"/>
    <w:rsid w:val="007A0BAE"/>
    <w:rsid w:val="007A0FDF"/>
    <w:rsid w:val="007A1089"/>
    <w:rsid w:val="007A1906"/>
    <w:rsid w:val="007A1C6A"/>
    <w:rsid w:val="007A1EF9"/>
    <w:rsid w:val="007A2523"/>
    <w:rsid w:val="007A2922"/>
    <w:rsid w:val="007A2A41"/>
    <w:rsid w:val="007A2DE6"/>
    <w:rsid w:val="007A3405"/>
    <w:rsid w:val="007A356D"/>
    <w:rsid w:val="007A3B5E"/>
    <w:rsid w:val="007A3EC1"/>
    <w:rsid w:val="007A42F5"/>
    <w:rsid w:val="007A4A20"/>
    <w:rsid w:val="007A5106"/>
    <w:rsid w:val="007A5309"/>
    <w:rsid w:val="007A5338"/>
    <w:rsid w:val="007A559C"/>
    <w:rsid w:val="007A55C4"/>
    <w:rsid w:val="007A56AC"/>
    <w:rsid w:val="007A57D6"/>
    <w:rsid w:val="007A5CBD"/>
    <w:rsid w:val="007A602B"/>
    <w:rsid w:val="007A609E"/>
    <w:rsid w:val="007A6721"/>
    <w:rsid w:val="007A68F7"/>
    <w:rsid w:val="007A69E1"/>
    <w:rsid w:val="007A6C80"/>
    <w:rsid w:val="007A6F5D"/>
    <w:rsid w:val="007A74BE"/>
    <w:rsid w:val="007B01BC"/>
    <w:rsid w:val="007B02E3"/>
    <w:rsid w:val="007B07EA"/>
    <w:rsid w:val="007B0AAB"/>
    <w:rsid w:val="007B1032"/>
    <w:rsid w:val="007B1095"/>
    <w:rsid w:val="007B1229"/>
    <w:rsid w:val="007B12DA"/>
    <w:rsid w:val="007B18CB"/>
    <w:rsid w:val="007B19F9"/>
    <w:rsid w:val="007B2048"/>
    <w:rsid w:val="007B2CDF"/>
    <w:rsid w:val="007B3193"/>
    <w:rsid w:val="007B35CA"/>
    <w:rsid w:val="007B37D2"/>
    <w:rsid w:val="007B39E2"/>
    <w:rsid w:val="007B3CEB"/>
    <w:rsid w:val="007B3DAC"/>
    <w:rsid w:val="007B42AB"/>
    <w:rsid w:val="007B47D3"/>
    <w:rsid w:val="007B4AA1"/>
    <w:rsid w:val="007B548F"/>
    <w:rsid w:val="007B5697"/>
    <w:rsid w:val="007B57F8"/>
    <w:rsid w:val="007B5810"/>
    <w:rsid w:val="007B599B"/>
    <w:rsid w:val="007B5D38"/>
    <w:rsid w:val="007B5D9A"/>
    <w:rsid w:val="007B64A0"/>
    <w:rsid w:val="007B650E"/>
    <w:rsid w:val="007B6659"/>
    <w:rsid w:val="007B665A"/>
    <w:rsid w:val="007B6899"/>
    <w:rsid w:val="007B6990"/>
    <w:rsid w:val="007B6A49"/>
    <w:rsid w:val="007B6BB3"/>
    <w:rsid w:val="007B6E5F"/>
    <w:rsid w:val="007B7034"/>
    <w:rsid w:val="007B71B3"/>
    <w:rsid w:val="007B724E"/>
    <w:rsid w:val="007B727E"/>
    <w:rsid w:val="007B732B"/>
    <w:rsid w:val="007B736E"/>
    <w:rsid w:val="007B73A1"/>
    <w:rsid w:val="007B748A"/>
    <w:rsid w:val="007B7A82"/>
    <w:rsid w:val="007B7C6D"/>
    <w:rsid w:val="007B7F18"/>
    <w:rsid w:val="007B7F76"/>
    <w:rsid w:val="007C0567"/>
    <w:rsid w:val="007C0A9A"/>
    <w:rsid w:val="007C1228"/>
    <w:rsid w:val="007C129C"/>
    <w:rsid w:val="007C1354"/>
    <w:rsid w:val="007C1560"/>
    <w:rsid w:val="007C184A"/>
    <w:rsid w:val="007C1EE2"/>
    <w:rsid w:val="007C208D"/>
    <w:rsid w:val="007C223E"/>
    <w:rsid w:val="007C22E7"/>
    <w:rsid w:val="007C2637"/>
    <w:rsid w:val="007C310A"/>
    <w:rsid w:val="007C3198"/>
    <w:rsid w:val="007C35C2"/>
    <w:rsid w:val="007C3866"/>
    <w:rsid w:val="007C3CE5"/>
    <w:rsid w:val="007C41E4"/>
    <w:rsid w:val="007C42C1"/>
    <w:rsid w:val="007C44D6"/>
    <w:rsid w:val="007C45C7"/>
    <w:rsid w:val="007C4DBF"/>
    <w:rsid w:val="007C5053"/>
    <w:rsid w:val="007C586B"/>
    <w:rsid w:val="007C58E5"/>
    <w:rsid w:val="007C5920"/>
    <w:rsid w:val="007C5ED7"/>
    <w:rsid w:val="007C67E7"/>
    <w:rsid w:val="007C6829"/>
    <w:rsid w:val="007C6A30"/>
    <w:rsid w:val="007C6BCB"/>
    <w:rsid w:val="007C6D10"/>
    <w:rsid w:val="007C71CA"/>
    <w:rsid w:val="007C7415"/>
    <w:rsid w:val="007C7855"/>
    <w:rsid w:val="007C7C17"/>
    <w:rsid w:val="007C7D6F"/>
    <w:rsid w:val="007C7E66"/>
    <w:rsid w:val="007D051A"/>
    <w:rsid w:val="007D0DEF"/>
    <w:rsid w:val="007D109C"/>
    <w:rsid w:val="007D1BA2"/>
    <w:rsid w:val="007D2793"/>
    <w:rsid w:val="007D2A83"/>
    <w:rsid w:val="007D2A94"/>
    <w:rsid w:val="007D329A"/>
    <w:rsid w:val="007D3482"/>
    <w:rsid w:val="007D34FE"/>
    <w:rsid w:val="007D3BBD"/>
    <w:rsid w:val="007D3DE8"/>
    <w:rsid w:val="007D3E13"/>
    <w:rsid w:val="007D3FBE"/>
    <w:rsid w:val="007D4891"/>
    <w:rsid w:val="007D48A5"/>
    <w:rsid w:val="007D4986"/>
    <w:rsid w:val="007D512A"/>
    <w:rsid w:val="007D521E"/>
    <w:rsid w:val="007D5263"/>
    <w:rsid w:val="007D54F7"/>
    <w:rsid w:val="007D5658"/>
    <w:rsid w:val="007D5748"/>
    <w:rsid w:val="007D57D9"/>
    <w:rsid w:val="007D5911"/>
    <w:rsid w:val="007D5954"/>
    <w:rsid w:val="007D59C0"/>
    <w:rsid w:val="007D59C9"/>
    <w:rsid w:val="007D59EF"/>
    <w:rsid w:val="007D59F2"/>
    <w:rsid w:val="007D5CB4"/>
    <w:rsid w:val="007D5D30"/>
    <w:rsid w:val="007D68FC"/>
    <w:rsid w:val="007D6B92"/>
    <w:rsid w:val="007D6BFF"/>
    <w:rsid w:val="007D7061"/>
    <w:rsid w:val="007D7270"/>
    <w:rsid w:val="007D75BF"/>
    <w:rsid w:val="007D7766"/>
    <w:rsid w:val="007D7BA9"/>
    <w:rsid w:val="007D7F5B"/>
    <w:rsid w:val="007E051F"/>
    <w:rsid w:val="007E06CE"/>
    <w:rsid w:val="007E06EA"/>
    <w:rsid w:val="007E07DB"/>
    <w:rsid w:val="007E0B9A"/>
    <w:rsid w:val="007E0CF1"/>
    <w:rsid w:val="007E0D07"/>
    <w:rsid w:val="007E0EEB"/>
    <w:rsid w:val="007E1109"/>
    <w:rsid w:val="007E1242"/>
    <w:rsid w:val="007E14B6"/>
    <w:rsid w:val="007E16E5"/>
    <w:rsid w:val="007E1809"/>
    <w:rsid w:val="007E19A6"/>
    <w:rsid w:val="007E19E9"/>
    <w:rsid w:val="007E1C11"/>
    <w:rsid w:val="007E224C"/>
    <w:rsid w:val="007E277D"/>
    <w:rsid w:val="007E2946"/>
    <w:rsid w:val="007E296E"/>
    <w:rsid w:val="007E2AD0"/>
    <w:rsid w:val="007E2B5C"/>
    <w:rsid w:val="007E320F"/>
    <w:rsid w:val="007E33AE"/>
    <w:rsid w:val="007E375A"/>
    <w:rsid w:val="007E380D"/>
    <w:rsid w:val="007E3D4B"/>
    <w:rsid w:val="007E3F57"/>
    <w:rsid w:val="007E40EE"/>
    <w:rsid w:val="007E421F"/>
    <w:rsid w:val="007E4687"/>
    <w:rsid w:val="007E4AF8"/>
    <w:rsid w:val="007E5126"/>
    <w:rsid w:val="007E5339"/>
    <w:rsid w:val="007E56A6"/>
    <w:rsid w:val="007E5730"/>
    <w:rsid w:val="007E5872"/>
    <w:rsid w:val="007E5889"/>
    <w:rsid w:val="007E5B4E"/>
    <w:rsid w:val="007E669B"/>
    <w:rsid w:val="007E67BB"/>
    <w:rsid w:val="007E694C"/>
    <w:rsid w:val="007E6AE1"/>
    <w:rsid w:val="007E6AE3"/>
    <w:rsid w:val="007E6DE5"/>
    <w:rsid w:val="007E6F17"/>
    <w:rsid w:val="007E7171"/>
    <w:rsid w:val="007E7375"/>
    <w:rsid w:val="007E78A6"/>
    <w:rsid w:val="007E7BB7"/>
    <w:rsid w:val="007F00B1"/>
    <w:rsid w:val="007F0506"/>
    <w:rsid w:val="007F092B"/>
    <w:rsid w:val="007F0AAF"/>
    <w:rsid w:val="007F0D3C"/>
    <w:rsid w:val="007F0E4A"/>
    <w:rsid w:val="007F12FF"/>
    <w:rsid w:val="007F1347"/>
    <w:rsid w:val="007F1360"/>
    <w:rsid w:val="007F1526"/>
    <w:rsid w:val="007F17D1"/>
    <w:rsid w:val="007F195F"/>
    <w:rsid w:val="007F1A64"/>
    <w:rsid w:val="007F1A74"/>
    <w:rsid w:val="007F2A15"/>
    <w:rsid w:val="007F2AD9"/>
    <w:rsid w:val="007F30EA"/>
    <w:rsid w:val="007F3358"/>
    <w:rsid w:val="007F360E"/>
    <w:rsid w:val="007F3BE7"/>
    <w:rsid w:val="007F4196"/>
    <w:rsid w:val="007F42BA"/>
    <w:rsid w:val="007F46A3"/>
    <w:rsid w:val="007F4C8C"/>
    <w:rsid w:val="007F4ED4"/>
    <w:rsid w:val="007F4EE7"/>
    <w:rsid w:val="007F5363"/>
    <w:rsid w:val="007F57CF"/>
    <w:rsid w:val="007F59ED"/>
    <w:rsid w:val="007F62CF"/>
    <w:rsid w:val="007F64B5"/>
    <w:rsid w:val="007F6880"/>
    <w:rsid w:val="007F6922"/>
    <w:rsid w:val="007F6E06"/>
    <w:rsid w:val="007F7450"/>
    <w:rsid w:val="007F750A"/>
    <w:rsid w:val="007F7562"/>
    <w:rsid w:val="007F7853"/>
    <w:rsid w:val="007F7ACC"/>
    <w:rsid w:val="007F7F70"/>
    <w:rsid w:val="00800069"/>
    <w:rsid w:val="0080016F"/>
    <w:rsid w:val="00800469"/>
    <w:rsid w:val="00801064"/>
    <w:rsid w:val="00801067"/>
    <w:rsid w:val="008013E9"/>
    <w:rsid w:val="00801AD3"/>
    <w:rsid w:val="00801DBE"/>
    <w:rsid w:val="00801DCC"/>
    <w:rsid w:val="00801E94"/>
    <w:rsid w:val="0080209E"/>
    <w:rsid w:val="00802174"/>
    <w:rsid w:val="0080235D"/>
    <w:rsid w:val="0080240D"/>
    <w:rsid w:val="0080270D"/>
    <w:rsid w:val="00802788"/>
    <w:rsid w:val="00802976"/>
    <w:rsid w:val="00802B62"/>
    <w:rsid w:val="0080306D"/>
    <w:rsid w:val="00803192"/>
    <w:rsid w:val="00803348"/>
    <w:rsid w:val="0080355D"/>
    <w:rsid w:val="00803778"/>
    <w:rsid w:val="00803A54"/>
    <w:rsid w:val="00803CD7"/>
    <w:rsid w:val="00803E1F"/>
    <w:rsid w:val="00803ED2"/>
    <w:rsid w:val="008042DA"/>
    <w:rsid w:val="00804669"/>
    <w:rsid w:val="0080479F"/>
    <w:rsid w:val="0080488F"/>
    <w:rsid w:val="008049F3"/>
    <w:rsid w:val="00804E32"/>
    <w:rsid w:val="00804F90"/>
    <w:rsid w:val="00805326"/>
    <w:rsid w:val="00805816"/>
    <w:rsid w:val="00805BCE"/>
    <w:rsid w:val="00805BEC"/>
    <w:rsid w:val="008060A1"/>
    <w:rsid w:val="00806103"/>
    <w:rsid w:val="0080645F"/>
    <w:rsid w:val="008065FD"/>
    <w:rsid w:val="00806A39"/>
    <w:rsid w:val="00806F18"/>
    <w:rsid w:val="00806F9D"/>
    <w:rsid w:val="0080747B"/>
    <w:rsid w:val="00807484"/>
    <w:rsid w:val="008078A9"/>
    <w:rsid w:val="00807AE6"/>
    <w:rsid w:val="00807CEC"/>
    <w:rsid w:val="00810486"/>
    <w:rsid w:val="00810508"/>
    <w:rsid w:val="00810747"/>
    <w:rsid w:val="008107E8"/>
    <w:rsid w:val="00810C92"/>
    <w:rsid w:val="00810F54"/>
    <w:rsid w:val="0081135E"/>
    <w:rsid w:val="0081155C"/>
    <w:rsid w:val="00811566"/>
    <w:rsid w:val="00811BFD"/>
    <w:rsid w:val="00811C69"/>
    <w:rsid w:val="00811C96"/>
    <w:rsid w:val="00811DE1"/>
    <w:rsid w:val="00811EFC"/>
    <w:rsid w:val="00812114"/>
    <w:rsid w:val="00812255"/>
    <w:rsid w:val="008122A0"/>
    <w:rsid w:val="0081253A"/>
    <w:rsid w:val="008128F7"/>
    <w:rsid w:val="0081298D"/>
    <w:rsid w:val="00812B9B"/>
    <w:rsid w:val="0081324A"/>
    <w:rsid w:val="00813254"/>
    <w:rsid w:val="0081334B"/>
    <w:rsid w:val="008134AE"/>
    <w:rsid w:val="008134B5"/>
    <w:rsid w:val="0081379B"/>
    <w:rsid w:val="008137C1"/>
    <w:rsid w:val="00813BCE"/>
    <w:rsid w:val="00814045"/>
    <w:rsid w:val="00814132"/>
    <w:rsid w:val="008141E1"/>
    <w:rsid w:val="00814349"/>
    <w:rsid w:val="008143F2"/>
    <w:rsid w:val="00814461"/>
    <w:rsid w:val="008145A3"/>
    <w:rsid w:val="008145D1"/>
    <w:rsid w:val="008145DD"/>
    <w:rsid w:val="00814BDD"/>
    <w:rsid w:val="00814D1E"/>
    <w:rsid w:val="00814DDE"/>
    <w:rsid w:val="0081508A"/>
    <w:rsid w:val="0081515D"/>
    <w:rsid w:val="0081536A"/>
    <w:rsid w:val="008158CD"/>
    <w:rsid w:val="00815ADB"/>
    <w:rsid w:val="00815B41"/>
    <w:rsid w:val="00815BBE"/>
    <w:rsid w:val="00816257"/>
    <w:rsid w:val="008166BA"/>
    <w:rsid w:val="00816E2D"/>
    <w:rsid w:val="008176D4"/>
    <w:rsid w:val="008177C6"/>
    <w:rsid w:val="008178C9"/>
    <w:rsid w:val="00817998"/>
    <w:rsid w:val="00817B01"/>
    <w:rsid w:val="0082015C"/>
    <w:rsid w:val="0082050D"/>
    <w:rsid w:val="008207BF"/>
    <w:rsid w:val="0082098A"/>
    <w:rsid w:val="00820E39"/>
    <w:rsid w:val="00821321"/>
    <w:rsid w:val="00821541"/>
    <w:rsid w:val="008217D8"/>
    <w:rsid w:val="00821806"/>
    <w:rsid w:val="00821B64"/>
    <w:rsid w:val="00821BDE"/>
    <w:rsid w:val="00821C4C"/>
    <w:rsid w:val="00822203"/>
    <w:rsid w:val="0082230E"/>
    <w:rsid w:val="0082231E"/>
    <w:rsid w:val="0082237C"/>
    <w:rsid w:val="0082284D"/>
    <w:rsid w:val="008229C2"/>
    <w:rsid w:val="00822F21"/>
    <w:rsid w:val="0082304B"/>
    <w:rsid w:val="00823348"/>
    <w:rsid w:val="008235BD"/>
    <w:rsid w:val="0082364A"/>
    <w:rsid w:val="00823A4D"/>
    <w:rsid w:val="0082411F"/>
    <w:rsid w:val="00824270"/>
    <w:rsid w:val="00824B95"/>
    <w:rsid w:val="00824C66"/>
    <w:rsid w:val="00824E09"/>
    <w:rsid w:val="00825962"/>
    <w:rsid w:val="0082621E"/>
    <w:rsid w:val="00826288"/>
    <w:rsid w:val="008263F2"/>
    <w:rsid w:val="00826572"/>
    <w:rsid w:val="00826B73"/>
    <w:rsid w:val="00826E0C"/>
    <w:rsid w:val="00827843"/>
    <w:rsid w:val="0082784D"/>
    <w:rsid w:val="00827C33"/>
    <w:rsid w:val="00827C49"/>
    <w:rsid w:val="008303F6"/>
    <w:rsid w:val="00830419"/>
    <w:rsid w:val="00830A6A"/>
    <w:rsid w:val="00830A76"/>
    <w:rsid w:val="00830F25"/>
    <w:rsid w:val="008310EA"/>
    <w:rsid w:val="00831100"/>
    <w:rsid w:val="0083142F"/>
    <w:rsid w:val="00831565"/>
    <w:rsid w:val="00831C65"/>
    <w:rsid w:val="00831CBA"/>
    <w:rsid w:val="00832059"/>
    <w:rsid w:val="0083215A"/>
    <w:rsid w:val="008321E0"/>
    <w:rsid w:val="0083253C"/>
    <w:rsid w:val="00832681"/>
    <w:rsid w:val="0083274E"/>
    <w:rsid w:val="0083275D"/>
    <w:rsid w:val="008327B7"/>
    <w:rsid w:val="00832E64"/>
    <w:rsid w:val="00832EF8"/>
    <w:rsid w:val="00832FBF"/>
    <w:rsid w:val="008335BB"/>
    <w:rsid w:val="00833646"/>
    <w:rsid w:val="00833889"/>
    <w:rsid w:val="008338F1"/>
    <w:rsid w:val="00833D75"/>
    <w:rsid w:val="00833F28"/>
    <w:rsid w:val="00833F52"/>
    <w:rsid w:val="008343EF"/>
    <w:rsid w:val="008346D7"/>
    <w:rsid w:val="008346EA"/>
    <w:rsid w:val="00834C64"/>
    <w:rsid w:val="00834EE1"/>
    <w:rsid w:val="00834F58"/>
    <w:rsid w:val="00834F75"/>
    <w:rsid w:val="008351FE"/>
    <w:rsid w:val="008352F6"/>
    <w:rsid w:val="00835590"/>
    <w:rsid w:val="00835C6A"/>
    <w:rsid w:val="00836163"/>
    <w:rsid w:val="0083675E"/>
    <w:rsid w:val="00836A4E"/>
    <w:rsid w:val="00836B9A"/>
    <w:rsid w:val="00836E9F"/>
    <w:rsid w:val="00837AA5"/>
    <w:rsid w:val="00837B88"/>
    <w:rsid w:val="00837B8F"/>
    <w:rsid w:val="00837E9A"/>
    <w:rsid w:val="00837F11"/>
    <w:rsid w:val="0084009E"/>
    <w:rsid w:val="008400E5"/>
    <w:rsid w:val="008405E8"/>
    <w:rsid w:val="00840B69"/>
    <w:rsid w:val="00840C91"/>
    <w:rsid w:val="00840F2D"/>
    <w:rsid w:val="0084171D"/>
    <w:rsid w:val="00841981"/>
    <w:rsid w:val="008419CA"/>
    <w:rsid w:val="00841A58"/>
    <w:rsid w:val="008420C4"/>
    <w:rsid w:val="00842222"/>
    <w:rsid w:val="00842607"/>
    <w:rsid w:val="00842641"/>
    <w:rsid w:val="00842E33"/>
    <w:rsid w:val="0084361D"/>
    <w:rsid w:val="008436A5"/>
    <w:rsid w:val="008437B2"/>
    <w:rsid w:val="00843F18"/>
    <w:rsid w:val="00843F31"/>
    <w:rsid w:val="008440AA"/>
    <w:rsid w:val="008440BE"/>
    <w:rsid w:val="0084428A"/>
    <w:rsid w:val="00844545"/>
    <w:rsid w:val="00844805"/>
    <w:rsid w:val="00844B14"/>
    <w:rsid w:val="0084521E"/>
    <w:rsid w:val="00845365"/>
    <w:rsid w:val="0084597A"/>
    <w:rsid w:val="008459ED"/>
    <w:rsid w:val="00845A1D"/>
    <w:rsid w:val="00845B65"/>
    <w:rsid w:val="00845B7C"/>
    <w:rsid w:val="00846351"/>
    <w:rsid w:val="00846551"/>
    <w:rsid w:val="00846597"/>
    <w:rsid w:val="00846779"/>
    <w:rsid w:val="008468B6"/>
    <w:rsid w:val="00846B00"/>
    <w:rsid w:val="00846D14"/>
    <w:rsid w:val="00846D71"/>
    <w:rsid w:val="00846FF7"/>
    <w:rsid w:val="00847240"/>
    <w:rsid w:val="008473E4"/>
    <w:rsid w:val="0084799E"/>
    <w:rsid w:val="008479A1"/>
    <w:rsid w:val="00847B00"/>
    <w:rsid w:val="00847EC4"/>
    <w:rsid w:val="00850025"/>
    <w:rsid w:val="008501A3"/>
    <w:rsid w:val="008501F6"/>
    <w:rsid w:val="008505BB"/>
    <w:rsid w:val="00850878"/>
    <w:rsid w:val="00850BC6"/>
    <w:rsid w:val="00850C58"/>
    <w:rsid w:val="00850D87"/>
    <w:rsid w:val="00850EB2"/>
    <w:rsid w:val="00850F3B"/>
    <w:rsid w:val="008511B9"/>
    <w:rsid w:val="0085131A"/>
    <w:rsid w:val="00851A7F"/>
    <w:rsid w:val="00851C5F"/>
    <w:rsid w:val="0085219D"/>
    <w:rsid w:val="00852497"/>
    <w:rsid w:val="0085254E"/>
    <w:rsid w:val="008529A5"/>
    <w:rsid w:val="00852D2C"/>
    <w:rsid w:val="00852DF1"/>
    <w:rsid w:val="008531CC"/>
    <w:rsid w:val="0085327A"/>
    <w:rsid w:val="0085327E"/>
    <w:rsid w:val="0085357F"/>
    <w:rsid w:val="008536FC"/>
    <w:rsid w:val="00853988"/>
    <w:rsid w:val="00853A46"/>
    <w:rsid w:val="00853F2C"/>
    <w:rsid w:val="00854A0F"/>
    <w:rsid w:val="00854A8D"/>
    <w:rsid w:val="00854B2A"/>
    <w:rsid w:val="00854BF6"/>
    <w:rsid w:val="00854DE4"/>
    <w:rsid w:val="00854F74"/>
    <w:rsid w:val="00855282"/>
    <w:rsid w:val="008554C1"/>
    <w:rsid w:val="008554CA"/>
    <w:rsid w:val="008558B4"/>
    <w:rsid w:val="008558DC"/>
    <w:rsid w:val="00855AE7"/>
    <w:rsid w:val="008561B7"/>
    <w:rsid w:val="00856298"/>
    <w:rsid w:val="00856573"/>
    <w:rsid w:val="008565AA"/>
    <w:rsid w:val="008565B9"/>
    <w:rsid w:val="008565D5"/>
    <w:rsid w:val="00856741"/>
    <w:rsid w:val="00856868"/>
    <w:rsid w:val="008569B0"/>
    <w:rsid w:val="00856A29"/>
    <w:rsid w:val="00856BBA"/>
    <w:rsid w:val="00857361"/>
    <w:rsid w:val="008579CB"/>
    <w:rsid w:val="00857D04"/>
    <w:rsid w:val="0086023E"/>
    <w:rsid w:val="008607C7"/>
    <w:rsid w:val="00860DDF"/>
    <w:rsid w:val="00860F82"/>
    <w:rsid w:val="0086172F"/>
    <w:rsid w:val="00861EA4"/>
    <w:rsid w:val="00862057"/>
    <w:rsid w:val="008621F2"/>
    <w:rsid w:val="008623FE"/>
    <w:rsid w:val="008624EC"/>
    <w:rsid w:val="008625C9"/>
    <w:rsid w:val="00862D0F"/>
    <w:rsid w:val="00862EBB"/>
    <w:rsid w:val="00863585"/>
    <w:rsid w:val="008635A1"/>
    <w:rsid w:val="00863B78"/>
    <w:rsid w:val="0086435D"/>
    <w:rsid w:val="008643D9"/>
    <w:rsid w:val="008646B2"/>
    <w:rsid w:val="0086480F"/>
    <w:rsid w:val="00864867"/>
    <w:rsid w:val="00864874"/>
    <w:rsid w:val="0086499C"/>
    <w:rsid w:val="00864A8F"/>
    <w:rsid w:val="00864AB3"/>
    <w:rsid w:val="00864D16"/>
    <w:rsid w:val="00864D59"/>
    <w:rsid w:val="00864EF0"/>
    <w:rsid w:val="008650CB"/>
    <w:rsid w:val="008655A4"/>
    <w:rsid w:val="0086570D"/>
    <w:rsid w:val="00865D0F"/>
    <w:rsid w:val="0086636D"/>
    <w:rsid w:val="00866494"/>
    <w:rsid w:val="00866DAF"/>
    <w:rsid w:val="00866EA2"/>
    <w:rsid w:val="00867157"/>
    <w:rsid w:val="0086785A"/>
    <w:rsid w:val="00867BC6"/>
    <w:rsid w:val="00867CE4"/>
    <w:rsid w:val="00867CEA"/>
    <w:rsid w:val="00867D46"/>
    <w:rsid w:val="00867D73"/>
    <w:rsid w:val="00867EFE"/>
    <w:rsid w:val="00867FFC"/>
    <w:rsid w:val="0087004D"/>
    <w:rsid w:val="00870075"/>
    <w:rsid w:val="00870214"/>
    <w:rsid w:val="008703CC"/>
    <w:rsid w:val="00870540"/>
    <w:rsid w:val="00870A00"/>
    <w:rsid w:val="00870A0E"/>
    <w:rsid w:val="00870E57"/>
    <w:rsid w:val="0087113A"/>
    <w:rsid w:val="00871485"/>
    <w:rsid w:val="00871498"/>
    <w:rsid w:val="0087152D"/>
    <w:rsid w:val="008717E0"/>
    <w:rsid w:val="008719A5"/>
    <w:rsid w:val="00871DA7"/>
    <w:rsid w:val="00872234"/>
    <w:rsid w:val="008724A2"/>
    <w:rsid w:val="008725EE"/>
    <w:rsid w:val="00872888"/>
    <w:rsid w:val="00872A22"/>
    <w:rsid w:val="00872A69"/>
    <w:rsid w:val="00872CBB"/>
    <w:rsid w:val="00872CC7"/>
    <w:rsid w:val="00872D01"/>
    <w:rsid w:val="0087377F"/>
    <w:rsid w:val="00873815"/>
    <w:rsid w:val="008739D4"/>
    <w:rsid w:val="00873D04"/>
    <w:rsid w:val="00873FA6"/>
    <w:rsid w:val="00873FF8"/>
    <w:rsid w:val="0087400C"/>
    <w:rsid w:val="008740BF"/>
    <w:rsid w:val="0087478C"/>
    <w:rsid w:val="008749EF"/>
    <w:rsid w:val="00874C8B"/>
    <w:rsid w:val="00874CD9"/>
    <w:rsid w:val="00874E11"/>
    <w:rsid w:val="00874FD9"/>
    <w:rsid w:val="0087531E"/>
    <w:rsid w:val="008758B4"/>
    <w:rsid w:val="008759D2"/>
    <w:rsid w:val="00875CE2"/>
    <w:rsid w:val="008763E8"/>
    <w:rsid w:val="0087650A"/>
    <w:rsid w:val="00876557"/>
    <w:rsid w:val="00877C5B"/>
    <w:rsid w:val="00877FD6"/>
    <w:rsid w:val="00880279"/>
    <w:rsid w:val="00880282"/>
    <w:rsid w:val="008802B7"/>
    <w:rsid w:val="00880349"/>
    <w:rsid w:val="00880749"/>
    <w:rsid w:val="008809CA"/>
    <w:rsid w:val="00880C5F"/>
    <w:rsid w:val="00880E6C"/>
    <w:rsid w:val="00880E76"/>
    <w:rsid w:val="00880FD6"/>
    <w:rsid w:val="00881024"/>
    <w:rsid w:val="00881290"/>
    <w:rsid w:val="00881319"/>
    <w:rsid w:val="00881342"/>
    <w:rsid w:val="00881887"/>
    <w:rsid w:val="008818D2"/>
    <w:rsid w:val="00881A4A"/>
    <w:rsid w:val="00881B71"/>
    <w:rsid w:val="00881C90"/>
    <w:rsid w:val="00881D78"/>
    <w:rsid w:val="00881F6F"/>
    <w:rsid w:val="00882430"/>
    <w:rsid w:val="00882709"/>
    <w:rsid w:val="0088292D"/>
    <w:rsid w:val="00882964"/>
    <w:rsid w:val="00882B14"/>
    <w:rsid w:val="00882E2A"/>
    <w:rsid w:val="008835DB"/>
    <w:rsid w:val="008836B7"/>
    <w:rsid w:val="008838E2"/>
    <w:rsid w:val="008839AB"/>
    <w:rsid w:val="00883C5C"/>
    <w:rsid w:val="00883E8B"/>
    <w:rsid w:val="00883EB0"/>
    <w:rsid w:val="00884822"/>
    <w:rsid w:val="00884CC3"/>
    <w:rsid w:val="00884D4F"/>
    <w:rsid w:val="00884E66"/>
    <w:rsid w:val="008856FC"/>
    <w:rsid w:val="008857B7"/>
    <w:rsid w:val="00885D76"/>
    <w:rsid w:val="00885F20"/>
    <w:rsid w:val="00886177"/>
    <w:rsid w:val="008862EE"/>
    <w:rsid w:val="008863FA"/>
    <w:rsid w:val="008865A9"/>
    <w:rsid w:val="008869FD"/>
    <w:rsid w:val="00887033"/>
    <w:rsid w:val="0088791E"/>
    <w:rsid w:val="0088796C"/>
    <w:rsid w:val="008879F8"/>
    <w:rsid w:val="00887CAE"/>
    <w:rsid w:val="00890263"/>
    <w:rsid w:val="0089072C"/>
    <w:rsid w:val="00890781"/>
    <w:rsid w:val="008908C9"/>
    <w:rsid w:val="00890E56"/>
    <w:rsid w:val="008912A8"/>
    <w:rsid w:val="00891369"/>
    <w:rsid w:val="0089136F"/>
    <w:rsid w:val="008918E0"/>
    <w:rsid w:val="00891A80"/>
    <w:rsid w:val="00891C8E"/>
    <w:rsid w:val="00891E1F"/>
    <w:rsid w:val="00891EDB"/>
    <w:rsid w:val="008920BD"/>
    <w:rsid w:val="00892153"/>
    <w:rsid w:val="008924A4"/>
    <w:rsid w:val="00892977"/>
    <w:rsid w:val="00892CD4"/>
    <w:rsid w:val="00892E14"/>
    <w:rsid w:val="00893403"/>
    <w:rsid w:val="00893404"/>
    <w:rsid w:val="0089360E"/>
    <w:rsid w:val="00893D2F"/>
    <w:rsid w:val="00894097"/>
    <w:rsid w:val="008941F0"/>
    <w:rsid w:val="00894B4B"/>
    <w:rsid w:val="00894DB9"/>
    <w:rsid w:val="008951E1"/>
    <w:rsid w:val="008957CE"/>
    <w:rsid w:val="0089594C"/>
    <w:rsid w:val="008963EF"/>
    <w:rsid w:val="0089659F"/>
    <w:rsid w:val="008969E0"/>
    <w:rsid w:val="00896F15"/>
    <w:rsid w:val="0089732D"/>
    <w:rsid w:val="0089759D"/>
    <w:rsid w:val="0089760C"/>
    <w:rsid w:val="0089767C"/>
    <w:rsid w:val="00897685"/>
    <w:rsid w:val="00897BAD"/>
    <w:rsid w:val="008A04CE"/>
    <w:rsid w:val="008A0667"/>
    <w:rsid w:val="008A0727"/>
    <w:rsid w:val="008A0940"/>
    <w:rsid w:val="008A0A78"/>
    <w:rsid w:val="008A12C2"/>
    <w:rsid w:val="008A16A3"/>
    <w:rsid w:val="008A17BE"/>
    <w:rsid w:val="008A17C5"/>
    <w:rsid w:val="008A19B9"/>
    <w:rsid w:val="008A1E89"/>
    <w:rsid w:val="008A21E1"/>
    <w:rsid w:val="008A27F2"/>
    <w:rsid w:val="008A2A93"/>
    <w:rsid w:val="008A2E7A"/>
    <w:rsid w:val="008A2FF2"/>
    <w:rsid w:val="008A3B5D"/>
    <w:rsid w:val="008A3FCD"/>
    <w:rsid w:val="008A40E4"/>
    <w:rsid w:val="008A4241"/>
    <w:rsid w:val="008A45F2"/>
    <w:rsid w:val="008A4641"/>
    <w:rsid w:val="008A47B8"/>
    <w:rsid w:val="008A490F"/>
    <w:rsid w:val="008A4B37"/>
    <w:rsid w:val="008A4E0D"/>
    <w:rsid w:val="008A52D7"/>
    <w:rsid w:val="008A56DB"/>
    <w:rsid w:val="008A5F1A"/>
    <w:rsid w:val="008A5F4D"/>
    <w:rsid w:val="008A61B7"/>
    <w:rsid w:val="008A6607"/>
    <w:rsid w:val="008A67A7"/>
    <w:rsid w:val="008A6A83"/>
    <w:rsid w:val="008A6B48"/>
    <w:rsid w:val="008A6B90"/>
    <w:rsid w:val="008A70AB"/>
    <w:rsid w:val="008A7142"/>
    <w:rsid w:val="008A76ED"/>
    <w:rsid w:val="008A7EC1"/>
    <w:rsid w:val="008B0077"/>
    <w:rsid w:val="008B08FA"/>
    <w:rsid w:val="008B0A37"/>
    <w:rsid w:val="008B0B77"/>
    <w:rsid w:val="008B0E24"/>
    <w:rsid w:val="008B0F45"/>
    <w:rsid w:val="008B108D"/>
    <w:rsid w:val="008B10A3"/>
    <w:rsid w:val="008B1109"/>
    <w:rsid w:val="008B183B"/>
    <w:rsid w:val="008B1C17"/>
    <w:rsid w:val="008B26A7"/>
    <w:rsid w:val="008B2799"/>
    <w:rsid w:val="008B2C19"/>
    <w:rsid w:val="008B2C26"/>
    <w:rsid w:val="008B2DBB"/>
    <w:rsid w:val="008B33FE"/>
    <w:rsid w:val="008B3408"/>
    <w:rsid w:val="008B3418"/>
    <w:rsid w:val="008B35A8"/>
    <w:rsid w:val="008B3907"/>
    <w:rsid w:val="008B3911"/>
    <w:rsid w:val="008B3B75"/>
    <w:rsid w:val="008B3DA5"/>
    <w:rsid w:val="008B3E1B"/>
    <w:rsid w:val="008B4006"/>
    <w:rsid w:val="008B4187"/>
    <w:rsid w:val="008B4359"/>
    <w:rsid w:val="008B4487"/>
    <w:rsid w:val="008B4825"/>
    <w:rsid w:val="008B4899"/>
    <w:rsid w:val="008B4DF1"/>
    <w:rsid w:val="008B5522"/>
    <w:rsid w:val="008B5BC4"/>
    <w:rsid w:val="008B6057"/>
    <w:rsid w:val="008B634B"/>
    <w:rsid w:val="008B645D"/>
    <w:rsid w:val="008B6764"/>
    <w:rsid w:val="008B680C"/>
    <w:rsid w:val="008B6856"/>
    <w:rsid w:val="008B73EB"/>
    <w:rsid w:val="008B74D1"/>
    <w:rsid w:val="008B769A"/>
    <w:rsid w:val="008B7C2D"/>
    <w:rsid w:val="008B7F1C"/>
    <w:rsid w:val="008C06B8"/>
    <w:rsid w:val="008C0758"/>
    <w:rsid w:val="008C0ADB"/>
    <w:rsid w:val="008C0C96"/>
    <w:rsid w:val="008C0CF4"/>
    <w:rsid w:val="008C0E2E"/>
    <w:rsid w:val="008C1142"/>
    <w:rsid w:val="008C1307"/>
    <w:rsid w:val="008C19DB"/>
    <w:rsid w:val="008C1BF2"/>
    <w:rsid w:val="008C1E60"/>
    <w:rsid w:val="008C1F19"/>
    <w:rsid w:val="008C1F4B"/>
    <w:rsid w:val="008C1F5C"/>
    <w:rsid w:val="008C1F5F"/>
    <w:rsid w:val="008C2061"/>
    <w:rsid w:val="008C2314"/>
    <w:rsid w:val="008C234D"/>
    <w:rsid w:val="008C240F"/>
    <w:rsid w:val="008C2509"/>
    <w:rsid w:val="008C2645"/>
    <w:rsid w:val="008C2659"/>
    <w:rsid w:val="008C26A2"/>
    <w:rsid w:val="008C28A9"/>
    <w:rsid w:val="008C2929"/>
    <w:rsid w:val="008C29E4"/>
    <w:rsid w:val="008C2AFF"/>
    <w:rsid w:val="008C2B14"/>
    <w:rsid w:val="008C2B2B"/>
    <w:rsid w:val="008C2D57"/>
    <w:rsid w:val="008C35D3"/>
    <w:rsid w:val="008C3833"/>
    <w:rsid w:val="008C384B"/>
    <w:rsid w:val="008C3895"/>
    <w:rsid w:val="008C3DB3"/>
    <w:rsid w:val="008C459E"/>
    <w:rsid w:val="008C49E2"/>
    <w:rsid w:val="008C4B34"/>
    <w:rsid w:val="008C4D94"/>
    <w:rsid w:val="008C4E4F"/>
    <w:rsid w:val="008C4EDA"/>
    <w:rsid w:val="008C5079"/>
    <w:rsid w:val="008C5356"/>
    <w:rsid w:val="008C538F"/>
    <w:rsid w:val="008C544C"/>
    <w:rsid w:val="008C55BC"/>
    <w:rsid w:val="008C5CAF"/>
    <w:rsid w:val="008C613C"/>
    <w:rsid w:val="008C63B9"/>
    <w:rsid w:val="008C677A"/>
    <w:rsid w:val="008C686D"/>
    <w:rsid w:val="008C68FE"/>
    <w:rsid w:val="008C6D20"/>
    <w:rsid w:val="008C6D69"/>
    <w:rsid w:val="008C6EC9"/>
    <w:rsid w:val="008C74A2"/>
    <w:rsid w:val="008C7A0D"/>
    <w:rsid w:val="008C7A36"/>
    <w:rsid w:val="008C7D44"/>
    <w:rsid w:val="008C7EF0"/>
    <w:rsid w:val="008D00DA"/>
    <w:rsid w:val="008D047A"/>
    <w:rsid w:val="008D07E9"/>
    <w:rsid w:val="008D080C"/>
    <w:rsid w:val="008D0B5B"/>
    <w:rsid w:val="008D0C9E"/>
    <w:rsid w:val="008D0D4E"/>
    <w:rsid w:val="008D0DCE"/>
    <w:rsid w:val="008D118E"/>
    <w:rsid w:val="008D1264"/>
    <w:rsid w:val="008D12C7"/>
    <w:rsid w:val="008D16AF"/>
    <w:rsid w:val="008D1856"/>
    <w:rsid w:val="008D1BEA"/>
    <w:rsid w:val="008D1CF5"/>
    <w:rsid w:val="008D1E7F"/>
    <w:rsid w:val="008D1EEA"/>
    <w:rsid w:val="008D1F6B"/>
    <w:rsid w:val="008D2060"/>
    <w:rsid w:val="008D2465"/>
    <w:rsid w:val="008D274D"/>
    <w:rsid w:val="008D27DA"/>
    <w:rsid w:val="008D29F7"/>
    <w:rsid w:val="008D2A7D"/>
    <w:rsid w:val="008D2A7E"/>
    <w:rsid w:val="008D2B7D"/>
    <w:rsid w:val="008D2D24"/>
    <w:rsid w:val="008D2F86"/>
    <w:rsid w:val="008D304A"/>
    <w:rsid w:val="008D3078"/>
    <w:rsid w:val="008D337B"/>
    <w:rsid w:val="008D33E7"/>
    <w:rsid w:val="008D348D"/>
    <w:rsid w:val="008D3692"/>
    <w:rsid w:val="008D3806"/>
    <w:rsid w:val="008D3F70"/>
    <w:rsid w:val="008D4091"/>
    <w:rsid w:val="008D4A27"/>
    <w:rsid w:val="008D4B4E"/>
    <w:rsid w:val="008D53CB"/>
    <w:rsid w:val="008D54CE"/>
    <w:rsid w:val="008D5739"/>
    <w:rsid w:val="008D573F"/>
    <w:rsid w:val="008D581D"/>
    <w:rsid w:val="008D5D50"/>
    <w:rsid w:val="008D61C6"/>
    <w:rsid w:val="008D620F"/>
    <w:rsid w:val="008D6288"/>
    <w:rsid w:val="008D6548"/>
    <w:rsid w:val="008D6708"/>
    <w:rsid w:val="008D6CEE"/>
    <w:rsid w:val="008D6F05"/>
    <w:rsid w:val="008D6F7C"/>
    <w:rsid w:val="008D7509"/>
    <w:rsid w:val="008D7840"/>
    <w:rsid w:val="008D789E"/>
    <w:rsid w:val="008D7998"/>
    <w:rsid w:val="008D7B74"/>
    <w:rsid w:val="008E03F0"/>
    <w:rsid w:val="008E051A"/>
    <w:rsid w:val="008E05B3"/>
    <w:rsid w:val="008E0703"/>
    <w:rsid w:val="008E0899"/>
    <w:rsid w:val="008E0AAD"/>
    <w:rsid w:val="008E14C9"/>
    <w:rsid w:val="008E1502"/>
    <w:rsid w:val="008E1586"/>
    <w:rsid w:val="008E1714"/>
    <w:rsid w:val="008E189A"/>
    <w:rsid w:val="008E1A05"/>
    <w:rsid w:val="008E1A5F"/>
    <w:rsid w:val="008E1F9C"/>
    <w:rsid w:val="008E2805"/>
    <w:rsid w:val="008E2B36"/>
    <w:rsid w:val="008E2D1F"/>
    <w:rsid w:val="008E2EFF"/>
    <w:rsid w:val="008E2F56"/>
    <w:rsid w:val="008E3271"/>
    <w:rsid w:val="008E3B77"/>
    <w:rsid w:val="008E3C92"/>
    <w:rsid w:val="008E3CC9"/>
    <w:rsid w:val="008E3D24"/>
    <w:rsid w:val="008E3E46"/>
    <w:rsid w:val="008E41FE"/>
    <w:rsid w:val="008E4978"/>
    <w:rsid w:val="008E49B8"/>
    <w:rsid w:val="008E4B5F"/>
    <w:rsid w:val="008E4BCA"/>
    <w:rsid w:val="008E4DF5"/>
    <w:rsid w:val="008E4F7E"/>
    <w:rsid w:val="008E516D"/>
    <w:rsid w:val="008E526D"/>
    <w:rsid w:val="008E5A7A"/>
    <w:rsid w:val="008E602B"/>
    <w:rsid w:val="008E61E8"/>
    <w:rsid w:val="008E6424"/>
    <w:rsid w:val="008E6512"/>
    <w:rsid w:val="008E6940"/>
    <w:rsid w:val="008E6956"/>
    <w:rsid w:val="008E6C4C"/>
    <w:rsid w:val="008E7175"/>
    <w:rsid w:val="008E77A8"/>
    <w:rsid w:val="008E7E66"/>
    <w:rsid w:val="008F002B"/>
    <w:rsid w:val="008F02EA"/>
    <w:rsid w:val="008F02F8"/>
    <w:rsid w:val="008F038C"/>
    <w:rsid w:val="008F0A5C"/>
    <w:rsid w:val="008F0B64"/>
    <w:rsid w:val="008F0D99"/>
    <w:rsid w:val="008F140D"/>
    <w:rsid w:val="008F15A1"/>
    <w:rsid w:val="008F171F"/>
    <w:rsid w:val="008F19E6"/>
    <w:rsid w:val="008F1DDA"/>
    <w:rsid w:val="008F2231"/>
    <w:rsid w:val="008F26B4"/>
    <w:rsid w:val="008F2B26"/>
    <w:rsid w:val="008F2C95"/>
    <w:rsid w:val="008F2E1D"/>
    <w:rsid w:val="008F2EF1"/>
    <w:rsid w:val="008F3169"/>
    <w:rsid w:val="008F3324"/>
    <w:rsid w:val="008F350F"/>
    <w:rsid w:val="008F3548"/>
    <w:rsid w:val="008F37F3"/>
    <w:rsid w:val="008F4313"/>
    <w:rsid w:val="008F4A1A"/>
    <w:rsid w:val="008F50C1"/>
    <w:rsid w:val="008F52D8"/>
    <w:rsid w:val="008F56A7"/>
    <w:rsid w:val="008F58EA"/>
    <w:rsid w:val="008F5980"/>
    <w:rsid w:val="008F6024"/>
    <w:rsid w:val="008F6075"/>
    <w:rsid w:val="008F6192"/>
    <w:rsid w:val="008F6E4D"/>
    <w:rsid w:val="008F6F72"/>
    <w:rsid w:val="008F6FAD"/>
    <w:rsid w:val="008F7158"/>
    <w:rsid w:val="008F744E"/>
    <w:rsid w:val="008F7726"/>
    <w:rsid w:val="008F77DC"/>
    <w:rsid w:val="008F79B2"/>
    <w:rsid w:val="008F7BF2"/>
    <w:rsid w:val="008F7DDE"/>
    <w:rsid w:val="008F7FD8"/>
    <w:rsid w:val="00900131"/>
    <w:rsid w:val="00900306"/>
    <w:rsid w:val="0090058C"/>
    <w:rsid w:val="009006D6"/>
    <w:rsid w:val="009006DC"/>
    <w:rsid w:val="00900C0C"/>
    <w:rsid w:val="00900E9A"/>
    <w:rsid w:val="00901026"/>
    <w:rsid w:val="009013A7"/>
    <w:rsid w:val="00901562"/>
    <w:rsid w:val="0090222C"/>
    <w:rsid w:val="009022C6"/>
    <w:rsid w:val="009024DD"/>
    <w:rsid w:val="00902539"/>
    <w:rsid w:val="00902ABC"/>
    <w:rsid w:val="00902CB7"/>
    <w:rsid w:val="00902DBA"/>
    <w:rsid w:val="0090392E"/>
    <w:rsid w:val="00903BBC"/>
    <w:rsid w:val="009042E1"/>
    <w:rsid w:val="0090460F"/>
    <w:rsid w:val="0090486C"/>
    <w:rsid w:val="009048E9"/>
    <w:rsid w:val="00904B85"/>
    <w:rsid w:val="00905300"/>
    <w:rsid w:val="00905678"/>
    <w:rsid w:val="00905833"/>
    <w:rsid w:val="0090586F"/>
    <w:rsid w:val="00906019"/>
    <w:rsid w:val="0090612F"/>
    <w:rsid w:val="0090660F"/>
    <w:rsid w:val="009067EA"/>
    <w:rsid w:val="00906DA2"/>
    <w:rsid w:val="00906EB5"/>
    <w:rsid w:val="009071FB"/>
    <w:rsid w:val="00907962"/>
    <w:rsid w:val="00907A00"/>
    <w:rsid w:val="00907DCC"/>
    <w:rsid w:val="00907E64"/>
    <w:rsid w:val="00907E9E"/>
    <w:rsid w:val="00907EA2"/>
    <w:rsid w:val="00907F64"/>
    <w:rsid w:val="00907FC1"/>
    <w:rsid w:val="0091029D"/>
    <w:rsid w:val="0091073A"/>
    <w:rsid w:val="00910879"/>
    <w:rsid w:val="00910BB4"/>
    <w:rsid w:val="00911B91"/>
    <w:rsid w:val="00911E23"/>
    <w:rsid w:val="00912025"/>
    <w:rsid w:val="00912521"/>
    <w:rsid w:val="009128A3"/>
    <w:rsid w:val="009129F2"/>
    <w:rsid w:val="00912A80"/>
    <w:rsid w:val="00913013"/>
    <w:rsid w:val="009130E9"/>
    <w:rsid w:val="0091314E"/>
    <w:rsid w:val="009133C8"/>
    <w:rsid w:val="00913979"/>
    <w:rsid w:val="00913A52"/>
    <w:rsid w:val="00913AF7"/>
    <w:rsid w:val="00913D47"/>
    <w:rsid w:val="00913EA4"/>
    <w:rsid w:val="00915910"/>
    <w:rsid w:val="00915A6C"/>
    <w:rsid w:val="00915B63"/>
    <w:rsid w:val="00915E08"/>
    <w:rsid w:val="009160C5"/>
    <w:rsid w:val="009162C1"/>
    <w:rsid w:val="0091646A"/>
    <w:rsid w:val="00916470"/>
    <w:rsid w:val="00916B38"/>
    <w:rsid w:val="00917539"/>
    <w:rsid w:val="0091767D"/>
    <w:rsid w:val="00917883"/>
    <w:rsid w:val="00917AE9"/>
    <w:rsid w:val="00917BB5"/>
    <w:rsid w:val="00920056"/>
    <w:rsid w:val="00920608"/>
    <w:rsid w:val="009206D4"/>
    <w:rsid w:val="009207FE"/>
    <w:rsid w:val="009210FE"/>
    <w:rsid w:val="00921316"/>
    <w:rsid w:val="00921438"/>
    <w:rsid w:val="00921493"/>
    <w:rsid w:val="009217C1"/>
    <w:rsid w:val="00921877"/>
    <w:rsid w:val="00921A98"/>
    <w:rsid w:val="00922166"/>
    <w:rsid w:val="00922232"/>
    <w:rsid w:val="009223A8"/>
    <w:rsid w:val="00922885"/>
    <w:rsid w:val="00922905"/>
    <w:rsid w:val="009232A6"/>
    <w:rsid w:val="009233E1"/>
    <w:rsid w:val="0092346E"/>
    <w:rsid w:val="0092351F"/>
    <w:rsid w:val="009235ED"/>
    <w:rsid w:val="0092373A"/>
    <w:rsid w:val="00923FF1"/>
    <w:rsid w:val="009245B4"/>
    <w:rsid w:val="009249A3"/>
    <w:rsid w:val="00924B4B"/>
    <w:rsid w:val="00924E7E"/>
    <w:rsid w:val="00925087"/>
    <w:rsid w:val="00925104"/>
    <w:rsid w:val="0092562A"/>
    <w:rsid w:val="009256E8"/>
    <w:rsid w:val="009259BD"/>
    <w:rsid w:val="00925E84"/>
    <w:rsid w:val="0092604F"/>
    <w:rsid w:val="00926120"/>
    <w:rsid w:val="009264D2"/>
    <w:rsid w:val="00926B51"/>
    <w:rsid w:val="00926E7F"/>
    <w:rsid w:val="0092705D"/>
    <w:rsid w:val="0092729A"/>
    <w:rsid w:val="009274EA"/>
    <w:rsid w:val="009276D2"/>
    <w:rsid w:val="00927705"/>
    <w:rsid w:val="00927F9C"/>
    <w:rsid w:val="009302D2"/>
    <w:rsid w:val="00930567"/>
    <w:rsid w:val="00930BE0"/>
    <w:rsid w:val="00930F46"/>
    <w:rsid w:val="00931880"/>
    <w:rsid w:val="00931B7E"/>
    <w:rsid w:val="00932141"/>
    <w:rsid w:val="00932457"/>
    <w:rsid w:val="00932501"/>
    <w:rsid w:val="00932545"/>
    <w:rsid w:val="00932715"/>
    <w:rsid w:val="0093292E"/>
    <w:rsid w:val="00932E05"/>
    <w:rsid w:val="00932F8F"/>
    <w:rsid w:val="009336A4"/>
    <w:rsid w:val="009337AC"/>
    <w:rsid w:val="0093393D"/>
    <w:rsid w:val="00933DB9"/>
    <w:rsid w:val="00934249"/>
    <w:rsid w:val="009344AA"/>
    <w:rsid w:val="00934744"/>
    <w:rsid w:val="0093480F"/>
    <w:rsid w:val="00934A3B"/>
    <w:rsid w:val="00934EA1"/>
    <w:rsid w:val="00934F00"/>
    <w:rsid w:val="009356DE"/>
    <w:rsid w:val="0093572F"/>
    <w:rsid w:val="00935A3E"/>
    <w:rsid w:val="00935C1E"/>
    <w:rsid w:val="00935CCA"/>
    <w:rsid w:val="00935E1F"/>
    <w:rsid w:val="00935F0D"/>
    <w:rsid w:val="009360DF"/>
    <w:rsid w:val="00936129"/>
    <w:rsid w:val="00936145"/>
    <w:rsid w:val="00936314"/>
    <w:rsid w:val="00936AC0"/>
    <w:rsid w:val="00936C59"/>
    <w:rsid w:val="00937ADF"/>
    <w:rsid w:val="00937BCF"/>
    <w:rsid w:val="00937BE7"/>
    <w:rsid w:val="00940377"/>
    <w:rsid w:val="0094078F"/>
    <w:rsid w:val="009409E2"/>
    <w:rsid w:val="00940A90"/>
    <w:rsid w:val="00940C6C"/>
    <w:rsid w:val="00940D24"/>
    <w:rsid w:val="009412CC"/>
    <w:rsid w:val="00941371"/>
    <w:rsid w:val="0094150D"/>
    <w:rsid w:val="00941561"/>
    <w:rsid w:val="00941A37"/>
    <w:rsid w:val="00941B5E"/>
    <w:rsid w:val="00941C49"/>
    <w:rsid w:val="00941F07"/>
    <w:rsid w:val="00942134"/>
    <w:rsid w:val="00942168"/>
    <w:rsid w:val="009425B4"/>
    <w:rsid w:val="0094289B"/>
    <w:rsid w:val="00942AD1"/>
    <w:rsid w:val="0094313E"/>
    <w:rsid w:val="009435EC"/>
    <w:rsid w:val="00943B96"/>
    <w:rsid w:val="00943D1A"/>
    <w:rsid w:val="00943D76"/>
    <w:rsid w:val="009440E5"/>
    <w:rsid w:val="009443DF"/>
    <w:rsid w:val="0094452C"/>
    <w:rsid w:val="009445B6"/>
    <w:rsid w:val="00944611"/>
    <w:rsid w:val="009446B4"/>
    <w:rsid w:val="00944867"/>
    <w:rsid w:val="00944A28"/>
    <w:rsid w:val="00944A94"/>
    <w:rsid w:val="00944C04"/>
    <w:rsid w:val="00944DB3"/>
    <w:rsid w:val="00944FC9"/>
    <w:rsid w:val="00945CD2"/>
    <w:rsid w:val="00945D93"/>
    <w:rsid w:val="00945EB7"/>
    <w:rsid w:val="00945ED7"/>
    <w:rsid w:val="00946416"/>
    <w:rsid w:val="0094658C"/>
    <w:rsid w:val="0094698A"/>
    <w:rsid w:val="00946A12"/>
    <w:rsid w:val="00946A3F"/>
    <w:rsid w:val="00946C0E"/>
    <w:rsid w:val="009471C0"/>
    <w:rsid w:val="00947363"/>
    <w:rsid w:val="0094798C"/>
    <w:rsid w:val="00947C64"/>
    <w:rsid w:val="00947F20"/>
    <w:rsid w:val="0095024D"/>
    <w:rsid w:val="00950442"/>
    <w:rsid w:val="009504C4"/>
    <w:rsid w:val="009507FC"/>
    <w:rsid w:val="00950A95"/>
    <w:rsid w:val="00950B0C"/>
    <w:rsid w:val="00950BF0"/>
    <w:rsid w:val="0095138A"/>
    <w:rsid w:val="00951993"/>
    <w:rsid w:val="00951D00"/>
    <w:rsid w:val="00952061"/>
    <w:rsid w:val="009520F8"/>
    <w:rsid w:val="0095276B"/>
    <w:rsid w:val="00952E11"/>
    <w:rsid w:val="009531AD"/>
    <w:rsid w:val="00953333"/>
    <w:rsid w:val="00953427"/>
    <w:rsid w:val="00953555"/>
    <w:rsid w:val="0095361C"/>
    <w:rsid w:val="00953A35"/>
    <w:rsid w:val="00953C96"/>
    <w:rsid w:val="00953CCE"/>
    <w:rsid w:val="00953EA1"/>
    <w:rsid w:val="00953FBB"/>
    <w:rsid w:val="00953FEF"/>
    <w:rsid w:val="009540F3"/>
    <w:rsid w:val="00954A17"/>
    <w:rsid w:val="00954CCA"/>
    <w:rsid w:val="00955003"/>
    <w:rsid w:val="00955255"/>
    <w:rsid w:val="0095561E"/>
    <w:rsid w:val="00955D69"/>
    <w:rsid w:val="00956500"/>
    <w:rsid w:val="00956965"/>
    <w:rsid w:val="009569CB"/>
    <w:rsid w:val="00956DD7"/>
    <w:rsid w:val="00956EAD"/>
    <w:rsid w:val="0095746D"/>
    <w:rsid w:val="009574BD"/>
    <w:rsid w:val="009578A3"/>
    <w:rsid w:val="00957E54"/>
    <w:rsid w:val="00957E5D"/>
    <w:rsid w:val="00960351"/>
    <w:rsid w:val="00960535"/>
    <w:rsid w:val="00960A5B"/>
    <w:rsid w:val="00960BC1"/>
    <w:rsid w:val="00960D42"/>
    <w:rsid w:val="00960DFB"/>
    <w:rsid w:val="00960F9E"/>
    <w:rsid w:val="00961252"/>
    <w:rsid w:val="0096152A"/>
    <w:rsid w:val="00961EB2"/>
    <w:rsid w:val="009620C5"/>
    <w:rsid w:val="00962284"/>
    <w:rsid w:val="00962316"/>
    <w:rsid w:val="00962763"/>
    <w:rsid w:val="009627ED"/>
    <w:rsid w:val="00962A5A"/>
    <w:rsid w:val="00962EAD"/>
    <w:rsid w:val="00963CAD"/>
    <w:rsid w:val="00963CC0"/>
    <w:rsid w:val="0096423E"/>
    <w:rsid w:val="0096446E"/>
    <w:rsid w:val="00964498"/>
    <w:rsid w:val="00964840"/>
    <w:rsid w:val="00964BBF"/>
    <w:rsid w:val="009650E6"/>
    <w:rsid w:val="009650F3"/>
    <w:rsid w:val="00965136"/>
    <w:rsid w:val="0096519E"/>
    <w:rsid w:val="0096530D"/>
    <w:rsid w:val="00965878"/>
    <w:rsid w:val="00965AB8"/>
    <w:rsid w:val="00965AD5"/>
    <w:rsid w:val="00965C3C"/>
    <w:rsid w:val="00965D96"/>
    <w:rsid w:val="00965DE7"/>
    <w:rsid w:val="00965F60"/>
    <w:rsid w:val="00965F68"/>
    <w:rsid w:val="00966112"/>
    <w:rsid w:val="009664E6"/>
    <w:rsid w:val="00966AF3"/>
    <w:rsid w:val="0096705F"/>
    <w:rsid w:val="00967303"/>
    <w:rsid w:val="00967308"/>
    <w:rsid w:val="00967367"/>
    <w:rsid w:val="00967408"/>
    <w:rsid w:val="00967896"/>
    <w:rsid w:val="0096790D"/>
    <w:rsid w:val="009679B1"/>
    <w:rsid w:val="00967D7E"/>
    <w:rsid w:val="00967F08"/>
    <w:rsid w:val="00970009"/>
    <w:rsid w:val="00970029"/>
    <w:rsid w:val="009700BD"/>
    <w:rsid w:val="009700CA"/>
    <w:rsid w:val="0097012E"/>
    <w:rsid w:val="0097013B"/>
    <w:rsid w:val="009701E6"/>
    <w:rsid w:val="0097027A"/>
    <w:rsid w:val="00970331"/>
    <w:rsid w:val="009703E3"/>
    <w:rsid w:val="009703E7"/>
    <w:rsid w:val="0097097C"/>
    <w:rsid w:val="00970D1E"/>
    <w:rsid w:val="00970E8C"/>
    <w:rsid w:val="0097118A"/>
    <w:rsid w:val="00971202"/>
    <w:rsid w:val="0097140D"/>
    <w:rsid w:val="00971624"/>
    <w:rsid w:val="00971763"/>
    <w:rsid w:val="0097194C"/>
    <w:rsid w:val="009720CA"/>
    <w:rsid w:val="009722BF"/>
    <w:rsid w:val="0097248E"/>
    <w:rsid w:val="009726EA"/>
    <w:rsid w:val="00972943"/>
    <w:rsid w:val="00972C7B"/>
    <w:rsid w:val="00973277"/>
    <w:rsid w:val="009737F6"/>
    <w:rsid w:val="00973919"/>
    <w:rsid w:val="00973969"/>
    <w:rsid w:val="00973EB7"/>
    <w:rsid w:val="009743BD"/>
    <w:rsid w:val="0097453F"/>
    <w:rsid w:val="00974C13"/>
    <w:rsid w:val="00974FA3"/>
    <w:rsid w:val="00975079"/>
    <w:rsid w:val="009753EA"/>
    <w:rsid w:val="0097591E"/>
    <w:rsid w:val="00975AF6"/>
    <w:rsid w:val="00975C29"/>
    <w:rsid w:val="009760C8"/>
    <w:rsid w:val="00976435"/>
    <w:rsid w:val="009764BA"/>
    <w:rsid w:val="0097651A"/>
    <w:rsid w:val="00976609"/>
    <w:rsid w:val="009766B5"/>
    <w:rsid w:val="009766E9"/>
    <w:rsid w:val="00976815"/>
    <w:rsid w:val="00976FB8"/>
    <w:rsid w:val="009773C9"/>
    <w:rsid w:val="00977403"/>
    <w:rsid w:val="00977439"/>
    <w:rsid w:val="00977469"/>
    <w:rsid w:val="00977498"/>
    <w:rsid w:val="00977AB7"/>
    <w:rsid w:val="00977C88"/>
    <w:rsid w:val="00977E78"/>
    <w:rsid w:val="00977F6D"/>
    <w:rsid w:val="009801CE"/>
    <w:rsid w:val="009801F4"/>
    <w:rsid w:val="009802F9"/>
    <w:rsid w:val="00980559"/>
    <w:rsid w:val="0098056E"/>
    <w:rsid w:val="00980B72"/>
    <w:rsid w:val="00980ECD"/>
    <w:rsid w:val="00981639"/>
    <w:rsid w:val="00981999"/>
    <w:rsid w:val="00981A13"/>
    <w:rsid w:val="00981ABC"/>
    <w:rsid w:val="00981CB3"/>
    <w:rsid w:val="009825D9"/>
    <w:rsid w:val="0098279E"/>
    <w:rsid w:val="009828CA"/>
    <w:rsid w:val="00983248"/>
    <w:rsid w:val="009832DC"/>
    <w:rsid w:val="00983740"/>
    <w:rsid w:val="00983A78"/>
    <w:rsid w:val="00983AE0"/>
    <w:rsid w:val="009840C0"/>
    <w:rsid w:val="00984322"/>
    <w:rsid w:val="00984372"/>
    <w:rsid w:val="00984674"/>
    <w:rsid w:val="009848DE"/>
    <w:rsid w:val="00984ED2"/>
    <w:rsid w:val="0098524C"/>
    <w:rsid w:val="009858BF"/>
    <w:rsid w:val="00985DB8"/>
    <w:rsid w:val="00985E6C"/>
    <w:rsid w:val="00985EDF"/>
    <w:rsid w:val="00986098"/>
    <w:rsid w:val="0098619A"/>
    <w:rsid w:val="009862D6"/>
    <w:rsid w:val="00986973"/>
    <w:rsid w:val="00986BE0"/>
    <w:rsid w:val="00986DE1"/>
    <w:rsid w:val="00986FF5"/>
    <w:rsid w:val="0098738E"/>
    <w:rsid w:val="009875FC"/>
    <w:rsid w:val="0098780B"/>
    <w:rsid w:val="009878C3"/>
    <w:rsid w:val="009901FF"/>
    <w:rsid w:val="0099099D"/>
    <w:rsid w:val="00990D01"/>
    <w:rsid w:val="00990EE2"/>
    <w:rsid w:val="00991661"/>
    <w:rsid w:val="00991C1B"/>
    <w:rsid w:val="009921D3"/>
    <w:rsid w:val="009921E9"/>
    <w:rsid w:val="00992272"/>
    <w:rsid w:val="0099276A"/>
    <w:rsid w:val="00992C1A"/>
    <w:rsid w:val="00992F40"/>
    <w:rsid w:val="00993304"/>
    <w:rsid w:val="00993503"/>
    <w:rsid w:val="00993736"/>
    <w:rsid w:val="00993A70"/>
    <w:rsid w:val="00993AD2"/>
    <w:rsid w:val="00993D33"/>
    <w:rsid w:val="00993E4A"/>
    <w:rsid w:val="00993E9A"/>
    <w:rsid w:val="00993EF6"/>
    <w:rsid w:val="0099409A"/>
    <w:rsid w:val="009940FE"/>
    <w:rsid w:val="00994849"/>
    <w:rsid w:val="00994985"/>
    <w:rsid w:val="00994A7A"/>
    <w:rsid w:val="00994B23"/>
    <w:rsid w:val="00994E74"/>
    <w:rsid w:val="0099539D"/>
    <w:rsid w:val="009953CD"/>
    <w:rsid w:val="00996373"/>
    <w:rsid w:val="009966AB"/>
    <w:rsid w:val="00996DFE"/>
    <w:rsid w:val="009973B8"/>
    <w:rsid w:val="009978B7"/>
    <w:rsid w:val="009979D5"/>
    <w:rsid w:val="00997B8C"/>
    <w:rsid w:val="00997F1E"/>
    <w:rsid w:val="009A0049"/>
    <w:rsid w:val="009A083C"/>
    <w:rsid w:val="009A0AEF"/>
    <w:rsid w:val="009A0AF8"/>
    <w:rsid w:val="009A0B40"/>
    <w:rsid w:val="009A0B86"/>
    <w:rsid w:val="009A0EE2"/>
    <w:rsid w:val="009A144F"/>
    <w:rsid w:val="009A1627"/>
    <w:rsid w:val="009A1928"/>
    <w:rsid w:val="009A1F4F"/>
    <w:rsid w:val="009A1F5F"/>
    <w:rsid w:val="009A23A6"/>
    <w:rsid w:val="009A247C"/>
    <w:rsid w:val="009A2A9F"/>
    <w:rsid w:val="009A2C7E"/>
    <w:rsid w:val="009A2DA7"/>
    <w:rsid w:val="009A331D"/>
    <w:rsid w:val="009A370B"/>
    <w:rsid w:val="009A3D30"/>
    <w:rsid w:val="009A3D84"/>
    <w:rsid w:val="009A411C"/>
    <w:rsid w:val="009A43F1"/>
    <w:rsid w:val="009A4449"/>
    <w:rsid w:val="009A4623"/>
    <w:rsid w:val="009A46E0"/>
    <w:rsid w:val="009A4954"/>
    <w:rsid w:val="009A499F"/>
    <w:rsid w:val="009A4B34"/>
    <w:rsid w:val="009A4E65"/>
    <w:rsid w:val="009A51CB"/>
    <w:rsid w:val="009A5206"/>
    <w:rsid w:val="009A5287"/>
    <w:rsid w:val="009A5A0E"/>
    <w:rsid w:val="009A5B03"/>
    <w:rsid w:val="009A5E51"/>
    <w:rsid w:val="009A61D7"/>
    <w:rsid w:val="009A63C9"/>
    <w:rsid w:val="009A670D"/>
    <w:rsid w:val="009A6767"/>
    <w:rsid w:val="009A685E"/>
    <w:rsid w:val="009A6E31"/>
    <w:rsid w:val="009A6E5C"/>
    <w:rsid w:val="009A6EBC"/>
    <w:rsid w:val="009A6F0F"/>
    <w:rsid w:val="009A71A2"/>
    <w:rsid w:val="009A757C"/>
    <w:rsid w:val="009A76A0"/>
    <w:rsid w:val="009A76F9"/>
    <w:rsid w:val="009A7701"/>
    <w:rsid w:val="009A7766"/>
    <w:rsid w:val="009A780F"/>
    <w:rsid w:val="009A78D4"/>
    <w:rsid w:val="009A7AA2"/>
    <w:rsid w:val="009A7DF2"/>
    <w:rsid w:val="009A7E24"/>
    <w:rsid w:val="009A7EDC"/>
    <w:rsid w:val="009B037C"/>
    <w:rsid w:val="009B05FB"/>
    <w:rsid w:val="009B0B7B"/>
    <w:rsid w:val="009B0FBD"/>
    <w:rsid w:val="009B1066"/>
    <w:rsid w:val="009B1397"/>
    <w:rsid w:val="009B1430"/>
    <w:rsid w:val="009B17B2"/>
    <w:rsid w:val="009B1A9A"/>
    <w:rsid w:val="009B1B24"/>
    <w:rsid w:val="009B1C6B"/>
    <w:rsid w:val="009B1D71"/>
    <w:rsid w:val="009B2046"/>
    <w:rsid w:val="009B225A"/>
    <w:rsid w:val="009B235C"/>
    <w:rsid w:val="009B25D0"/>
    <w:rsid w:val="009B264D"/>
    <w:rsid w:val="009B271B"/>
    <w:rsid w:val="009B28DC"/>
    <w:rsid w:val="009B2984"/>
    <w:rsid w:val="009B2FFB"/>
    <w:rsid w:val="009B33D8"/>
    <w:rsid w:val="009B3406"/>
    <w:rsid w:val="009B3540"/>
    <w:rsid w:val="009B370E"/>
    <w:rsid w:val="009B396F"/>
    <w:rsid w:val="009B39AE"/>
    <w:rsid w:val="009B3B6E"/>
    <w:rsid w:val="009B404C"/>
    <w:rsid w:val="009B407F"/>
    <w:rsid w:val="009B4271"/>
    <w:rsid w:val="009B43B2"/>
    <w:rsid w:val="009B44AB"/>
    <w:rsid w:val="009B46F2"/>
    <w:rsid w:val="009B4BF9"/>
    <w:rsid w:val="009B4C39"/>
    <w:rsid w:val="009B4C9E"/>
    <w:rsid w:val="009B4E30"/>
    <w:rsid w:val="009B53BE"/>
    <w:rsid w:val="009B53F6"/>
    <w:rsid w:val="009B5D48"/>
    <w:rsid w:val="009B637C"/>
    <w:rsid w:val="009B6AD3"/>
    <w:rsid w:val="009B6C35"/>
    <w:rsid w:val="009B71CC"/>
    <w:rsid w:val="009B7AF9"/>
    <w:rsid w:val="009B7F33"/>
    <w:rsid w:val="009C00D2"/>
    <w:rsid w:val="009C016A"/>
    <w:rsid w:val="009C01E9"/>
    <w:rsid w:val="009C0365"/>
    <w:rsid w:val="009C0581"/>
    <w:rsid w:val="009C058E"/>
    <w:rsid w:val="009C09EA"/>
    <w:rsid w:val="009C0B48"/>
    <w:rsid w:val="009C0C76"/>
    <w:rsid w:val="009C1135"/>
    <w:rsid w:val="009C1F43"/>
    <w:rsid w:val="009C2352"/>
    <w:rsid w:val="009C27D3"/>
    <w:rsid w:val="009C2EED"/>
    <w:rsid w:val="009C3064"/>
    <w:rsid w:val="009C3101"/>
    <w:rsid w:val="009C32D7"/>
    <w:rsid w:val="009C33A3"/>
    <w:rsid w:val="009C36B6"/>
    <w:rsid w:val="009C41F5"/>
    <w:rsid w:val="009C46F8"/>
    <w:rsid w:val="009C4885"/>
    <w:rsid w:val="009C499B"/>
    <w:rsid w:val="009C4DEE"/>
    <w:rsid w:val="009C54F1"/>
    <w:rsid w:val="009C583F"/>
    <w:rsid w:val="009C5A1B"/>
    <w:rsid w:val="009C5D3E"/>
    <w:rsid w:val="009C665E"/>
    <w:rsid w:val="009C69B4"/>
    <w:rsid w:val="009C6B5A"/>
    <w:rsid w:val="009C6E8D"/>
    <w:rsid w:val="009C76BC"/>
    <w:rsid w:val="009C7877"/>
    <w:rsid w:val="009C795A"/>
    <w:rsid w:val="009C79FA"/>
    <w:rsid w:val="009C7AC6"/>
    <w:rsid w:val="009C7BFA"/>
    <w:rsid w:val="009C7D02"/>
    <w:rsid w:val="009C7E16"/>
    <w:rsid w:val="009D0199"/>
    <w:rsid w:val="009D01DD"/>
    <w:rsid w:val="009D035A"/>
    <w:rsid w:val="009D0507"/>
    <w:rsid w:val="009D0755"/>
    <w:rsid w:val="009D0A6E"/>
    <w:rsid w:val="009D11B3"/>
    <w:rsid w:val="009D11DB"/>
    <w:rsid w:val="009D14CC"/>
    <w:rsid w:val="009D16FC"/>
    <w:rsid w:val="009D1828"/>
    <w:rsid w:val="009D1AAA"/>
    <w:rsid w:val="009D1BC9"/>
    <w:rsid w:val="009D1D76"/>
    <w:rsid w:val="009D21FE"/>
    <w:rsid w:val="009D246B"/>
    <w:rsid w:val="009D255D"/>
    <w:rsid w:val="009D26AE"/>
    <w:rsid w:val="009D2787"/>
    <w:rsid w:val="009D2B29"/>
    <w:rsid w:val="009D2FD2"/>
    <w:rsid w:val="009D3002"/>
    <w:rsid w:val="009D338E"/>
    <w:rsid w:val="009D3777"/>
    <w:rsid w:val="009D378B"/>
    <w:rsid w:val="009D37D5"/>
    <w:rsid w:val="009D4706"/>
    <w:rsid w:val="009D5092"/>
    <w:rsid w:val="009D509C"/>
    <w:rsid w:val="009D513C"/>
    <w:rsid w:val="009D54D3"/>
    <w:rsid w:val="009D59A1"/>
    <w:rsid w:val="009D5A20"/>
    <w:rsid w:val="009D6409"/>
    <w:rsid w:val="009D65EF"/>
    <w:rsid w:val="009D6624"/>
    <w:rsid w:val="009D6FDE"/>
    <w:rsid w:val="009D7116"/>
    <w:rsid w:val="009D729C"/>
    <w:rsid w:val="009D7596"/>
    <w:rsid w:val="009D7930"/>
    <w:rsid w:val="009D79C2"/>
    <w:rsid w:val="009D79F3"/>
    <w:rsid w:val="009D7A1D"/>
    <w:rsid w:val="009D7FAB"/>
    <w:rsid w:val="009E03CB"/>
    <w:rsid w:val="009E0460"/>
    <w:rsid w:val="009E0712"/>
    <w:rsid w:val="009E0D21"/>
    <w:rsid w:val="009E0D47"/>
    <w:rsid w:val="009E136D"/>
    <w:rsid w:val="009E164D"/>
    <w:rsid w:val="009E1854"/>
    <w:rsid w:val="009E1A79"/>
    <w:rsid w:val="009E1A8E"/>
    <w:rsid w:val="009E1B01"/>
    <w:rsid w:val="009E1D2B"/>
    <w:rsid w:val="009E248A"/>
    <w:rsid w:val="009E24CA"/>
    <w:rsid w:val="009E2BC0"/>
    <w:rsid w:val="009E2C0A"/>
    <w:rsid w:val="009E2D0B"/>
    <w:rsid w:val="009E2DD3"/>
    <w:rsid w:val="009E2EA2"/>
    <w:rsid w:val="009E3419"/>
    <w:rsid w:val="009E35AB"/>
    <w:rsid w:val="009E39FF"/>
    <w:rsid w:val="009E4084"/>
    <w:rsid w:val="009E4719"/>
    <w:rsid w:val="009E485C"/>
    <w:rsid w:val="009E487B"/>
    <w:rsid w:val="009E51E9"/>
    <w:rsid w:val="009E51F9"/>
    <w:rsid w:val="009E52B3"/>
    <w:rsid w:val="009E560A"/>
    <w:rsid w:val="009E5920"/>
    <w:rsid w:val="009E5C28"/>
    <w:rsid w:val="009E5D97"/>
    <w:rsid w:val="009E5F67"/>
    <w:rsid w:val="009E606F"/>
    <w:rsid w:val="009E6553"/>
    <w:rsid w:val="009E663E"/>
    <w:rsid w:val="009E6765"/>
    <w:rsid w:val="009E6F06"/>
    <w:rsid w:val="009E7348"/>
    <w:rsid w:val="009E783F"/>
    <w:rsid w:val="009E7A4A"/>
    <w:rsid w:val="009F06D4"/>
    <w:rsid w:val="009F07F6"/>
    <w:rsid w:val="009F089D"/>
    <w:rsid w:val="009F090D"/>
    <w:rsid w:val="009F0A9F"/>
    <w:rsid w:val="009F0C6B"/>
    <w:rsid w:val="009F139F"/>
    <w:rsid w:val="009F1803"/>
    <w:rsid w:val="009F18DF"/>
    <w:rsid w:val="009F190F"/>
    <w:rsid w:val="009F2405"/>
    <w:rsid w:val="009F2537"/>
    <w:rsid w:val="009F2557"/>
    <w:rsid w:val="009F28C7"/>
    <w:rsid w:val="009F2ACF"/>
    <w:rsid w:val="009F3862"/>
    <w:rsid w:val="009F387A"/>
    <w:rsid w:val="009F3897"/>
    <w:rsid w:val="009F5AC9"/>
    <w:rsid w:val="009F5E66"/>
    <w:rsid w:val="009F5E92"/>
    <w:rsid w:val="009F5FBA"/>
    <w:rsid w:val="009F6066"/>
    <w:rsid w:val="009F60EB"/>
    <w:rsid w:val="009F6740"/>
    <w:rsid w:val="009F6867"/>
    <w:rsid w:val="009F6AA5"/>
    <w:rsid w:val="009F6DE0"/>
    <w:rsid w:val="009F789C"/>
    <w:rsid w:val="009F7963"/>
    <w:rsid w:val="009F7A8D"/>
    <w:rsid w:val="009F7CAA"/>
    <w:rsid w:val="009F7F58"/>
    <w:rsid w:val="009F7FCA"/>
    <w:rsid w:val="00A000C4"/>
    <w:rsid w:val="00A0038E"/>
    <w:rsid w:val="00A00A2A"/>
    <w:rsid w:val="00A00A53"/>
    <w:rsid w:val="00A00C65"/>
    <w:rsid w:val="00A00F76"/>
    <w:rsid w:val="00A0108B"/>
    <w:rsid w:val="00A010A7"/>
    <w:rsid w:val="00A01295"/>
    <w:rsid w:val="00A016AF"/>
    <w:rsid w:val="00A029DB"/>
    <w:rsid w:val="00A029F4"/>
    <w:rsid w:val="00A02FD0"/>
    <w:rsid w:val="00A037E2"/>
    <w:rsid w:val="00A0399F"/>
    <w:rsid w:val="00A042BC"/>
    <w:rsid w:val="00A048D9"/>
    <w:rsid w:val="00A054A9"/>
    <w:rsid w:val="00A05655"/>
    <w:rsid w:val="00A059B5"/>
    <w:rsid w:val="00A05B0B"/>
    <w:rsid w:val="00A06056"/>
    <w:rsid w:val="00A0688C"/>
    <w:rsid w:val="00A06B1A"/>
    <w:rsid w:val="00A079FF"/>
    <w:rsid w:val="00A07CED"/>
    <w:rsid w:val="00A07CFD"/>
    <w:rsid w:val="00A10427"/>
    <w:rsid w:val="00A10499"/>
    <w:rsid w:val="00A117BD"/>
    <w:rsid w:val="00A1198A"/>
    <w:rsid w:val="00A11B10"/>
    <w:rsid w:val="00A120F3"/>
    <w:rsid w:val="00A12E40"/>
    <w:rsid w:val="00A13874"/>
    <w:rsid w:val="00A13BA1"/>
    <w:rsid w:val="00A1473C"/>
    <w:rsid w:val="00A14905"/>
    <w:rsid w:val="00A151CF"/>
    <w:rsid w:val="00A1573D"/>
    <w:rsid w:val="00A1582B"/>
    <w:rsid w:val="00A158EC"/>
    <w:rsid w:val="00A158FD"/>
    <w:rsid w:val="00A15A1D"/>
    <w:rsid w:val="00A15F23"/>
    <w:rsid w:val="00A1606D"/>
    <w:rsid w:val="00A163FA"/>
    <w:rsid w:val="00A1679B"/>
    <w:rsid w:val="00A16B3D"/>
    <w:rsid w:val="00A1773F"/>
    <w:rsid w:val="00A17ABC"/>
    <w:rsid w:val="00A20824"/>
    <w:rsid w:val="00A20891"/>
    <w:rsid w:val="00A20A17"/>
    <w:rsid w:val="00A20D7A"/>
    <w:rsid w:val="00A21224"/>
    <w:rsid w:val="00A215CB"/>
    <w:rsid w:val="00A21A65"/>
    <w:rsid w:val="00A21B9D"/>
    <w:rsid w:val="00A21D35"/>
    <w:rsid w:val="00A2226B"/>
    <w:rsid w:val="00A22750"/>
    <w:rsid w:val="00A227F1"/>
    <w:rsid w:val="00A228C8"/>
    <w:rsid w:val="00A22956"/>
    <w:rsid w:val="00A22B60"/>
    <w:rsid w:val="00A22C1F"/>
    <w:rsid w:val="00A22E78"/>
    <w:rsid w:val="00A23544"/>
    <w:rsid w:val="00A23609"/>
    <w:rsid w:val="00A23647"/>
    <w:rsid w:val="00A237D9"/>
    <w:rsid w:val="00A2384D"/>
    <w:rsid w:val="00A23A5B"/>
    <w:rsid w:val="00A23B8B"/>
    <w:rsid w:val="00A23C0B"/>
    <w:rsid w:val="00A23F03"/>
    <w:rsid w:val="00A24063"/>
    <w:rsid w:val="00A245B0"/>
    <w:rsid w:val="00A246B1"/>
    <w:rsid w:val="00A24894"/>
    <w:rsid w:val="00A24902"/>
    <w:rsid w:val="00A24F2D"/>
    <w:rsid w:val="00A253AD"/>
    <w:rsid w:val="00A2568B"/>
    <w:rsid w:val="00A2584E"/>
    <w:rsid w:val="00A26057"/>
    <w:rsid w:val="00A26235"/>
    <w:rsid w:val="00A26585"/>
    <w:rsid w:val="00A26D72"/>
    <w:rsid w:val="00A26F38"/>
    <w:rsid w:val="00A26FEA"/>
    <w:rsid w:val="00A27277"/>
    <w:rsid w:val="00A272A7"/>
    <w:rsid w:val="00A279CE"/>
    <w:rsid w:val="00A27B5C"/>
    <w:rsid w:val="00A27E94"/>
    <w:rsid w:val="00A27FD1"/>
    <w:rsid w:val="00A30342"/>
    <w:rsid w:val="00A30443"/>
    <w:rsid w:val="00A3049D"/>
    <w:rsid w:val="00A306CB"/>
    <w:rsid w:val="00A30C5B"/>
    <w:rsid w:val="00A30EE8"/>
    <w:rsid w:val="00A31428"/>
    <w:rsid w:val="00A315F0"/>
    <w:rsid w:val="00A31CDD"/>
    <w:rsid w:val="00A31D90"/>
    <w:rsid w:val="00A32329"/>
    <w:rsid w:val="00A32440"/>
    <w:rsid w:val="00A3249E"/>
    <w:rsid w:val="00A3273D"/>
    <w:rsid w:val="00A32C09"/>
    <w:rsid w:val="00A33520"/>
    <w:rsid w:val="00A337AC"/>
    <w:rsid w:val="00A34056"/>
    <w:rsid w:val="00A34435"/>
    <w:rsid w:val="00A347BA"/>
    <w:rsid w:val="00A34C8B"/>
    <w:rsid w:val="00A34D04"/>
    <w:rsid w:val="00A35092"/>
    <w:rsid w:val="00A354EA"/>
    <w:rsid w:val="00A356B2"/>
    <w:rsid w:val="00A357C2"/>
    <w:rsid w:val="00A35BEC"/>
    <w:rsid w:val="00A35D0A"/>
    <w:rsid w:val="00A35EFE"/>
    <w:rsid w:val="00A3606E"/>
    <w:rsid w:val="00A36086"/>
    <w:rsid w:val="00A364EF"/>
    <w:rsid w:val="00A3659A"/>
    <w:rsid w:val="00A368AC"/>
    <w:rsid w:val="00A368B8"/>
    <w:rsid w:val="00A36AD2"/>
    <w:rsid w:val="00A36B05"/>
    <w:rsid w:val="00A36B70"/>
    <w:rsid w:val="00A37062"/>
    <w:rsid w:val="00A3724F"/>
    <w:rsid w:val="00A3753E"/>
    <w:rsid w:val="00A3767E"/>
    <w:rsid w:val="00A37AE0"/>
    <w:rsid w:val="00A37E42"/>
    <w:rsid w:val="00A407E4"/>
    <w:rsid w:val="00A40903"/>
    <w:rsid w:val="00A40B61"/>
    <w:rsid w:val="00A40DF2"/>
    <w:rsid w:val="00A40F3F"/>
    <w:rsid w:val="00A41381"/>
    <w:rsid w:val="00A414BF"/>
    <w:rsid w:val="00A41786"/>
    <w:rsid w:val="00A41949"/>
    <w:rsid w:val="00A41C8A"/>
    <w:rsid w:val="00A41DC0"/>
    <w:rsid w:val="00A41DEB"/>
    <w:rsid w:val="00A4217E"/>
    <w:rsid w:val="00A42570"/>
    <w:rsid w:val="00A42977"/>
    <w:rsid w:val="00A42A19"/>
    <w:rsid w:val="00A42A38"/>
    <w:rsid w:val="00A42B29"/>
    <w:rsid w:val="00A42FD1"/>
    <w:rsid w:val="00A43281"/>
    <w:rsid w:val="00A4358A"/>
    <w:rsid w:val="00A4386C"/>
    <w:rsid w:val="00A43997"/>
    <w:rsid w:val="00A43A6A"/>
    <w:rsid w:val="00A43D2A"/>
    <w:rsid w:val="00A43D59"/>
    <w:rsid w:val="00A43DF2"/>
    <w:rsid w:val="00A43F2F"/>
    <w:rsid w:val="00A43FF4"/>
    <w:rsid w:val="00A44202"/>
    <w:rsid w:val="00A443A8"/>
    <w:rsid w:val="00A443D0"/>
    <w:rsid w:val="00A44682"/>
    <w:rsid w:val="00A44CBD"/>
    <w:rsid w:val="00A451A2"/>
    <w:rsid w:val="00A453F8"/>
    <w:rsid w:val="00A4553C"/>
    <w:rsid w:val="00A455D9"/>
    <w:rsid w:val="00A455E4"/>
    <w:rsid w:val="00A45760"/>
    <w:rsid w:val="00A457D1"/>
    <w:rsid w:val="00A4586C"/>
    <w:rsid w:val="00A45F52"/>
    <w:rsid w:val="00A46AD1"/>
    <w:rsid w:val="00A46EE5"/>
    <w:rsid w:val="00A46F6D"/>
    <w:rsid w:val="00A46FFA"/>
    <w:rsid w:val="00A475EE"/>
    <w:rsid w:val="00A478CC"/>
    <w:rsid w:val="00A478E1"/>
    <w:rsid w:val="00A479D8"/>
    <w:rsid w:val="00A47B05"/>
    <w:rsid w:val="00A47CF3"/>
    <w:rsid w:val="00A47D16"/>
    <w:rsid w:val="00A505BD"/>
    <w:rsid w:val="00A50AF4"/>
    <w:rsid w:val="00A50D6F"/>
    <w:rsid w:val="00A51014"/>
    <w:rsid w:val="00A51573"/>
    <w:rsid w:val="00A51681"/>
    <w:rsid w:val="00A516B8"/>
    <w:rsid w:val="00A51A13"/>
    <w:rsid w:val="00A51DA8"/>
    <w:rsid w:val="00A51E51"/>
    <w:rsid w:val="00A51ECF"/>
    <w:rsid w:val="00A52905"/>
    <w:rsid w:val="00A52913"/>
    <w:rsid w:val="00A52AAD"/>
    <w:rsid w:val="00A53210"/>
    <w:rsid w:val="00A536AF"/>
    <w:rsid w:val="00A53804"/>
    <w:rsid w:val="00A53CC6"/>
    <w:rsid w:val="00A53D43"/>
    <w:rsid w:val="00A5407E"/>
    <w:rsid w:val="00A547B3"/>
    <w:rsid w:val="00A54B7B"/>
    <w:rsid w:val="00A54DE0"/>
    <w:rsid w:val="00A55552"/>
    <w:rsid w:val="00A555A9"/>
    <w:rsid w:val="00A55AF8"/>
    <w:rsid w:val="00A5618C"/>
    <w:rsid w:val="00A5620D"/>
    <w:rsid w:val="00A56301"/>
    <w:rsid w:val="00A5667F"/>
    <w:rsid w:val="00A56D07"/>
    <w:rsid w:val="00A57656"/>
    <w:rsid w:val="00A57915"/>
    <w:rsid w:val="00A60698"/>
    <w:rsid w:val="00A608E7"/>
    <w:rsid w:val="00A60A4E"/>
    <w:rsid w:val="00A60E14"/>
    <w:rsid w:val="00A61078"/>
    <w:rsid w:val="00A612A4"/>
    <w:rsid w:val="00A612C7"/>
    <w:rsid w:val="00A61A2B"/>
    <w:rsid w:val="00A61C90"/>
    <w:rsid w:val="00A6211F"/>
    <w:rsid w:val="00A623C3"/>
    <w:rsid w:val="00A624FB"/>
    <w:rsid w:val="00A62989"/>
    <w:rsid w:val="00A629AF"/>
    <w:rsid w:val="00A62C59"/>
    <w:rsid w:val="00A62DD4"/>
    <w:rsid w:val="00A62F23"/>
    <w:rsid w:val="00A63094"/>
    <w:rsid w:val="00A6309D"/>
    <w:rsid w:val="00A63548"/>
    <w:rsid w:val="00A63598"/>
    <w:rsid w:val="00A639E3"/>
    <w:rsid w:val="00A63A1D"/>
    <w:rsid w:val="00A63B05"/>
    <w:rsid w:val="00A63C0C"/>
    <w:rsid w:val="00A641A0"/>
    <w:rsid w:val="00A644EA"/>
    <w:rsid w:val="00A6462D"/>
    <w:rsid w:val="00A64684"/>
    <w:rsid w:val="00A6474D"/>
    <w:rsid w:val="00A647E4"/>
    <w:rsid w:val="00A648A0"/>
    <w:rsid w:val="00A64AEC"/>
    <w:rsid w:val="00A64F64"/>
    <w:rsid w:val="00A64FCC"/>
    <w:rsid w:val="00A6554F"/>
    <w:rsid w:val="00A65796"/>
    <w:rsid w:val="00A65A53"/>
    <w:rsid w:val="00A65B67"/>
    <w:rsid w:val="00A65C5B"/>
    <w:rsid w:val="00A677D1"/>
    <w:rsid w:val="00A6793C"/>
    <w:rsid w:val="00A67A2C"/>
    <w:rsid w:val="00A67B22"/>
    <w:rsid w:val="00A67D44"/>
    <w:rsid w:val="00A67F17"/>
    <w:rsid w:val="00A7015B"/>
    <w:rsid w:val="00A7024F"/>
    <w:rsid w:val="00A703D8"/>
    <w:rsid w:val="00A70560"/>
    <w:rsid w:val="00A705C4"/>
    <w:rsid w:val="00A70630"/>
    <w:rsid w:val="00A70AE6"/>
    <w:rsid w:val="00A70F76"/>
    <w:rsid w:val="00A7116B"/>
    <w:rsid w:val="00A7117C"/>
    <w:rsid w:val="00A7176B"/>
    <w:rsid w:val="00A719CD"/>
    <w:rsid w:val="00A71A26"/>
    <w:rsid w:val="00A71BE5"/>
    <w:rsid w:val="00A71D1D"/>
    <w:rsid w:val="00A71F1A"/>
    <w:rsid w:val="00A71F94"/>
    <w:rsid w:val="00A7218E"/>
    <w:rsid w:val="00A721F0"/>
    <w:rsid w:val="00A7232D"/>
    <w:rsid w:val="00A7257B"/>
    <w:rsid w:val="00A72699"/>
    <w:rsid w:val="00A72FFA"/>
    <w:rsid w:val="00A73251"/>
    <w:rsid w:val="00A73284"/>
    <w:rsid w:val="00A7356A"/>
    <w:rsid w:val="00A73A1B"/>
    <w:rsid w:val="00A73BCE"/>
    <w:rsid w:val="00A73C01"/>
    <w:rsid w:val="00A73D14"/>
    <w:rsid w:val="00A73DC7"/>
    <w:rsid w:val="00A73F7E"/>
    <w:rsid w:val="00A73F80"/>
    <w:rsid w:val="00A74269"/>
    <w:rsid w:val="00A7442B"/>
    <w:rsid w:val="00A747C2"/>
    <w:rsid w:val="00A7514B"/>
    <w:rsid w:val="00A75414"/>
    <w:rsid w:val="00A754E7"/>
    <w:rsid w:val="00A75703"/>
    <w:rsid w:val="00A7585A"/>
    <w:rsid w:val="00A7595C"/>
    <w:rsid w:val="00A75A4E"/>
    <w:rsid w:val="00A75E13"/>
    <w:rsid w:val="00A7647C"/>
    <w:rsid w:val="00A76776"/>
    <w:rsid w:val="00A769E9"/>
    <w:rsid w:val="00A769EC"/>
    <w:rsid w:val="00A76D09"/>
    <w:rsid w:val="00A770F0"/>
    <w:rsid w:val="00A7714E"/>
    <w:rsid w:val="00A774EE"/>
    <w:rsid w:val="00A77650"/>
    <w:rsid w:val="00A77C47"/>
    <w:rsid w:val="00A8007C"/>
    <w:rsid w:val="00A8046E"/>
    <w:rsid w:val="00A80844"/>
    <w:rsid w:val="00A81609"/>
    <w:rsid w:val="00A8168E"/>
    <w:rsid w:val="00A817AA"/>
    <w:rsid w:val="00A817E5"/>
    <w:rsid w:val="00A8185B"/>
    <w:rsid w:val="00A81CE7"/>
    <w:rsid w:val="00A82130"/>
    <w:rsid w:val="00A82159"/>
    <w:rsid w:val="00A82200"/>
    <w:rsid w:val="00A82495"/>
    <w:rsid w:val="00A82567"/>
    <w:rsid w:val="00A826AE"/>
    <w:rsid w:val="00A82DC0"/>
    <w:rsid w:val="00A82EF3"/>
    <w:rsid w:val="00A8313C"/>
    <w:rsid w:val="00A833F8"/>
    <w:rsid w:val="00A8360D"/>
    <w:rsid w:val="00A836E2"/>
    <w:rsid w:val="00A839CC"/>
    <w:rsid w:val="00A84170"/>
    <w:rsid w:val="00A84C38"/>
    <w:rsid w:val="00A84C7F"/>
    <w:rsid w:val="00A84EC4"/>
    <w:rsid w:val="00A84FD0"/>
    <w:rsid w:val="00A851DC"/>
    <w:rsid w:val="00A85702"/>
    <w:rsid w:val="00A85714"/>
    <w:rsid w:val="00A85731"/>
    <w:rsid w:val="00A85E99"/>
    <w:rsid w:val="00A86389"/>
    <w:rsid w:val="00A86607"/>
    <w:rsid w:val="00A8679F"/>
    <w:rsid w:val="00A86831"/>
    <w:rsid w:val="00A86F0E"/>
    <w:rsid w:val="00A8750B"/>
    <w:rsid w:val="00A878F9"/>
    <w:rsid w:val="00A87D1B"/>
    <w:rsid w:val="00A87EB9"/>
    <w:rsid w:val="00A902FB"/>
    <w:rsid w:val="00A9038B"/>
    <w:rsid w:val="00A90568"/>
    <w:rsid w:val="00A90C1E"/>
    <w:rsid w:val="00A90E5E"/>
    <w:rsid w:val="00A91382"/>
    <w:rsid w:val="00A91475"/>
    <w:rsid w:val="00A91763"/>
    <w:rsid w:val="00A9194C"/>
    <w:rsid w:val="00A91C67"/>
    <w:rsid w:val="00A91D05"/>
    <w:rsid w:val="00A92030"/>
    <w:rsid w:val="00A9203B"/>
    <w:rsid w:val="00A931EA"/>
    <w:rsid w:val="00A93211"/>
    <w:rsid w:val="00A93280"/>
    <w:rsid w:val="00A932ED"/>
    <w:rsid w:val="00A934FE"/>
    <w:rsid w:val="00A935BE"/>
    <w:rsid w:val="00A93825"/>
    <w:rsid w:val="00A94064"/>
    <w:rsid w:val="00A94291"/>
    <w:rsid w:val="00A94789"/>
    <w:rsid w:val="00A94AC3"/>
    <w:rsid w:val="00A94BA9"/>
    <w:rsid w:val="00A94DE9"/>
    <w:rsid w:val="00A9510D"/>
    <w:rsid w:val="00A9546D"/>
    <w:rsid w:val="00A956CD"/>
    <w:rsid w:val="00A9596E"/>
    <w:rsid w:val="00A95EFD"/>
    <w:rsid w:val="00A95F86"/>
    <w:rsid w:val="00A96357"/>
    <w:rsid w:val="00A9679B"/>
    <w:rsid w:val="00A96865"/>
    <w:rsid w:val="00A96887"/>
    <w:rsid w:val="00A968A7"/>
    <w:rsid w:val="00A96AB1"/>
    <w:rsid w:val="00A96AD7"/>
    <w:rsid w:val="00A97890"/>
    <w:rsid w:val="00A978FE"/>
    <w:rsid w:val="00A97EF3"/>
    <w:rsid w:val="00AA0075"/>
    <w:rsid w:val="00AA012D"/>
    <w:rsid w:val="00AA023C"/>
    <w:rsid w:val="00AA0336"/>
    <w:rsid w:val="00AA0371"/>
    <w:rsid w:val="00AA04B7"/>
    <w:rsid w:val="00AA057F"/>
    <w:rsid w:val="00AA0D5A"/>
    <w:rsid w:val="00AA0EF4"/>
    <w:rsid w:val="00AA10C7"/>
    <w:rsid w:val="00AA1510"/>
    <w:rsid w:val="00AA1AAD"/>
    <w:rsid w:val="00AA1DC9"/>
    <w:rsid w:val="00AA1F6F"/>
    <w:rsid w:val="00AA2106"/>
    <w:rsid w:val="00AA23A8"/>
    <w:rsid w:val="00AA252D"/>
    <w:rsid w:val="00AA2855"/>
    <w:rsid w:val="00AA2A9E"/>
    <w:rsid w:val="00AA2FA5"/>
    <w:rsid w:val="00AA2FB1"/>
    <w:rsid w:val="00AA318A"/>
    <w:rsid w:val="00AA33F6"/>
    <w:rsid w:val="00AA34A2"/>
    <w:rsid w:val="00AA3868"/>
    <w:rsid w:val="00AA38BB"/>
    <w:rsid w:val="00AA396D"/>
    <w:rsid w:val="00AA3C73"/>
    <w:rsid w:val="00AA44FD"/>
    <w:rsid w:val="00AA4724"/>
    <w:rsid w:val="00AA48B8"/>
    <w:rsid w:val="00AA4906"/>
    <w:rsid w:val="00AA4A22"/>
    <w:rsid w:val="00AA4EF8"/>
    <w:rsid w:val="00AA5525"/>
    <w:rsid w:val="00AA55DE"/>
    <w:rsid w:val="00AA5659"/>
    <w:rsid w:val="00AA582B"/>
    <w:rsid w:val="00AA5919"/>
    <w:rsid w:val="00AA5956"/>
    <w:rsid w:val="00AA60F4"/>
    <w:rsid w:val="00AA6225"/>
    <w:rsid w:val="00AA6518"/>
    <w:rsid w:val="00AA670E"/>
    <w:rsid w:val="00AA6756"/>
    <w:rsid w:val="00AA676A"/>
    <w:rsid w:val="00AA69E3"/>
    <w:rsid w:val="00AA6BA1"/>
    <w:rsid w:val="00AA6C7A"/>
    <w:rsid w:val="00AA6C9D"/>
    <w:rsid w:val="00AA79EF"/>
    <w:rsid w:val="00AA7BCB"/>
    <w:rsid w:val="00AA7DC2"/>
    <w:rsid w:val="00AB0123"/>
    <w:rsid w:val="00AB0162"/>
    <w:rsid w:val="00AB03AC"/>
    <w:rsid w:val="00AB08D7"/>
    <w:rsid w:val="00AB13FA"/>
    <w:rsid w:val="00AB1553"/>
    <w:rsid w:val="00AB1BBF"/>
    <w:rsid w:val="00AB1DC5"/>
    <w:rsid w:val="00AB1FEB"/>
    <w:rsid w:val="00AB2548"/>
    <w:rsid w:val="00AB2A52"/>
    <w:rsid w:val="00AB2A62"/>
    <w:rsid w:val="00AB2C9C"/>
    <w:rsid w:val="00AB2EA4"/>
    <w:rsid w:val="00AB2F3B"/>
    <w:rsid w:val="00AB3298"/>
    <w:rsid w:val="00AB337B"/>
    <w:rsid w:val="00AB36A1"/>
    <w:rsid w:val="00AB40B1"/>
    <w:rsid w:val="00AB4111"/>
    <w:rsid w:val="00AB46D0"/>
    <w:rsid w:val="00AB49EA"/>
    <w:rsid w:val="00AB4D60"/>
    <w:rsid w:val="00AB4FD4"/>
    <w:rsid w:val="00AB5194"/>
    <w:rsid w:val="00AB5DA8"/>
    <w:rsid w:val="00AB617F"/>
    <w:rsid w:val="00AB6732"/>
    <w:rsid w:val="00AB6BBD"/>
    <w:rsid w:val="00AB6C48"/>
    <w:rsid w:val="00AB6CAB"/>
    <w:rsid w:val="00AB6D0F"/>
    <w:rsid w:val="00AB73FF"/>
    <w:rsid w:val="00AB77A7"/>
    <w:rsid w:val="00AB7D1B"/>
    <w:rsid w:val="00AC001C"/>
    <w:rsid w:val="00AC022C"/>
    <w:rsid w:val="00AC02FA"/>
    <w:rsid w:val="00AC0E3D"/>
    <w:rsid w:val="00AC0E62"/>
    <w:rsid w:val="00AC1289"/>
    <w:rsid w:val="00AC133E"/>
    <w:rsid w:val="00AC1415"/>
    <w:rsid w:val="00AC1AE8"/>
    <w:rsid w:val="00AC1C83"/>
    <w:rsid w:val="00AC1DB1"/>
    <w:rsid w:val="00AC2338"/>
    <w:rsid w:val="00AC24CF"/>
    <w:rsid w:val="00AC25CD"/>
    <w:rsid w:val="00AC2691"/>
    <w:rsid w:val="00AC26C8"/>
    <w:rsid w:val="00AC277F"/>
    <w:rsid w:val="00AC2C46"/>
    <w:rsid w:val="00AC2F85"/>
    <w:rsid w:val="00AC327A"/>
    <w:rsid w:val="00AC3666"/>
    <w:rsid w:val="00AC3856"/>
    <w:rsid w:val="00AC396E"/>
    <w:rsid w:val="00AC3B49"/>
    <w:rsid w:val="00AC3BCD"/>
    <w:rsid w:val="00AC3C44"/>
    <w:rsid w:val="00AC3FA1"/>
    <w:rsid w:val="00AC4139"/>
    <w:rsid w:val="00AC459E"/>
    <w:rsid w:val="00AC45FD"/>
    <w:rsid w:val="00AC46AB"/>
    <w:rsid w:val="00AC480F"/>
    <w:rsid w:val="00AC4855"/>
    <w:rsid w:val="00AC4F24"/>
    <w:rsid w:val="00AC53F0"/>
    <w:rsid w:val="00AC5654"/>
    <w:rsid w:val="00AC584D"/>
    <w:rsid w:val="00AC5BE8"/>
    <w:rsid w:val="00AC5D35"/>
    <w:rsid w:val="00AC5D4A"/>
    <w:rsid w:val="00AC6352"/>
    <w:rsid w:val="00AC6A51"/>
    <w:rsid w:val="00AC6A9B"/>
    <w:rsid w:val="00AC6AB8"/>
    <w:rsid w:val="00AC6ED0"/>
    <w:rsid w:val="00AC722A"/>
    <w:rsid w:val="00AC7753"/>
    <w:rsid w:val="00AC7762"/>
    <w:rsid w:val="00AC78B4"/>
    <w:rsid w:val="00AC79D7"/>
    <w:rsid w:val="00AC79FC"/>
    <w:rsid w:val="00AC7FF5"/>
    <w:rsid w:val="00AD03B8"/>
    <w:rsid w:val="00AD03D3"/>
    <w:rsid w:val="00AD04E2"/>
    <w:rsid w:val="00AD05B8"/>
    <w:rsid w:val="00AD06D9"/>
    <w:rsid w:val="00AD0726"/>
    <w:rsid w:val="00AD0801"/>
    <w:rsid w:val="00AD0831"/>
    <w:rsid w:val="00AD0C47"/>
    <w:rsid w:val="00AD0D9F"/>
    <w:rsid w:val="00AD0EB0"/>
    <w:rsid w:val="00AD0FE4"/>
    <w:rsid w:val="00AD1047"/>
    <w:rsid w:val="00AD136C"/>
    <w:rsid w:val="00AD16BA"/>
    <w:rsid w:val="00AD1784"/>
    <w:rsid w:val="00AD17AB"/>
    <w:rsid w:val="00AD186D"/>
    <w:rsid w:val="00AD1A7A"/>
    <w:rsid w:val="00AD1B5F"/>
    <w:rsid w:val="00AD1FD7"/>
    <w:rsid w:val="00AD2676"/>
    <w:rsid w:val="00AD28F7"/>
    <w:rsid w:val="00AD29A7"/>
    <w:rsid w:val="00AD2CD6"/>
    <w:rsid w:val="00AD2D15"/>
    <w:rsid w:val="00AD2D7F"/>
    <w:rsid w:val="00AD3168"/>
    <w:rsid w:val="00AD36D0"/>
    <w:rsid w:val="00AD3A94"/>
    <w:rsid w:val="00AD3B4D"/>
    <w:rsid w:val="00AD3CD9"/>
    <w:rsid w:val="00AD4311"/>
    <w:rsid w:val="00AD43A3"/>
    <w:rsid w:val="00AD4B3E"/>
    <w:rsid w:val="00AD4B66"/>
    <w:rsid w:val="00AD4F74"/>
    <w:rsid w:val="00AD5316"/>
    <w:rsid w:val="00AD531B"/>
    <w:rsid w:val="00AD5576"/>
    <w:rsid w:val="00AD55D0"/>
    <w:rsid w:val="00AD57A8"/>
    <w:rsid w:val="00AD5953"/>
    <w:rsid w:val="00AD5A3E"/>
    <w:rsid w:val="00AD5CC6"/>
    <w:rsid w:val="00AD5CEB"/>
    <w:rsid w:val="00AD5F11"/>
    <w:rsid w:val="00AD5F16"/>
    <w:rsid w:val="00AD65AF"/>
    <w:rsid w:val="00AD7026"/>
    <w:rsid w:val="00AD7182"/>
    <w:rsid w:val="00AD7572"/>
    <w:rsid w:val="00AD7621"/>
    <w:rsid w:val="00AD7A3B"/>
    <w:rsid w:val="00AD7B8D"/>
    <w:rsid w:val="00AE014C"/>
    <w:rsid w:val="00AE0440"/>
    <w:rsid w:val="00AE0775"/>
    <w:rsid w:val="00AE0830"/>
    <w:rsid w:val="00AE1012"/>
    <w:rsid w:val="00AE1031"/>
    <w:rsid w:val="00AE1076"/>
    <w:rsid w:val="00AE1158"/>
    <w:rsid w:val="00AE11D3"/>
    <w:rsid w:val="00AE11DB"/>
    <w:rsid w:val="00AE11FA"/>
    <w:rsid w:val="00AE1262"/>
    <w:rsid w:val="00AE1314"/>
    <w:rsid w:val="00AE14B1"/>
    <w:rsid w:val="00AE1838"/>
    <w:rsid w:val="00AE1DAD"/>
    <w:rsid w:val="00AE1EA0"/>
    <w:rsid w:val="00AE25D7"/>
    <w:rsid w:val="00AE26DF"/>
    <w:rsid w:val="00AE2AB0"/>
    <w:rsid w:val="00AE324B"/>
    <w:rsid w:val="00AE345C"/>
    <w:rsid w:val="00AE36CB"/>
    <w:rsid w:val="00AE3A0E"/>
    <w:rsid w:val="00AE3D93"/>
    <w:rsid w:val="00AE3F0E"/>
    <w:rsid w:val="00AE3FC9"/>
    <w:rsid w:val="00AE4404"/>
    <w:rsid w:val="00AE4A57"/>
    <w:rsid w:val="00AE4ABE"/>
    <w:rsid w:val="00AE4D23"/>
    <w:rsid w:val="00AE52A9"/>
    <w:rsid w:val="00AE5470"/>
    <w:rsid w:val="00AE54D7"/>
    <w:rsid w:val="00AE5749"/>
    <w:rsid w:val="00AE584C"/>
    <w:rsid w:val="00AE599C"/>
    <w:rsid w:val="00AE5B9F"/>
    <w:rsid w:val="00AE5BE7"/>
    <w:rsid w:val="00AE5FD3"/>
    <w:rsid w:val="00AE64AC"/>
    <w:rsid w:val="00AE6694"/>
    <w:rsid w:val="00AE6838"/>
    <w:rsid w:val="00AE6A97"/>
    <w:rsid w:val="00AE6AFC"/>
    <w:rsid w:val="00AE6DC3"/>
    <w:rsid w:val="00AE6FD4"/>
    <w:rsid w:val="00AE6FDF"/>
    <w:rsid w:val="00AE70ED"/>
    <w:rsid w:val="00AE74DF"/>
    <w:rsid w:val="00AE752E"/>
    <w:rsid w:val="00AE7650"/>
    <w:rsid w:val="00AE79D4"/>
    <w:rsid w:val="00AF020E"/>
    <w:rsid w:val="00AF0E9D"/>
    <w:rsid w:val="00AF139C"/>
    <w:rsid w:val="00AF186F"/>
    <w:rsid w:val="00AF1B0D"/>
    <w:rsid w:val="00AF1E3A"/>
    <w:rsid w:val="00AF1F43"/>
    <w:rsid w:val="00AF2320"/>
    <w:rsid w:val="00AF239D"/>
    <w:rsid w:val="00AF28CA"/>
    <w:rsid w:val="00AF3062"/>
    <w:rsid w:val="00AF338E"/>
    <w:rsid w:val="00AF375C"/>
    <w:rsid w:val="00AF3D25"/>
    <w:rsid w:val="00AF3F02"/>
    <w:rsid w:val="00AF4507"/>
    <w:rsid w:val="00AF4B16"/>
    <w:rsid w:val="00AF4BC9"/>
    <w:rsid w:val="00AF50FF"/>
    <w:rsid w:val="00AF533B"/>
    <w:rsid w:val="00AF53EC"/>
    <w:rsid w:val="00AF57FA"/>
    <w:rsid w:val="00AF5E22"/>
    <w:rsid w:val="00AF5F7A"/>
    <w:rsid w:val="00AF600E"/>
    <w:rsid w:val="00AF6A4A"/>
    <w:rsid w:val="00AF6BA5"/>
    <w:rsid w:val="00AF77F6"/>
    <w:rsid w:val="00AF7AB9"/>
    <w:rsid w:val="00AF7E4D"/>
    <w:rsid w:val="00AF7F60"/>
    <w:rsid w:val="00AF7FD7"/>
    <w:rsid w:val="00B004A4"/>
    <w:rsid w:val="00B008AC"/>
    <w:rsid w:val="00B00C94"/>
    <w:rsid w:val="00B00DA6"/>
    <w:rsid w:val="00B00E3D"/>
    <w:rsid w:val="00B01269"/>
    <w:rsid w:val="00B0144E"/>
    <w:rsid w:val="00B015E4"/>
    <w:rsid w:val="00B01604"/>
    <w:rsid w:val="00B01B58"/>
    <w:rsid w:val="00B0257E"/>
    <w:rsid w:val="00B02AEE"/>
    <w:rsid w:val="00B03038"/>
    <w:rsid w:val="00B03281"/>
    <w:rsid w:val="00B032FB"/>
    <w:rsid w:val="00B034B3"/>
    <w:rsid w:val="00B035F6"/>
    <w:rsid w:val="00B03701"/>
    <w:rsid w:val="00B03EFE"/>
    <w:rsid w:val="00B0441A"/>
    <w:rsid w:val="00B047DE"/>
    <w:rsid w:val="00B04D72"/>
    <w:rsid w:val="00B04DFB"/>
    <w:rsid w:val="00B05017"/>
    <w:rsid w:val="00B05733"/>
    <w:rsid w:val="00B05998"/>
    <w:rsid w:val="00B05AB9"/>
    <w:rsid w:val="00B05B00"/>
    <w:rsid w:val="00B05BF8"/>
    <w:rsid w:val="00B0606D"/>
    <w:rsid w:val="00B06077"/>
    <w:rsid w:val="00B0646D"/>
    <w:rsid w:val="00B0680D"/>
    <w:rsid w:val="00B069C8"/>
    <w:rsid w:val="00B0700F"/>
    <w:rsid w:val="00B07035"/>
    <w:rsid w:val="00B072DC"/>
    <w:rsid w:val="00B072E6"/>
    <w:rsid w:val="00B074FF"/>
    <w:rsid w:val="00B07A2E"/>
    <w:rsid w:val="00B104A2"/>
    <w:rsid w:val="00B10A43"/>
    <w:rsid w:val="00B10BB3"/>
    <w:rsid w:val="00B10FB5"/>
    <w:rsid w:val="00B11A35"/>
    <w:rsid w:val="00B11B94"/>
    <w:rsid w:val="00B1235F"/>
    <w:rsid w:val="00B12735"/>
    <w:rsid w:val="00B12876"/>
    <w:rsid w:val="00B12DE3"/>
    <w:rsid w:val="00B12E28"/>
    <w:rsid w:val="00B12EB7"/>
    <w:rsid w:val="00B12EF6"/>
    <w:rsid w:val="00B13319"/>
    <w:rsid w:val="00B13719"/>
    <w:rsid w:val="00B1376D"/>
    <w:rsid w:val="00B143D3"/>
    <w:rsid w:val="00B14832"/>
    <w:rsid w:val="00B149D2"/>
    <w:rsid w:val="00B14BBB"/>
    <w:rsid w:val="00B14F19"/>
    <w:rsid w:val="00B15095"/>
    <w:rsid w:val="00B15554"/>
    <w:rsid w:val="00B157E9"/>
    <w:rsid w:val="00B159BE"/>
    <w:rsid w:val="00B15BE8"/>
    <w:rsid w:val="00B15FB4"/>
    <w:rsid w:val="00B16199"/>
    <w:rsid w:val="00B162C2"/>
    <w:rsid w:val="00B16BDA"/>
    <w:rsid w:val="00B16C3E"/>
    <w:rsid w:val="00B16D88"/>
    <w:rsid w:val="00B16E6E"/>
    <w:rsid w:val="00B17075"/>
    <w:rsid w:val="00B1709C"/>
    <w:rsid w:val="00B17A38"/>
    <w:rsid w:val="00B17D0E"/>
    <w:rsid w:val="00B202A1"/>
    <w:rsid w:val="00B20374"/>
    <w:rsid w:val="00B206BF"/>
    <w:rsid w:val="00B20D3A"/>
    <w:rsid w:val="00B20DCE"/>
    <w:rsid w:val="00B20E09"/>
    <w:rsid w:val="00B20E0A"/>
    <w:rsid w:val="00B21231"/>
    <w:rsid w:val="00B2135B"/>
    <w:rsid w:val="00B213F2"/>
    <w:rsid w:val="00B214DA"/>
    <w:rsid w:val="00B21636"/>
    <w:rsid w:val="00B21656"/>
    <w:rsid w:val="00B21719"/>
    <w:rsid w:val="00B21785"/>
    <w:rsid w:val="00B21904"/>
    <w:rsid w:val="00B21935"/>
    <w:rsid w:val="00B2196A"/>
    <w:rsid w:val="00B21A49"/>
    <w:rsid w:val="00B21AFE"/>
    <w:rsid w:val="00B21D08"/>
    <w:rsid w:val="00B2219A"/>
    <w:rsid w:val="00B22930"/>
    <w:rsid w:val="00B22A66"/>
    <w:rsid w:val="00B22C00"/>
    <w:rsid w:val="00B230B7"/>
    <w:rsid w:val="00B236E5"/>
    <w:rsid w:val="00B23A55"/>
    <w:rsid w:val="00B23C36"/>
    <w:rsid w:val="00B23CB6"/>
    <w:rsid w:val="00B242DE"/>
    <w:rsid w:val="00B2433C"/>
    <w:rsid w:val="00B246D4"/>
    <w:rsid w:val="00B248C0"/>
    <w:rsid w:val="00B2493C"/>
    <w:rsid w:val="00B24F0A"/>
    <w:rsid w:val="00B2615D"/>
    <w:rsid w:val="00B263B3"/>
    <w:rsid w:val="00B26430"/>
    <w:rsid w:val="00B26540"/>
    <w:rsid w:val="00B266D6"/>
    <w:rsid w:val="00B269AD"/>
    <w:rsid w:val="00B26A5A"/>
    <w:rsid w:val="00B26D2C"/>
    <w:rsid w:val="00B26D8C"/>
    <w:rsid w:val="00B26F60"/>
    <w:rsid w:val="00B26F9C"/>
    <w:rsid w:val="00B271FB"/>
    <w:rsid w:val="00B27393"/>
    <w:rsid w:val="00B307C0"/>
    <w:rsid w:val="00B30C90"/>
    <w:rsid w:val="00B30D48"/>
    <w:rsid w:val="00B31095"/>
    <w:rsid w:val="00B31138"/>
    <w:rsid w:val="00B312B0"/>
    <w:rsid w:val="00B31489"/>
    <w:rsid w:val="00B316A1"/>
    <w:rsid w:val="00B31729"/>
    <w:rsid w:val="00B3211B"/>
    <w:rsid w:val="00B3288F"/>
    <w:rsid w:val="00B328B4"/>
    <w:rsid w:val="00B32FF9"/>
    <w:rsid w:val="00B33286"/>
    <w:rsid w:val="00B335B2"/>
    <w:rsid w:val="00B336EB"/>
    <w:rsid w:val="00B33C46"/>
    <w:rsid w:val="00B3409A"/>
    <w:rsid w:val="00B34137"/>
    <w:rsid w:val="00B34ACC"/>
    <w:rsid w:val="00B34B4D"/>
    <w:rsid w:val="00B34F38"/>
    <w:rsid w:val="00B34F72"/>
    <w:rsid w:val="00B35A1A"/>
    <w:rsid w:val="00B35B06"/>
    <w:rsid w:val="00B35E0F"/>
    <w:rsid w:val="00B35E69"/>
    <w:rsid w:val="00B36966"/>
    <w:rsid w:val="00B374E3"/>
    <w:rsid w:val="00B3776C"/>
    <w:rsid w:val="00B37969"/>
    <w:rsid w:val="00B37A99"/>
    <w:rsid w:val="00B4007A"/>
    <w:rsid w:val="00B40690"/>
    <w:rsid w:val="00B40D56"/>
    <w:rsid w:val="00B40E42"/>
    <w:rsid w:val="00B40E96"/>
    <w:rsid w:val="00B40FEB"/>
    <w:rsid w:val="00B411BE"/>
    <w:rsid w:val="00B41298"/>
    <w:rsid w:val="00B41396"/>
    <w:rsid w:val="00B41764"/>
    <w:rsid w:val="00B41B24"/>
    <w:rsid w:val="00B41D2A"/>
    <w:rsid w:val="00B41DA9"/>
    <w:rsid w:val="00B42034"/>
    <w:rsid w:val="00B421D7"/>
    <w:rsid w:val="00B421E1"/>
    <w:rsid w:val="00B4269D"/>
    <w:rsid w:val="00B4280D"/>
    <w:rsid w:val="00B42A8D"/>
    <w:rsid w:val="00B42B0A"/>
    <w:rsid w:val="00B42B55"/>
    <w:rsid w:val="00B42CEE"/>
    <w:rsid w:val="00B43160"/>
    <w:rsid w:val="00B4364F"/>
    <w:rsid w:val="00B43659"/>
    <w:rsid w:val="00B4398B"/>
    <w:rsid w:val="00B439BF"/>
    <w:rsid w:val="00B43ADC"/>
    <w:rsid w:val="00B43C39"/>
    <w:rsid w:val="00B43D8E"/>
    <w:rsid w:val="00B43D99"/>
    <w:rsid w:val="00B43FB9"/>
    <w:rsid w:val="00B43FF7"/>
    <w:rsid w:val="00B4432E"/>
    <w:rsid w:val="00B4458D"/>
    <w:rsid w:val="00B44709"/>
    <w:rsid w:val="00B44D8C"/>
    <w:rsid w:val="00B44EB6"/>
    <w:rsid w:val="00B455B5"/>
    <w:rsid w:val="00B455BC"/>
    <w:rsid w:val="00B45695"/>
    <w:rsid w:val="00B4577B"/>
    <w:rsid w:val="00B45A22"/>
    <w:rsid w:val="00B45BB7"/>
    <w:rsid w:val="00B45F2A"/>
    <w:rsid w:val="00B4601B"/>
    <w:rsid w:val="00B46913"/>
    <w:rsid w:val="00B46943"/>
    <w:rsid w:val="00B46D57"/>
    <w:rsid w:val="00B46DDB"/>
    <w:rsid w:val="00B47166"/>
    <w:rsid w:val="00B47237"/>
    <w:rsid w:val="00B47309"/>
    <w:rsid w:val="00B476A1"/>
    <w:rsid w:val="00B476AD"/>
    <w:rsid w:val="00B477B2"/>
    <w:rsid w:val="00B47812"/>
    <w:rsid w:val="00B47BF7"/>
    <w:rsid w:val="00B505D0"/>
    <w:rsid w:val="00B5084D"/>
    <w:rsid w:val="00B50B42"/>
    <w:rsid w:val="00B50E2F"/>
    <w:rsid w:val="00B50FFF"/>
    <w:rsid w:val="00B5103D"/>
    <w:rsid w:val="00B510A8"/>
    <w:rsid w:val="00B515A1"/>
    <w:rsid w:val="00B517EA"/>
    <w:rsid w:val="00B518E9"/>
    <w:rsid w:val="00B518FC"/>
    <w:rsid w:val="00B51A6E"/>
    <w:rsid w:val="00B51D68"/>
    <w:rsid w:val="00B51E7B"/>
    <w:rsid w:val="00B5220B"/>
    <w:rsid w:val="00B5236E"/>
    <w:rsid w:val="00B527AB"/>
    <w:rsid w:val="00B52A44"/>
    <w:rsid w:val="00B52CDE"/>
    <w:rsid w:val="00B52D5E"/>
    <w:rsid w:val="00B530BA"/>
    <w:rsid w:val="00B531EB"/>
    <w:rsid w:val="00B53913"/>
    <w:rsid w:val="00B53E70"/>
    <w:rsid w:val="00B53FCA"/>
    <w:rsid w:val="00B542E1"/>
    <w:rsid w:val="00B543C4"/>
    <w:rsid w:val="00B54504"/>
    <w:rsid w:val="00B54560"/>
    <w:rsid w:val="00B546A1"/>
    <w:rsid w:val="00B548A1"/>
    <w:rsid w:val="00B54DEE"/>
    <w:rsid w:val="00B550F4"/>
    <w:rsid w:val="00B55666"/>
    <w:rsid w:val="00B557AC"/>
    <w:rsid w:val="00B55A2A"/>
    <w:rsid w:val="00B56251"/>
    <w:rsid w:val="00B56476"/>
    <w:rsid w:val="00B56693"/>
    <w:rsid w:val="00B56796"/>
    <w:rsid w:val="00B56FFD"/>
    <w:rsid w:val="00B570FB"/>
    <w:rsid w:val="00B5752C"/>
    <w:rsid w:val="00B57654"/>
    <w:rsid w:val="00B576CC"/>
    <w:rsid w:val="00B57880"/>
    <w:rsid w:val="00B57B9D"/>
    <w:rsid w:val="00B57CF0"/>
    <w:rsid w:val="00B6009E"/>
    <w:rsid w:val="00B60235"/>
    <w:rsid w:val="00B603F1"/>
    <w:rsid w:val="00B60BD5"/>
    <w:rsid w:val="00B60C9E"/>
    <w:rsid w:val="00B60DFF"/>
    <w:rsid w:val="00B6129C"/>
    <w:rsid w:val="00B612D2"/>
    <w:rsid w:val="00B61507"/>
    <w:rsid w:val="00B617FF"/>
    <w:rsid w:val="00B61FE8"/>
    <w:rsid w:val="00B620F0"/>
    <w:rsid w:val="00B62287"/>
    <w:rsid w:val="00B629BD"/>
    <w:rsid w:val="00B62A99"/>
    <w:rsid w:val="00B633EF"/>
    <w:rsid w:val="00B6379A"/>
    <w:rsid w:val="00B63809"/>
    <w:rsid w:val="00B63947"/>
    <w:rsid w:val="00B63EF2"/>
    <w:rsid w:val="00B64019"/>
    <w:rsid w:val="00B64248"/>
    <w:rsid w:val="00B642C8"/>
    <w:rsid w:val="00B6430A"/>
    <w:rsid w:val="00B649CC"/>
    <w:rsid w:val="00B64AC2"/>
    <w:rsid w:val="00B64B4F"/>
    <w:rsid w:val="00B64B87"/>
    <w:rsid w:val="00B64DB8"/>
    <w:rsid w:val="00B64F42"/>
    <w:rsid w:val="00B65043"/>
    <w:rsid w:val="00B654E4"/>
    <w:rsid w:val="00B65754"/>
    <w:rsid w:val="00B65A51"/>
    <w:rsid w:val="00B65AAD"/>
    <w:rsid w:val="00B65B86"/>
    <w:rsid w:val="00B66971"/>
    <w:rsid w:val="00B66AC1"/>
    <w:rsid w:val="00B66B79"/>
    <w:rsid w:val="00B66D5C"/>
    <w:rsid w:val="00B66DBE"/>
    <w:rsid w:val="00B673B3"/>
    <w:rsid w:val="00B67462"/>
    <w:rsid w:val="00B67544"/>
    <w:rsid w:val="00B6778A"/>
    <w:rsid w:val="00B6788A"/>
    <w:rsid w:val="00B67AEB"/>
    <w:rsid w:val="00B67D70"/>
    <w:rsid w:val="00B67DFA"/>
    <w:rsid w:val="00B70180"/>
    <w:rsid w:val="00B70305"/>
    <w:rsid w:val="00B70457"/>
    <w:rsid w:val="00B70B15"/>
    <w:rsid w:val="00B70CF9"/>
    <w:rsid w:val="00B70F52"/>
    <w:rsid w:val="00B71075"/>
    <w:rsid w:val="00B71257"/>
    <w:rsid w:val="00B713CB"/>
    <w:rsid w:val="00B71976"/>
    <w:rsid w:val="00B71D0B"/>
    <w:rsid w:val="00B71DF9"/>
    <w:rsid w:val="00B71E13"/>
    <w:rsid w:val="00B71E54"/>
    <w:rsid w:val="00B7215D"/>
    <w:rsid w:val="00B72262"/>
    <w:rsid w:val="00B725E2"/>
    <w:rsid w:val="00B72773"/>
    <w:rsid w:val="00B72A1D"/>
    <w:rsid w:val="00B7309F"/>
    <w:rsid w:val="00B732C8"/>
    <w:rsid w:val="00B73944"/>
    <w:rsid w:val="00B73AE1"/>
    <w:rsid w:val="00B73BA6"/>
    <w:rsid w:val="00B73F1B"/>
    <w:rsid w:val="00B747CF"/>
    <w:rsid w:val="00B74808"/>
    <w:rsid w:val="00B74958"/>
    <w:rsid w:val="00B74ADD"/>
    <w:rsid w:val="00B74BD5"/>
    <w:rsid w:val="00B74C7D"/>
    <w:rsid w:val="00B74D16"/>
    <w:rsid w:val="00B7519F"/>
    <w:rsid w:val="00B751AC"/>
    <w:rsid w:val="00B75205"/>
    <w:rsid w:val="00B753AB"/>
    <w:rsid w:val="00B753DE"/>
    <w:rsid w:val="00B7557D"/>
    <w:rsid w:val="00B75970"/>
    <w:rsid w:val="00B7617E"/>
    <w:rsid w:val="00B76316"/>
    <w:rsid w:val="00B76566"/>
    <w:rsid w:val="00B76C7B"/>
    <w:rsid w:val="00B76DCA"/>
    <w:rsid w:val="00B77292"/>
    <w:rsid w:val="00B77A73"/>
    <w:rsid w:val="00B77EEE"/>
    <w:rsid w:val="00B77F16"/>
    <w:rsid w:val="00B803CA"/>
    <w:rsid w:val="00B803DC"/>
    <w:rsid w:val="00B80833"/>
    <w:rsid w:val="00B80A33"/>
    <w:rsid w:val="00B80DBC"/>
    <w:rsid w:val="00B81084"/>
    <w:rsid w:val="00B81329"/>
    <w:rsid w:val="00B81A75"/>
    <w:rsid w:val="00B81D8D"/>
    <w:rsid w:val="00B82331"/>
    <w:rsid w:val="00B825E0"/>
    <w:rsid w:val="00B827B2"/>
    <w:rsid w:val="00B8373D"/>
    <w:rsid w:val="00B83822"/>
    <w:rsid w:val="00B839BC"/>
    <w:rsid w:val="00B83B03"/>
    <w:rsid w:val="00B83F37"/>
    <w:rsid w:val="00B844B6"/>
    <w:rsid w:val="00B849EF"/>
    <w:rsid w:val="00B84A2A"/>
    <w:rsid w:val="00B84C25"/>
    <w:rsid w:val="00B84D6E"/>
    <w:rsid w:val="00B84E44"/>
    <w:rsid w:val="00B84FDB"/>
    <w:rsid w:val="00B8528B"/>
    <w:rsid w:val="00B8535A"/>
    <w:rsid w:val="00B8541F"/>
    <w:rsid w:val="00B855D3"/>
    <w:rsid w:val="00B8564B"/>
    <w:rsid w:val="00B85CCA"/>
    <w:rsid w:val="00B85D6C"/>
    <w:rsid w:val="00B85E1F"/>
    <w:rsid w:val="00B85EF8"/>
    <w:rsid w:val="00B85FA7"/>
    <w:rsid w:val="00B868FE"/>
    <w:rsid w:val="00B872BD"/>
    <w:rsid w:val="00B874E4"/>
    <w:rsid w:val="00B87519"/>
    <w:rsid w:val="00B87615"/>
    <w:rsid w:val="00B876E2"/>
    <w:rsid w:val="00B87951"/>
    <w:rsid w:val="00B9005B"/>
    <w:rsid w:val="00B90BD0"/>
    <w:rsid w:val="00B90EC5"/>
    <w:rsid w:val="00B91320"/>
    <w:rsid w:val="00B91935"/>
    <w:rsid w:val="00B9201D"/>
    <w:rsid w:val="00B92352"/>
    <w:rsid w:val="00B9293F"/>
    <w:rsid w:val="00B92973"/>
    <w:rsid w:val="00B92C73"/>
    <w:rsid w:val="00B931B7"/>
    <w:rsid w:val="00B936A0"/>
    <w:rsid w:val="00B93B66"/>
    <w:rsid w:val="00B93DAB"/>
    <w:rsid w:val="00B93EFE"/>
    <w:rsid w:val="00B9424E"/>
    <w:rsid w:val="00B9428F"/>
    <w:rsid w:val="00B943E8"/>
    <w:rsid w:val="00B94439"/>
    <w:rsid w:val="00B94771"/>
    <w:rsid w:val="00B949C5"/>
    <w:rsid w:val="00B94B88"/>
    <w:rsid w:val="00B94DD6"/>
    <w:rsid w:val="00B94E96"/>
    <w:rsid w:val="00B951ED"/>
    <w:rsid w:val="00B95307"/>
    <w:rsid w:val="00B953F5"/>
    <w:rsid w:val="00B95411"/>
    <w:rsid w:val="00B955D6"/>
    <w:rsid w:val="00B959CC"/>
    <w:rsid w:val="00B95AD7"/>
    <w:rsid w:val="00B95DDE"/>
    <w:rsid w:val="00B967CB"/>
    <w:rsid w:val="00B96973"/>
    <w:rsid w:val="00B96B79"/>
    <w:rsid w:val="00B96DBE"/>
    <w:rsid w:val="00B9723E"/>
    <w:rsid w:val="00B97393"/>
    <w:rsid w:val="00B97508"/>
    <w:rsid w:val="00B97757"/>
    <w:rsid w:val="00B977DF"/>
    <w:rsid w:val="00B97E79"/>
    <w:rsid w:val="00BA0C27"/>
    <w:rsid w:val="00BA0E82"/>
    <w:rsid w:val="00BA104E"/>
    <w:rsid w:val="00BA10A3"/>
    <w:rsid w:val="00BA1296"/>
    <w:rsid w:val="00BA1355"/>
    <w:rsid w:val="00BA13DA"/>
    <w:rsid w:val="00BA1746"/>
    <w:rsid w:val="00BA179F"/>
    <w:rsid w:val="00BA17D0"/>
    <w:rsid w:val="00BA1987"/>
    <w:rsid w:val="00BA1EB9"/>
    <w:rsid w:val="00BA1F90"/>
    <w:rsid w:val="00BA2006"/>
    <w:rsid w:val="00BA2314"/>
    <w:rsid w:val="00BA2466"/>
    <w:rsid w:val="00BA2645"/>
    <w:rsid w:val="00BA2708"/>
    <w:rsid w:val="00BA27FB"/>
    <w:rsid w:val="00BA30A6"/>
    <w:rsid w:val="00BA3342"/>
    <w:rsid w:val="00BA3492"/>
    <w:rsid w:val="00BA3618"/>
    <w:rsid w:val="00BA3A2D"/>
    <w:rsid w:val="00BA3FF0"/>
    <w:rsid w:val="00BA4B8D"/>
    <w:rsid w:val="00BA4DAF"/>
    <w:rsid w:val="00BA4E52"/>
    <w:rsid w:val="00BA4ED5"/>
    <w:rsid w:val="00BA5128"/>
    <w:rsid w:val="00BA5837"/>
    <w:rsid w:val="00BA5B65"/>
    <w:rsid w:val="00BA5B6C"/>
    <w:rsid w:val="00BA5C38"/>
    <w:rsid w:val="00BA613C"/>
    <w:rsid w:val="00BA64AB"/>
    <w:rsid w:val="00BA64BE"/>
    <w:rsid w:val="00BA6D6E"/>
    <w:rsid w:val="00BA6E77"/>
    <w:rsid w:val="00BA7064"/>
    <w:rsid w:val="00BA77B4"/>
    <w:rsid w:val="00BA7B37"/>
    <w:rsid w:val="00BA7D81"/>
    <w:rsid w:val="00BA7E06"/>
    <w:rsid w:val="00BA7FF6"/>
    <w:rsid w:val="00BB087B"/>
    <w:rsid w:val="00BB0A5E"/>
    <w:rsid w:val="00BB11FC"/>
    <w:rsid w:val="00BB1B2F"/>
    <w:rsid w:val="00BB1F66"/>
    <w:rsid w:val="00BB1FDA"/>
    <w:rsid w:val="00BB2BE3"/>
    <w:rsid w:val="00BB30CA"/>
    <w:rsid w:val="00BB31AC"/>
    <w:rsid w:val="00BB322B"/>
    <w:rsid w:val="00BB34D3"/>
    <w:rsid w:val="00BB3A2F"/>
    <w:rsid w:val="00BB46F5"/>
    <w:rsid w:val="00BB4EC7"/>
    <w:rsid w:val="00BB4FFE"/>
    <w:rsid w:val="00BB577E"/>
    <w:rsid w:val="00BB5B47"/>
    <w:rsid w:val="00BB5C55"/>
    <w:rsid w:val="00BB5C9B"/>
    <w:rsid w:val="00BB5FDD"/>
    <w:rsid w:val="00BB6246"/>
    <w:rsid w:val="00BB693C"/>
    <w:rsid w:val="00BB6C59"/>
    <w:rsid w:val="00BB6C70"/>
    <w:rsid w:val="00BB6F0D"/>
    <w:rsid w:val="00BB71B8"/>
    <w:rsid w:val="00BB72CB"/>
    <w:rsid w:val="00BB75B5"/>
    <w:rsid w:val="00BB75D1"/>
    <w:rsid w:val="00BB7839"/>
    <w:rsid w:val="00BB7854"/>
    <w:rsid w:val="00BB78B1"/>
    <w:rsid w:val="00BB7917"/>
    <w:rsid w:val="00BB7D71"/>
    <w:rsid w:val="00BB7E78"/>
    <w:rsid w:val="00BC02FD"/>
    <w:rsid w:val="00BC05B9"/>
    <w:rsid w:val="00BC0D3D"/>
    <w:rsid w:val="00BC0F21"/>
    <w:rsid w:val="00BC140C"/>
    <w:rsid w:val="00BC17CA"/>
    <w:rsid w:val="00BC1A61"/>
    <w:rsid w:val="00BC1B43"/>
    <w:rsid w:val="00BC1F61"/>
    <w:rsid w:val="00BC20C3"/>
    <w:rsid w:val="00BC2269"/>
    <w:rsid w:val="00BC230C"/>
    <w:rsid w:val="00BC2340"/>
    <w:rsid w:val="00BC244A"/>
    <w:rsid w:val="00BC272D"/>
    <w:rsid w:val="00BC2944"/>
    <w:rsid w:val="00BC2CAE"/>
    <w:rsid w:val="00BC2CDB"/>
    <w:rsid w:val="00BC2D1B"/>
    <w:rsid w:val="00BC2EAF"/>
    <w:rsid w:val="00BC3123"/>
    <w:rsid w:val="00BC3499"/>
    <w:rsid w:val="00BC34BB"/>
    <w:rsid w:val="00BC383A"/>
    <w:rsid w:val="00BC38F6"/>
    <w:rsid w:val="00BC3A68"/>
    <w:rsid w:val="00BC3B55"/>
    <w:rsid w:val="00BC3F2A"/>
    <w:rsid w:val="00BC42DA"/>
    <w:rsid w:val="00BC4A2C"/>
    <w:rsid w:val="00BC4B3D"/>
    <w:rsid w:val="00BC4B53"/>
    <w:rsid w:val="00BC4DAE"/>
    <w:rsid w:val="00BC4FB8"/>
    <w:rsid w:val="00BC5290"/>
    <w:rsid w:val="00BC52BA"/>
    <w:rsid w:val="00BC5397"/>
    <w:rsid w:val="00BC53DE"/>
    <w:rsid w:val="00BC552E"/>
    <w:rsid w:val="00BC57FC"/>
    <w:rsid w:val="00BC592D"/>
    <w:rsid w:val="00BC5A7A"/>
    <w:rsid w:val="00BC5CA5"/>
    <w:rsid w:val="00BC5D41"/>
    <w:rsid w:val="00BC62FE"/>
    <w:rsid w:val="00BC653B"/>
    <w:rsid w:val="00BC6592"/>
    <w:rsid w:val="00BC6622"/>
    <w:rsid w:val="00BC674F"/>
    <w:rsid w:val="00BC698B"/>
    <w:rsid w:val="00BC69A4"/>
    <w:rsid w:val="00BC69FC"/>
    <w:rsid w:val="00BC6B8E"/>
    <w:rsid w:val="00BC6CD0"/>
    <w:rsid w:val="00BC6D47"/>
    <w:rsid w:val="00BC6D91"/>
    <w:rsid w:val="00BC79A0"/>
    <w:rsid w:val="00BC79F3"/>
    <w:rsid w:val="00BC7B18"/>
    <w:rsid w:val="00BC7CAE"/>
    <w:rsid w:val="00BC7F53"/>
    <w:rsid w:val="00BD054B"/>
    <w:rsid w:val="00BD089E"/>
    <w:rsid w:val="00BD1207"/>
    <w:rsid w:val="00BD1290"/>
    <w:rsid w:val="00BD165F"/>
    <w:rsid w:val="00BD17E8"/>
    <w:rsid w:val="00BD1DD6"/>
    <w:rsid w:val="00BD1E9F"/>
    <w:rsid w:val="00BD2162"/>
    <w:rsid w:val="00BD280A"/>
    <w:rsid w:val="00BD295A"/>
    <w:rsid w:val="00BD2A44"/>
    <w:rsid w:val="00BD2AFB"/>
    <w:rsid w:val="00BD2C2D"/>
    <w:rsid w:val="00BD2F36"/>
    <w:rsid w:val="00BD3227"/>
    <w:rsid w:val="00BD3600"/>
    <w:rsid w:val="00BD388F"/>
    <w:rsid w:val="00BD3B9C"/>
    <w:rsid w:val="00BD3C2A"/>
    <w:rsid w:val="00BD3FAA"/>
    <w:rsid w:val="00BD44B7"/>
    <w:rsid w:val="00BD47A8"/>
    <w:rsid w:val="00BD4831"/>
    <w:rsid w:val="00BD4C2A"/>
    <w:rsid w:val="00BD4E31"/>
    <w:rsid w:val="00BD5150"/>
    <w:rsid w:val="00BD5F24"/>
    <w:rsid w:val="00BD6B2F"/>
    <w:rsid w:val="00BD71C4"/>
    <w:rsid w:val="00BD767D"/>
    <w:rsid w:val="00BD76DA"/>
    <w:rsid w:val="00BD77F0"/>
    <w:rsid w:val="00BD79BE"/>
    <w:rsid w:val="00BD7D0F"/>
    <w:rsid w:val="00BE00B2"/>
    <w:rsid w:val="00BE0199"/>
    <w:rsid w:val="00BE01C0"/>
    <w:rsid w:val="00BE04E3"/>
    <w:rsid w:val="00BE056B"/>
    <w:rsid w:val="00BE058E"/>
    <w:rsid w:val="00BE0D93"/>
    <w:rsid w:val="00BE132C"/>
    <w:rsid w:val="00BE1405"/>
    <w:rsid w:val="00BE174A"/>
    <w:rsid w:val="00BE19A0"/>
    <w:rsid w:val="00BE2225"/>
    <w:rsid w:val="00BE2483"/>
    <w:rsid w:val="00BE24C0"/>
    <w:rsid w:val="00BE268B"/>
    <w:rsid w:val="00BE2781"/>
    <w:rsid w:val="00BE288F"/>
    <w:rsid w:val="00BE2975"/>
    <w:rsid w:val="00BE2BE4"/>
    <w:rsid w:val="00BE2E63"/>
    <w:rsid w:val="00BE3035"/>
    <w:rsid w:val="00BE388E"/>
    <w:rsid w:val="00BE3925"/>
    <w:rsid w:val="00BE3E9B"/>
    <w:rsid w:val="00BE489A"/>
    <w:rsid w:val="00BE4974"/>
    <w:rsid w:val="00BE584B"/>
    <w:rsid w:val="00BE5933"/>
    <w:rsid w:val="00BE5DEF"/>
    <w:rsid w:val="00BE5E33"/>
    <w:rsid w:val="00BE68A7"/>
    <w:rsid w:val="00BE6AD3"/>
    <w:rsid w:val="00BE6B52"/>
    <w:rsid w:val="00BE6EB9"/>
    <w:rsid w:val="00BE7229"/>
    <w:rsid w:val="00BE7391"/>
    <w:rsid w:val="00BE757F"/>
    <w:rsid w:val="00BE7721"/>
    <w:rsid w:val="00BE7D49"/>
    <w:rsid w:val="00BF0652"/>
    <w:rsid w:val="00BF06A4"/>
    <w:rsid w:val="00BF081E"/>
    <w:rsid w:val="00BF0B78"/>
    <w:rsid w:val="00BF0BFA"/>
    <w:rsid w:val="00BF0EA2"/>
    <w:rsid w:val="00BF0FE7"/>
    <w:rsid w:val="00BF0FFD"/>
    <w:rsid w:val="00BF1067"/>
    <w:rsid w:val="00BF1713"/>
    <w:rsid w:val="00BF1830"/>
    <w:rsid w:val="00BF188D"/>
    <w:rsid w:val="00BF23FF"/>
    <w:rsid w:val="00BF2581"/>
    <w:rsid w:val="00BF2747"/>
    <w:rsid w:val="00BF289C"/>
    <w:rsid w:val="00BF30B6"/>
    <w:rsid w:val="00BF35EA"/>
    <w:rsid w:val="00BF3A1F"/>
    <w:rsid w:val="00BF3C8D"/>
    <w:rsid w:val="00BF4168"/>
    <w:rsid w:val="00BF424D"/>
    <w:rsid w:val="00BF5125"/>
    <w:rsid w:val="00BF5363"/>
    <w:rsid w:val="00BF5416"/>
    <w:rsid w:val="00BF55FE"/>
    <w:rsid w:val="00BF56F0"/>
    <w:rsid w:val="00BF5A0E"/>
    <w:rsid w:val="00BF5E3B"/>
    <w:rsid w:val="00BF63B2"/>
    <w:rsid w:val="00BF66A1"/>
    <w:rsid w:val="00BF6754"/>
    <w:rsid w:val="00BF68BB"/>
    <w:rsid w:val="00BF6AF8"/>
    <w:rsid w:val="00BF6B7F"/>
    <w:rsid w:val="00BF71F2"/>
    <w:rsid w:val="00BF7244"/>
    <w:rsid w:val="00BF7304"/>
    <w:rsid w:val="00BF7DDD"/>
    <w:rsid w:val="00BF7E14"/>
    <w:rsid w:val="00BF7F02"/>
    <w:rsid w:val="00C00056"/>
    <w:rsid w:val="00C00776"/>
    <w:rsid w:val="00C00A18"/>
    <w:rsid w:val="00C00AAC"/>
    <w:rsid w:val="00C00CC0"/>
    <w:rsid w:val="00C00EC9"/>
    <w:rsid w:val="00C00F7B"/>
    <w:rsid w:val="00C012E2"/>
    <w:rsid w:val="00C01A89"/>
    <w:rsid w:val="00C01BCA"/>
    <w:rsid w:val="00C021D9"/>
    <w:rsid w:val="00C023EF"/>
    <w:rsid w:val="00C024DC"/>
    <w:rsid w:val="00C02613"/>
    <w:rsid w:val="00C028C7"/>
    <w:rsid w:val="00C029FC"/>
    <w:rsid w:val="00C02C0C"/>
    <w:rsid w:val="00C02E2A"/>
    <w:rsid w:val="00C02F28"/>
    <w:rsid w:val="00C03616"/>
    <w:rsid w:val="00C03714"/>
    <w:rsid w:val="00C03DB9"/>
    <w:rsid w:val="00C03FCA"/>
    <w:rsid w:val="00C043A5"/>
    <w:rsid w:val="00C04B10"/>
    <w:rsid w:val="00C052D2"/>
    <w:rsid w:val="00C05C9F"/>
    <w:rsid w:val="00C05D8F"/>
    <w:rsid w:val="00C05FA2"/>
    <w:rsid w:val="00C060DE"/>
    <w:rsid w:val="00C0612E"/>
    <w:rsid w:val="00C06464"/>
    <w:rsid w:val="00C067F3"/>
    <w:rsid w:val="00C0696F"/>
    <w:rsid w:val="00C06B22"/>
    <w:rsid w:val="00C06B3A"/>
    <w:rsid w:val="00C06B5B"/>
    <w:rsid w:val="00C06BE8"/>
    <w:rsid w:val="00C06D90"/>
    <w:rsid w:val="00C06DD9"/>
    <w:rsid w:val="00C070EA"/>
    <w:rsid w:val="00C075E3"/>
    <w:rsid w:val="00C07616"/>
    <w:rsid w:val="00C07666"/>
    <w:rsid w:val="00C07796"/>
    <w:rsid w:val="00C07952"/>
    <w:rsid w:val="00C100B7"/>
    <w:rsid w:val="00C10B0A"/>
    <w:rsid w:val="00C10CC0"/>
    <w:rsid w:val="00C10D3D"/>
    <w:rsid w:val="00C11406"/>
    <w:rsid w:val="00C114BC"/>
    <w:rsid w:val="00C114D2"/>
    <w:rsid w:val="00C114FB"/>
    <w:rsid w:val="00C11782"/>
    <w:rsid w:val="00C11A35"/>
    <w:rsid w:val="00C11D18"/>
    <w:rsid w:val="00C1246D"/>
    <w:rsid w:val="00C1276D"/>
    <w:rsid w:val="00C12DF5"/>
    <w:rsid w:val="00C12E9E"/>
    <w:rsid w:val="00C1314C"/>
    <w:rsid w:val="00C1318D"/>
    <w:rsid w:val="00C131C5"/>
    <w:rsid w:val="00C1326F"/>
    <w:rsid w:val="00C134A4"/>
    <w:rsid w:val="00C13513"/>
    <w:rsid w:val="00C136D1"/>
    <w:rsid w:val="00C13973"/>
    <w:rsid w:val="00C139C2"/>
    <w:rsid w:val="00C13D58"/>
    <w:rsid w:val="00C13F41"/>
    <w:rsid w:val="00C142D4"/>
    <w:rsid w:val="00C14A8C"/>
    <w:rsid w:val="00C14CC8"/>
    <w:rsid w:val="00C14E7A"/>
    <w:rsid w:val="00C15406"/>
    <w:rsid w:val="00C15BBB"/>
    <w:rsid w:val="00C15C6A"/>
    <w:rsid w:val="00C15ECF"/>
    <w:rsid w:val="00C15F13"/>
    <w:rsid w:val="00C1619F"/>
    <w:rsid w:val="00C162DB"/>
    <w:rsid w:val="00C16487"/>
    <w:rsid w:val="00C16AAC"/>
    <w:rsid w:val="00C17013"/>
    <w:rsid w:val="00C1703E"/>
    <w:rsid w:val="00C174C5"/>
    <w:rsid w:val="00C17E3B"/>
    <w:rsid w:val="00C17FA3"/>
    <w:rsid w:val="00C2011F"/>
    <w:rsid w:val="00C2049A"/>
    <w:rsid w:val="00C20916"/>
    <w:rsid w:val="00C20DFF"/>
    <w:rsid w:val="00C211A5"/>
    <w:rsid w:val="00C21383"/>
    <w:rsid w:val="00C2138A"/>
    <w:rsid w:val="00C213EE"/>
    <w:rsid w:val="00C214FA"/>
    <w:rsid w:val="00C21669"/>
    <w:rsid w:val="00C217FD"/>
    <w:rsid w:val="00C2180B"/>
    <w:rsid w:val="00C21D6C"/>
    <w:rsid w:val="00C21EE9"/>
    <w:rsid w:val="00C21F87"/>
    <w:rsid w:val="00C2275B"/>
    <w:rsid w:val="00C22929"/>
    <w:rsid w:val="00C22C3C"/>
    <w:rsid w:val="00C22D79"/>
    <w:rsid w:val="00C2369E"/>
    <w:rsid w:val="00C238E7"/>
    <w:rsid w:val="00C23914"/>
    <w:rsid w:val="00C2398B"/>
    <w:rsid w:val="00C239AC"/>
    <w:rsid w:val="00C239E1"/>
    <w:rsid w:val="00C23E3A"/>
    <w:rsid w:val="00C23FA3"/>
    <w:rsid w:val="00C24174"/>
    <w:rsid w:val="00C24351"/>
    <w:rsid w:val="00C244BA"/>
    <w:rsid w:val="00C24B0B"/>
    <w:rsid w:val="00C24C2F"/>
    <w:rsid w:val="00C24F9C"/>
    <w:rsid w:val="00C253B6"/>
    <w:rsid w:val="00C2565F"/>
    <w:rsid w:val="00C2592D"/>
    <w:rsid w:val="00C25E00"/>
    <w:rsid w:val="00C25EC4"/>
    <w:rsid w:val="00C260B8"/>
    <w:rsid w:val="00C261D3"/>
    <w:rsid w:val="00C2623D"/>
    <w:rsid w:val="00C263F1"/>
    <w:rsid w:val="00C265A1"/>
    <w:rsid w:val="00C267B0"/>
    <w:rsid w:val="00C26F31"/>
    <w:rsid w:val="00C274E1"/>
    <w:rsid w:val="00C27679"/>
    <w:rsid w:val="00C2789E"/>
    <w:rsid w:val="00C27993"/>
    <w:rsid w:val="00C27BE7"/>
    <w:rsid w:val="00C30071"/>
    <w:rsid w:val="00C3034D"/>
    <w:rsid w:val="00C30F58"/>
    <w:rsid w:val="00C31760"/>
    <w:rsid w:val="00C318BF"/>
    <w:rsid w:val="00C31906"/>
    <w:rsid w:val="00C31BCF"/>
    <w:rsid w:val="00C31D1D"/>
    <w:rsid w:val="00C31D68"/>
    <w:rsid w:val="00C31E7F"/>
    <w:rsid w:val="00C322C5"/>
    <w:rsid w:val="00C32994"/>
    <w:rsid w:val="00C32BCD"/>
    <w:rsid w:val="00C32D32"/>
    <w:rsid w:val="00C32E09"/>
    <w:rsid w:val="00C337ED"/>
    <w:rsid w:val="00C33960"/>
    <w:rsid w:val="00C339C7"/>
    <w:rsid w:val="00C33BEC"/>
    <w:rsid w:val="00C346BC"/>
    <w:rsid w:val="00C3477C"/>
    <w:rsid w:val="00C34819"/>
    <w:rsid w:val="00C34899"/>
    <w:rsid w:val="00C34DE3"/>
    <w:rsid w:val="00C34F26"/>
    <w:rsid w:val="00C35361"/>
    <w:rsid w:val="00C353D3"/>
    <w:rsid w:val="00C35B6F"/>
    <w:rsid w:val="00C35BA8"/>
    <w:rsid w:val="00C35CCC"/>
    <w:rsid w:val="00C35EB1"/>
    <w:rsid w:val="00C36465"/>
    <w:rsid w:val="00C3647A"/>
    <w:rsid w:val="00C36699"/>
    <w:rsid w:val="00C37907"/>
    <w:rsid w:val="00C37D0C"/>
    <w:rsid w:val="00C37DCF"/>
    <w:rsid w:val="00C37E65"/>
    <w:rsid w:val="00C40052"/>
    <w:rsid w:val="00C4009F"/>
    <w:rsid w:val="00C4011B"/>
    <w:rsid w:val="00C403E4"/>
    <w:rsid w:val="00C405AF"/>
    <w:rsid w:val="00C41448"/>
    <w:rsid w:val="00C414AC"/>
    <w:rsid w:val="00C418D1"/>
    <w:rsid w:val="00C41B83"/>
    <w:rsid w:val="00C41BBE"/>
    <w:rsid w:val="00C41C5D"/>
    <w:rsid w:val="00C41E93"/>
    <w:rsid w:val="00C4212A"/>
    <w:rsid w:val="00C425B6"/>
    <w:rsid w:val="00C4273B"/>
    <w:rsid w:val="00C42C98"/>
    <w:rsid w:val="00C42DB0"/>
    <w:rsid w:val="00C4367E"/>
    <w:rsid w:val="00C436D3"/>
    <w:rsid w:val="00C439E8"/>
    <w:rsid w:val="00C44113"/>
    <w:rsid w:val="00C44908"/>
    <w:rsid w:val="00C44E4A"/>
    <w:rsid w:val="00C44FB1"/>
    <w:rsid w:val="00C45065"/>
    <w:rsid w:val="00C450B6"/>
    <w:rsid w:val="00C4541E"/>
    <w:rsid w:val="00C455BD"/>
    <w:rsid w:val="00C45696"/>
    <w:rsid w:val="00C456FE"/>
    <w:rsid w:val="00C45C7E"/>
    <w:rsid w:val="00C45E20"/>
    <w:rsid w:val="00C45FC0"/>
    <w:rsid w:val="00C46132"/>
    <w:rsid w:val="00C4695B"/>
    <w:rsid w:val="00C469EF"/>
    <w:rsid w:val="00C46E7B"/>
    <w:rsid w:val="00C472AE"/>
    <w:rsid w:val="00C472D3"/>
    <w:rsid w:val="00C47369"/>
    <w:rsid w:val="00C4752A"/>
    <w:rsid w:val="00C4780E"/>
    <w:rsid w:val="00C47920"/>
    <w:rsid w:val="00C479E4"/>
    <w:rsid w:val="00C47E51"/>
    <w:rsid w:val="00C503CB"/>
    <w:rsid w:val="00C5065B"/>
    <w:rsid w:val="00C506AA"/>
    <w:rsid w:val="00C508AC"/>
    <w:rsid w:val="00C50C02"/>
    <w:rsid w:val="00C50CD3"/>
    <w:rsid w:val="00C513A3"/>
    <w:rsid w:val="00C5185F"/>
    <w:rsid w:val="00C5197E"/>
    <w:rsid w:val="00C51BF8"/>
    <w:rsid w:val="00C51F9C"/>
    <w:rsid w:val="00C51FC1"/>
    <w:rsid w:val="00C52BE2"/>
    <w:rsid w:val="00C52C43"/>
    <w:rsid w:val="00C52EF1"/>
    <w:rsid w:val="00C531A2"/>
    <w:rsid w:val="00C53463"/>
    <w:rsid w:val="00C535D4"/>
    <w:rsid w:val="00C53784"/>
    <w:rsid w:val="00C53E10"/>
    <w:rsid w:val="00C543A9"/>
    <w:rsid w:val="00C5482D"/>
    <w:rsid w:val="00C5486F"/>
    <w:rsid w:val="00C54883"/>
    <w:rsid w:val="00C54A0A"/>
    <w:rsid w:val="00C54AF2"/>
    <w:rsid w:val="00C5512C"/>
    <w:rsid w:val="00C55189"/>
    <w:rsid w:val="00C55251"/>
    <w:rsid w:val="00C55389"/>
    <w:rsid w:val="00C553F3"/>
    <w:rsid w:val="00C554B5"/>
    <w:rsid w:val="00C555C0"/>
    <w:rsid w:val="00C556E4"/>
    <w:rsid w:val="00C5572F"/>
    <w:rsid w:val="00C5579F"/>
    <w:rsid w:val="00C5582B"/>
    <w:rsid w:val="00C55C65"/>
    <w:rsid w:val="00C55E9B"/>
    <w:rsid w:val="00C55F50"/>
    <w:rsid w:val="00C56143"/>
    <w:rsid w:val="00C56377"/>
    <w:rsid w:val="00C566AF"/>
    <w:rsid w:val="00C56A00"/>
    <w:rsid w:val="00C56C4F"/>
    <w:rsid w:val="00C56C83"/>
    <w:rsid w:val="00C56CD6"/>
    <w:rsid w:val="00C5701A"/>
    <w:rsid w:val="00C5702A"/>
    <w:rsid w:val="00C5721F"/>
    <w:rsid w:val="00C57344"/>
    <w:rsid w:val="00C57817"/>
    <w:rsid w:val="00C57A78"/>
    <w:rsid w:val="00C57CE1"/>
    <w:rsid w:val="00C57CF6"/>
    <w:rsid w:val="00C602EE"/>
    <w:rsid w:val="00C6084A"/>
    <w:rsid w:val="00C60970"/>
    <w:rsid w:val="00C60B05"/>
    <w:rsid w:val="00C60C7E"/>
    <w:rsid w:val="00C60F95"/>
    <w:rsid w:val="00C6122F"/>
    <w:rsid w:val="00C617A0"/>
    <w:rsid w:val="00C61945"/>
    <w:rsid w:val="00C619D4"/>
    <w:rsid w:val="00C61A83"/>
    <w:rsid w:val="00C61B22"/>
    <w:rsid w:val="00C61C2C"/>
    <w:rsid w:val="00C61C4B"/>
    <w:rsid w:val="00C6207A"/>
    <w:rsid w:val="00C624EE"/>
    <w:rsid w:val="00C628E9"/>
    <w:rsid w:val="00C62C3A"/>
    <w:rsid w:val="00C631B2"/>
    <w:rsid w:val="00C632AB"/>
    <w:rsid w:val="00C632CD"/>
    <w:rsid w:val="00C632FE"/>
    <w:rsid w:val="00C63A09"/>
    <w:rsid w:val="00C63AFE"/>
    <w:rsid w:val="00C63CA0"/>
    <w:rsid w:val="00C63D72"/>
    <w:rsid w:val="00C648CC"/>
    <w:rsid w:val="00C648F9"/>
    <w:rsid w:val="00C649F9"/>
    <w:rsid w:val="00C64A4E"/>
    <w:rsid w:val="00C64DF6"/>
    <w:rsid w:val="00C65039"/>
    <w:rsid w:val="00C659B5"/>
    <w:rsid w:val="00C65A83"/>
    <w:rsid w:val="00C65EF5"/>
    <w:rsid w:val="00C65F8D"/>
    <w:rsid w:val="00C660FA"/>
    <w:rsid w:val="00C663D9"/>
    <w:rsid w:val="00C6679E"/>
    <w:rsid w:val="00C66842"/>
    <w:rsid w:val="00C66DC2"/>
    <w:rsid w:val="00C67873"/>
    <w:rsid w:val="00C67B2C"/>
    <w:rsid w:val="00C67C64"/>
    <w:rsid w:val="00C67EF6"/>
    <w:rsid w:val="00C701B7"/>
    <w:rsid w:val="00C70612"/>
    <w:rsid w:val="00C70D4C"/>
    <w:rsid w:val="00C70EBF"/>
    <w:rsid w:val="00C70ECF"/>
    <w:rsid w:val="00C70F76"/>
    <w:rsid w:val="00C71431"/>
    <w:rsid w:val="00C714B4"/>
    <w:rsid w:val="00C71541"/>
    <w:rsid w:val="00C71717"/>
    <w:rsid w:val="00C71DE9"/>
    <w:rsid w:val="00C722FA"/>
    <w:rsid w:val="00C725CF"/>
    <w:rsid w:val="00C72981"/>
    <w:rsid w:val="00C72CDA"/>
    <w:rsid w:val="00C72CF9"/>
    <w:rsid w:val="00C72E47"/>
    <w:rsid w:val="00C73187"/>
    <w:rsid w:val="00C733B6"/>
    <w:rsid w:val="00C73504"/>
    <w:rsid w:val="00C7367A"/>
    <w:rsid w:val="00C73770"/>
    <w:rsid w:val="00C737B8"/>
    <w:rsid w:val="00C74005"/>
    <w:rsid w:val="00C74225"/>
    <w:rsid w:val="00C743EE"/>
    <w:rsid w:val="00C74469"/>
    <w:rsid w:val="00C745D1"/>
    <w:rsid w:val="00C749BF"/>
    <w:rsid w:val="00C74A83"/>
    <w:rsid w:val="00C74D46"/>
    <w:rsid w:val="00C7578D"/>
    <w:rsid w:val="00C75A13"/>
    <w:rsid w:val="00C76505"/>
    <w:rsid w:val="00C7665F"/>
    <w:rsid w:val="00C76FE2"/>
    <w:rsid w:val="00C774EA"/>
    <w:rsid w:val="00C77679"/>
    <w:rsid w:val="00C77737"/>
    <w:rsid w:val="00C7779D"/>
    <w:rsid w:val="00C77FEC"/>
    <w:rsid w:val="00C8009A"/>
    <w:rsid w:val="00C800B1"/>
    <w:rsid w:val="00C802E7"/>
    <w:rsid w:val="00C8043D"/>
    <w:rsid w:val="00C806CD"/>
    <w:rsid w:val="00C8091F"/>
    <w:rsid w:val="00C80953"/>
    <w:rsid w:val="00C80A5E"/>
    <w:rsid w:val="00C81261"/>
    <w:rsid w:val="00C8159E"/>
    <w:rsid w:val="00C8175D"/>
    <w:rsid w:val="00C817AF"/>
    <w:rsid w:val="00C81BAD"/>
    <w:rsid w:val="00C82267"/>
    <w:rsid w:val="00C8254D"/>
    <w:rsid w:val="00C82615"/>
    <w:rsid w:val="00C829D9"/>
    <w:rsid w:val="00C82BE1"/>
    <w:rsid w:val="00C82D8F"/>
    <w:rsid w:val="00C82FED"/>
    <w:rsid w:val="00C833AA"/>
    <w:rsid w:val="00C836BA"/>
    <w:rsid w:val="00C836E0"/>
    <w:rsid w:val="00C8397E"/>
    <w:rsid w:val="00C83A36"/>
    <w:rsid w:val="00C84519"/>
    <w:rsid w:val="00C847CA"/>
    <w:rsid w:val="00C847FA"/>
    <w:rsid w:val="00C84801"/>
    <w:rsid w:val="00C84B1D"/>
    <w:rsid w:val="00C84D21"/>
    <w:rsid w:val="00C84D58"/>
    <w:rsid w:val="00C84FED"/>
    <w:rsid w:val="00C8647A"/>
    <w:rsid w:val="00C86516"/>
    <w:rsid w:val="00C86760"/>
    <w:rsid w:val="00C867A5"/>
    <w:rsid w:val="00C86B61"/>
    <w:rsid w:val="00C8733C"/>
    <w:rsid w:val="00C87581"/>
    <w:rsid w:val="00C8777C"/>
    <w:rsid w:val="00C87A0E"/>
    <w:rsid w:val="00C87F39"/>
    <w:rsid w:val="00C900A1"/>
    <w:rsid w:val="00C90167"/>
    <w:rsid w:val="00C9067B"/>
    <w:rsid w:val="00C90987"/>
    <w:rsid w:val="00C916E2"/>
    <w:rsid w:val="00C9187D"/>
    <w:rsid w:val="00C91A42"/>
    <w:rsid w:val="00C924BB"/>
    <w:rsid w:val="00C926CD"/>
    <w:rsid w:val="00C926F2"/>
    <w:rsid w:val="00C92865"/>
    <w:rsid w:val="00C92B4F"/>
    <w:rsid w:val="00C92DA5"/>
    <w:rsid w:val="00C92E17"/>
    <w:rsid w:val="00C92FF6"/>
    <w:rsid w:val="00C93034"/>
    <w:rsid w:val="00C932CA"/>
    <w:rsid w:val="00C93397"/>
    <w:rsid w:val="00C93416"/>
    <w:rsid w:val="00C93462"/>
    <w:rsid w:val="00C93B05"/>
    <w:rsid w:val="00C93E21"/>
    <w:rsid w:val="00C93F94"/>
    <w:rsid w:val="00C9400E"/>
    <w:rsid w:val="00C945F4"/>
    <w:rsid w:val="00C94844"/>
    <w:rsid w:val="00C94ACE"/>
    <w:rsid w:val="00C94E85"/>
    <w:rsid w:val="00C94EB2"/>
    <w:rsid w:val="00C9536D"/>
    <w:rsid w:val="00C95579"/>
    <w:rsid w:val="00C958F2"/>
    <w:rsid w:val="00C959FD"/>
    <w:rsid w:val="00C95C35"/>
    <w:rsid w:val="00C95CC4"/>
    <w:rsid w:val="00C95E05"/>
    <w:rsid w:val="00C961FA"/>
    <w:rsid w:val="00C962B4"/>
    <w:rsid w:val="00C963B6"/>
    <w:rsid w:val="00C964AA"/>
    <w:rsid w:val="00C96C0F"/>
    <w:rsid w:val="00C96FF1"/>
    <w:rsid w:val="00C971EA"/>
    <w:rsid w:val="00C97232"/>
    <w:rsid w:val="00C97831"/>
    <w:rsid w:val="00C979EE"/>
    <w:rsid w:val="00C97A0F"/>
    <w:rsid w:val="00CA04F8"/>
    <w:rsid w:val="00CA05B0"/>
    <w:rsid w:val="00CA0BE0"/>
    <w:rsid w:val="00CA0F03"/>
    <w:rsid w:val="00CA0F0E"/>
    <w:rsid w:val="00CA0FD6"/>
    <w:rsid w:val="00CA17A8"/>
    <w:rsid w:val="00CA1965"/>
    <w:rsid w:val="00CA1BF5"/>
    <w:rsid w:val="00CA1DF5"/>
    <w:rsid w:val="00CA1FAB"/>
    <w:rsid w:val="00CA20F9"/>
    <w:rsid w:val="00CA2BA0"/>
    <w:rsid w:val="00CA2C07"/>
    <w:rsid w:val="00CA2E68"/>
    <w:rsid w:val="00CA30AC"/>
    <w:rsid w:val="00CA30B7"/>
    <w:rsid w:val="00CA3386"/>
    <w:rsid w:val="00CA3408"/>
    <w:rsid w:val="00CA365D"/>
    <w:rsid w:val="00CA369C"/>
    <w:rsid w:val="00CA3BBB"/>
    <w:rsid w:val="00CA3C6B"/>
    <w:rsid w:val="00CA45E2"/>
    <w:rsid w:val="00CA46E7"/>
    <w:rsid w:val="00CA47C9"/>
    <w:rsid w:val="00CA4B1D"/>
    <w:rsid w:val="00CA4B34"/>
    <w:rsid w:val="00CA54E0"/>
    <w:rsid w:val="00CA558D"/>
    <w:rsid w:val="00CA593E"/>
    <w:rsid w:val="00CA5AC2"/>
    <w:rsid w:val="00CA6106"/>
    <w:rsid w:val="00CA6599"/>
    <w:rsid w:val="00CA6782"/>
    <w:rsid w:val="00CA72EC"/>
    <w:rsid w:val="00CA735B"/>
    <w:rsid w:val="00CA736B"/>
    <w:rsid w:val="00CA74E0"/>
    <w:rsid w:val="00CA7B39"/>
    <w:rsid w:val="00CB0362"/>
    <w:rsid w:val="00CB03F3"/>
    <w:rsid w:val="00CB0743"/>
    <w:rsid w:val="00CB0B44"/>
    <w:rsid w:val="00CB0C7C"/>
    <w:rsid w:val="00CB0DE0"/>
    <w:rsid w:val="00CB12E7"/>
    <w:rsid w:val="00CB1312"/>
    <w:rsid w:val="00CB1493"/>
    <w:rsid w:val="00CB163A"/>
    <w:rsid w:val="00CB1761"/>
    <w:rsid w:val="00CB1891"/>
    <w:rsid w:val="00CB194E"/>
    <w:rsid w:val="00CB19DC"/>
    <w:rsid w:val="00CB237A"/>
    <w:rsid w:val="00CB2580"/>
    <w:rsid w:val="00CB2751"/>
    <w:rsid w:val="00CB2C19"/>
    <w:rsid w:val="00CB2C84"/>
    <w:rsid w:val="00CB2F0A"/>
    <w:rsid w:val="00CB3356"/>
    <w:rsid w:val="00CB3711"/>
    <w:rsid w:val="00CB3CB4"/>
    <w:rsid w:val="00CB3F22"/>
    <w:rsid w:val="00CB3FD4"/>
    <w:rsid w:val="00CB4ABF"/>
    <w:rsid w:val="00CB4AE9"/>
    <w:rsid w:val="00CB55FF"/>
    <w:rsid w:val="00CB58F8"/>
    <w:rsid w:val="00CB5926"/>
    <w:rsid w:val="00CB59F3"/>
    <w:rsid w:val="00CB5A7F"/>
    <w:rsid w:val="00CB6E35"/>
    <w:rsid w:val="00CB73DA"/>
    <w:rsid w:val="00CB7DFD"/>
    <w:rsid w:val="00CC0170"/>
    <w:rsid w:val="00CC02F2"/>
    <w:rsid w:val="00CC065F"/>
    <w:rsid w:val="00CC0776"/>
    <w:rsid w:val="00CC1205"/>
    <w:rsid w:val="00CC1413"/>
    <w:rsid w:val="00CC144F"/>
    <w:rsid w:val="00CC1573"/>
    <w:rsid w:val="00CC1B2D"/>
    <w:rsid w:val="00CC20A5"/>
    <w:rsid w:val="00CC2156"/>
    <w:rsid w:val="00CC216A"/>
    <w:rsid w:val="00CC2333"/>
    <w:rsid w:val="00CC2C5D"/>
    <w:rsid w:val="00CC2DB1"/>
    <w:rsid w:val="00CC2F1B"/>
    <w:rsid w:val="00CC2F27"/>
    <w:rsid w:val="00CC31DE"/>
    <w:rsid w:val="00CC34F3"/>
    <w:rsid w:val="00CC3737"/>
    <w:rsid w:val="00CC38A9"/>
    <w:rsid w:val="00CC393D"/>
    <w:rsid w:val="00CC40E5"/>
    <w:rsid w:val="00CC4197"/>
    <w:rsid w:val="00CC41A2"/>
    <w:rsid w:val="00CC43DD"/>
    <w:rsid w:val="00CC4726"/>
    <w:rsid w:val="00CC4866"/>
    <w:rsid w:val="00CC4B9E"/>
    <w:rsid w:val="00CC4ECC"/>
    <w:rsid w:val="00CC4F1B"/>
    <w:rsid w:val="00CC5090"/>
    <w:rsid w:val="00CC545D"/>
    <w:rsid w:val="00CC5633"/>
    <w:rsid w:val="00CC57C6"/>
    <w:rsid w:val="00CC5B43"/>
    <w:rsid w:val="00CC5E22"/>
    <w:rsid w:val="00CC5FA4"/>
    <w:rsid w:val="00CC6734"/>
    <w:rsid w:val="00CC68EE"/>
    <w:rsid w:val="00CC6A6C"/>
    <w:rsid w:val="00CC6E35"/>
    <w:rsid w:val="00CC70A2"/>
    <w:rsid w:val="00CC716D"/>
    <w:rsid w:val="00CC733F"/>
    <w:rsid w:val="00CC75B9"/>
    <w:rsid w:val="00CC785D"/>
    <w:rsid w:val="00CC7B51"/>
    <w:rsid w:val="00CC7CC6"/>
    <w:rsid w:val="00CC7D01"/>
    <w:rsid w:val="00CD014C"/>
    <w:rsid w:val="00CD063F"/>
    <w:rsid w:val="00CD0784"/>
    <w:rsid w:val="00CD083E"/>
    <w:rsid w:val="00CD0A6D"/>
    <w:rsid w:val="00CD0B8D"/>
    <w:rsid w:val="00CD0C5B"/>
    <w:rsid w:val="00CD0E51"/>
    <w:rsid w:val="00CD12D5"/>
    <w:rsid w:val="00CD157B"/>
    <w:rsid w:val="00CD1992"/>
    <w:rsid w:val="00CD1A2F"/>
    <w:rsid w:val="00CD1BB6"/>
    <w:rsid w:val="00CD1CE3"/>
    <w:rsid w:val="00CD27CA"/>
    <w:rsid w:val="00CD2834"/>
    <w:rsid w:val="00CD2BF8"/>
    <w:rsid w:val="00CD2D4D"/>
    <w:rsid w:val="00CD3149"/>
    <w:rsid w:val="00CD3686"/>
    <w:rsid w:val="00CD38AD"/>
    <w:rsid w:val="00CD38BD"/>
    <w:rsid w:val="00CD3943"/>
    <w:rsid w:val="00CD3CA3"/>
    <w:rsid w:val="00CD3CAC"/>
    <w:rsid w:val="00CD3F04"/>
    <w:rsid w:val="00CD41BA"/>
    <w:rsid w:val="00CD449C"/>
    <w:rsid w:val="00CD4A96"/>
    <w:rsid w:val="00CD4BEC"/>
    <w:rsid w:val="00CD51BB"/>
    <w:rsid w:val="00CD6443"/>
    <w:rsid w:val="00CD6520"/>
    <w:rsid w:val="00CD6538"/>
    <w:rsid w:val="00CD68C2"/>
    <w:rsid w:val="00CD6B7F"/>
    <w:rsid w:val="00CD6D92"/>
    <w:rsid w:val="00CD73C1"/>
    <w:rsid w:val="00CD7E51"/>
    <w:rsid w:val="00CD7E93"/>
    <w:rsid w:val="00CD7ED1"/>
    <w:rsid w:val="00CE0012"/>
    <w:rsid w:val="00CE0430"/>
    <w:rsid w:val="00CE053F"/>
    <w:rsid w:val="00CE058A"/>
    <w:rsid w:val="00CE0591"/>
    <w:rsid w:val="00CE0671"/>
    <w:rsid w:val="00CE079E"/>
    <w:rsid w:val="00CE0AEB"/>
    <w:rsid w:val="00CE0C94"/>
    <w:rsid w:val="00CE0D01"/>
    <w:rsid w:val="00CE11D2"/>
    <w:rsid w:val="00CE156E"/>
    <w:rsid w:val="00CE1965"/>
    <w:rsid w:val="00CE1ED6"/>
    <w:rsid w:val="00CE20A4"/>
    <w:rsid w:val="00CE23A4"/>
    <w:rsid w:val="00CE27E6"/>
    <w:rsid w:val="00CE2BB8"/>
    <w:rsid w:val="00CE2C9A"/>
    <w:rsid w:val="00CE2D89"/>
    <w:rsid w:val="00CE2E73"/>
    <w:rsid w:val="00CE31B9"/>
    <w:rsid w:val="00CE33DF"/>
    <w:rsid w:val="00CE34D7"/>
    <w:rsid w:val="00CE3729"/>
    <w:rsid w:val="00CE3861"/>
    <w:rsid w:val="00CE3DFD"/>
    <w:rsid w:val="00CE3E02"/>
    <w:rsid w:val="00CE3EFE"/>
    <w:rsid w:val="00CE40E2"/>
    <w:rsid w:val="00CE4474"/>
    <w:rsid w:val="00CE48C0"/>
    <w:rsid w:val="00CE4A19"/>
    <w:rsid w:val="00CE4ADB"/>
    <w:rsid w:val="00CE4C6C"/>
    <w:rsid w:val="00CE4CE1"/>
    <w:rsid w:val="00CE4DB7"/>
    <w:rsid w:val="00CE4DC6"/>
    <w:rsid w:val="00CE5644"/>
    <w:rsid w:val="00CE5810"/>
    <w:rsid w:val="00CE5820"/>
    <w:rsid w:val="00CE5AD3"/>
    <w:rsid w:val="00CE5B07"/>
    <w:rsid w:val="00CE6DFB"/>
    <w:rsid w:val="00CE6E23"/>
    <w:rsid w:val="00CE6E28"/>
    <w:rsid w:val="00CE700D"/>
    <w:rsid w:val="00CE714D"/>
    <w:rsid w:val="00CE73D9"/>
    <w:rsid w:val="00CE7CF8"/>
    <w:rsid w:val="00CE7DDB"/>
    <w:rsid w:val="00CF00C2"/>
    <w:rsid w:val="00CF05BD"/>
    <w:rsid w:val="00CF0706"/>
    <w:rsid w:val="00CF0824"/>
    <w:rsid w:val="00CF0BD9"/>
    <w:rsid w:val="00CF0D3A"/>
    <w:rsid w:val="00CF0F13"/>
    <w:rsid w:val="00CF116A"/>
    <w:rsid w:val="00CF1371"/>
    <w:rsid w:val="00CF173C"/>
    <w:rsid w:val="00CF1778"/>
    <w:rsid w:val="00CF195B"/>
    <w:rsid w:val="00CF1ACF"/>
    <w:rsid w:val="00CF20BA"/>
    <w:rsid w:val="00CF2F84"/>
    <w:rsid w:val="00CF3020"/>
    <w:rsid w:val="00CF3278"/>
    <w:rsid w:val="00CF346F"/>
    <w:rsid w:val="00CF39E6"/>
    <w:rsid w:val="00CF3A3C"/>
    <w:rsid w:val="00CF4175"/>
    <w:rsid w:val="00CF4245"/>
    <w:rsid w:val="00CF45DD"/>
    <w:rsid w:val="00CF4A7E"/>
    <w:rsid w:val="00CF4D45"/>
    <w:rsid w:val="00CF4DF0"/>
    <w:rsid w:val="00CF5099"/>
    <w:rsid w:val="00CF52C9"/>
    <w:rsid w:val="00CF52E8"/>
    <w:rsid w:val="00CF54B4"/>
    <w:rsid w:val="00CF56FD"/>
    <w:rsid w:val="00CF58FE"/>
    <w:rsid w:val="00CF5B07"/>
    <w:rsid w:val="00CF5B99"/>
    <w:rsid w:val="00CF5D42"/>
    <w:rsid w:val="00CF5DCC"/>
    <w:rsid w:val="00CF5F17"/>
    <w:rsid w:val="00CF6286"/>
    <w:rsid w:val="00CF62B7"/>
    <w:rsid w:val="00CF6977"/>
    <w:rsid w:val="00CF6A35"/>
    <w:rsid w:val="00CF6A86"/>
    <w:rsid w:val="00CF6D57"/>
    <w:rsid w:val="00CF710E"/>
    <w:rsid w:val="00CF7382"/>
    <w:rsid w:val="00CF788B"/>
    <w:rsid w:val="00CF7BB2"/>
    <w:rsid w:val="00CF7DA3"/>
    <w:rsid w:val="00D002A5"/>
    <w:rsid w:val="00D0074D"/>
    <w:rsid w:val="00D009C0"/>
    <w:rsid w:val="00D00FD6"/>
    <w:rsid w:val="00D01CAF"/>
    <w:rsid w:val="00D01FA6"/>
    <w:rsid w:val="00D0206E"/>
    <w:rsid w:val="00D0210F"/>
    <w:rsid w:val="00D021FC"/>
    <w:rsid w:val="00D02608"/>
    <w:rsid w:val="00D02C69"/>
    <w:rsid w:val="00D02D95"/>
    <w:rsid w:val="00D02F55"/>
    <w:rsid w:val="00D0304D"/>
    <w:rsid w:val="00D03088"/>
    <w:rsid w:val="00D036C0"/>
    <w:rsid w:val="00D0393D"/>
    <w:rsid w:val="00D0394D"/>
    <w:rsid w:val="00D03B0F"/>
    <w:rsid w:val="00D03CFA"/>
    <w:rsid w:val="00D03FC6"/>
    <w:rsid w:val="00D04112"/>
    <w:rsid w:val="00D0454C"/>
    <w:rsid w:val="00D046EF"/>
    <w:rsid w:val="00D0483F"/>
    <w:rsid w:val="00D049BD"/>
    <w:rsid w:val="00D049E4"/>
    <w:rsid w:val="00D04CFC"/>
    <w:rsid w:val="00D04F8F"/>
    <w:rsid w:val="00D05169"/>
    <w:rsid w:val="00D0552E"/>
    <w:rsid w:val="00D05612"/>
    <w:rsid w:val="00D05710"/>
    <w:rsid w:val="00D05771"/>
    <w:rsid w:val="00D05B8D"/>
    <w:rsid w:val="00D05BC2"/>
    <w:rsid w:val="00D06234"/>
    <w:rsid w:val="00D06726"/>
    <w:rsid w:val="00D067A1"/>
    <w:rsid w:val="00D06830"/>
    <w:rsid w:val="00D07203"/>
    <w:rsid w:val="00D07303"/>
    <w:rsid w:val="00D0736A"/>
    <w:rsid w:val="00D07400"/>
    <w:rsid w:val="00D07786"/>
    <w:rsid w:val="00D07814"/>
    <w:rsid w:val="00D07845"/>
    <w:rsid w:val="00D07EB7"/>
    <w:rsid w:val="00D10182"/>
    <w:rsid w:val="00D10822"/>
    <w:rsid w:val="00D1083B"/>
    <w:rsid w:val="00D10CCF"/>
    <w:rsid w:val="00D10EA9"/>
    <w:rsid w:val="00D10FB9"/>
    <w:rsid w:val="00D11532"/>
    <w:rsid w:val="00D11902"/>
    <w:rsid w:val="00D11A9C"/>
    <w:rsid w:val="00D11AC3"/>
    <w:rsid w:val="00D11CA6"/>
    <w:rsid w:val="00D11FD4"/>
    <w:rsid w:val="00D12095"/>
    <w:rsid w:val="00D12127"/>
    <w:rsid w:val="00D12164"/>
    <w:rsid w:val="00D12280"/>
    <w:rsid w:val="00D122B1"/>
    <w:rsid w:val="00D123C8"/>
    <w:rsid w:val="00D12A65"/>
    <w:rsid w:val="00D12AA7"/>
    <w:rsid w:val="00D12B7A"/>
    <w:rsid w:val="00D12BEC"/>
    <w:rsid w:val="00D12C1F"/>
    <w:rsid w:val="00D1301D"/>
    <w:rsid w:val="00D13137"/>
    <w:rsid w:val="00D13148"/>
    <w:rsid w:val="00D13553"/>
    <w:rsid w:val="00D137CE"/>
    <w:rsid w:val="00D13804"/>
    <w:rsid w:val="00D13B54"/>
    <w:rsid w:val="00D13B81"/>
    <w:rsid w:val="00D13F1E"/>
    <w:rsid w:val="00D13F55"/>
    <w:rsid w:val="00D14012"/>
    <w:rsid w:val="00D142C0"/>
    <w:rsid w:val="00D14B9E"/>
    <w:rsid w:val="00D15025"/>
    <w:rsid w:val="00D1549B"/>
    <w:rsid w:val="00D156D9"/>
    <w:rsid w:val="00D1574C"/>
    <w:rsid w:val="00D1575E"/>
    <w:rsid w:val="00D15798"/>
    <w:rsid w:val="00D158CC"/>
    <w:rsid w:val="00D158D0"/>
    <w:rsid w:val="00D15A0F"/>
    <w:rsid w:val="00D15ADF"/>
    <w:rsid w:val="00D15D66"/>
    <w:rsid w:val="00D15E31"/>
    <w:rsid w:val="00D15EA5"/>
    <w:rsid w:val="00D15FD1"/>
    <w:rsid w:val="00D160F5"/>
    <w:rsid w:val="00D162B5"/>
    <w:rsid w:val="00D1662A"/>
    <w:rsid w:val="00D16A49"/>
    <w:rsid w:val="00D16B72"/>
    <w:rsid w:val="00D17349"/>
    <w:rsid w:val="00D1753F"/>
    <w:rsid w:val="00D179F8"/>
    <w:rsid w:val="00D2029E"/>
    <w:rsid w:val="00D202B3"/>
    <w:rsid w:val="00D20376"/>
    <w:rsid w:val="00D20454"/>
    <w:rsid w:val="00D20671"/>
    <w:rsid w:val="00D207AB"/>
    <w:rsid w:val="00D20F2A"/>
    <w:rsid w:val="00D21051"/>
    <w:rsid w:val="00D215DE"/>
    <w:rsid w:val="00D21666"/>
    <w:rsid w:val="00D21812"/>
    <w:rsid w:val="00D21B89"/>
    <w:rsid w:val="00D21DB2"/>
    <w:rsid w:val="00D21F19"/>
    <w:rsid w:val="00D2215C"/>
    <w:rsid w:val="00D22232"/>
    <w:rsid w:val="00D223F7"/>
    <w:rsid w:val="00D224D7"/>
    <w:rsid w:val="00D22776"/>
    <w:rsid w:val="00D22981"/>
    <w:rsid w:val="00D22A5C"/>
    <w:rsid w:val="00D22E4F"/>
    <w:rsid w:val="00D22FFD"/>
    <w:rsid w:val="00D23003"/>
    <w:rsid w:val="00D2321D"/>
    <w:rsid w:val="00D2329D"/>
    <w:rsid w:val="00D23511"/>
    <w:rsid w:val="00D23653"/>
    <w:rsid w:val="00D23787"/>
    <w:rsid w:val="00D23E5A"/>
    <w:rsid w:val="00D23FB9"/>
    <w:rsid w:val="00D2427A"/>
    <w:rsid w:val="00D24866"/>
    <w:rsid w:val="00D24ECA"/>
    <w:rsid w:val="00D251CF"/>
    <w:rsid w:val="00D251FD"/>
    <w:rsid w:val="00D25287"/>
    <w:rsid w:val="00D2602D"/>
    <w:rsid w:val="00D2618B"/>
    <w:rsid w:val="00D26317"/>
    <w:rsid w:val="00D2641C"/>
    <w:rsid w:val="00D26B47"/>
    <w:rsid w:val="00D26CB3"/>
    <w:rsid w:val="00D26CEF"/>
    <w:rsid w:val="00D26E53"/>
    <w:rsid w:val="00D26F1C"/>
    <w:rsid w:val="00D271E5"/>
    <w:rsid w:val="00D272B2"/>
    <w:rsid w:val="00D27319"/>
    <w:rsid w:val="00D274D8"/>
    <w:rsid w:val="00D27C0C"/>
    <w:rsid w:val="00D30018"/>
    <w:rsid w:val="00D30268"/>
    <w:rsid w:val="00D304A3"/>
    <w:rsid w:val="00D30F2D"/>
    <w:rsid w:val="00D310EF"/>
    <w:rsid w:val="00D31982"/>
    <w:rsid w:val="00D320AB"/>
    <w:rsid w:val="00D32450"/>
    <w:rsid w:val="00D32551"/>
    <w:rsid w:val="00D3295B"/>
    <w:rsid w:val="00D32C60"/>
    <w:rsid w:val="00D32F42"/>
    <w:rsid w:val="00D3329C"/>
    <w:rsid w:val="00D333B0"/>
    <w:rsid w:val="00D33449"/>
    <w:rsid w:val="00D33703"/>
    <w:rsid w:val="00D34386"/>
    <w:rsid w:val="00D3449D"/>
    <w:rsid w:val="00D345BA"/>
    <w:rsid w:val="00D345C3"/>
    <w:rsid w:val="00D3463A"/>
    <w:rsid w:val="00D34AB6"/>
    <w:rsid w:val="00D35985"/>
    <w:rsid w:val="00D35BC8"/>
    <w:rsid w:val="00D35E83"/>
    <w:rsid w:val="00D35EEB"/>
    <w:rsid w:val="00D36201"/>
    <w:rsid w:val="00D3669C"/>
    <w:rsid w:val="00D3705E"/>
    <w:rsid w:val="00D37741"/>
    <w:rsid w:val="00D37929"/>
    <w:rsid w:val="00D37A93"/>
    <w:rsid w:val="00D37CD9"/>
    <w:rsid w:val="00D37EB7"/>
    <w:rsid w:val="00D4021F"/>
    <w:rsid w:val="00D402CC"/>
    <w:rsid w:val="00D40772"/>
    <w:rsid w:val="00D407E4"/>
    <w:rsid w:val="00D409EB"/>
    <w:rsid w:val="00D40A74"/>
    <w:rsid w:val="00D40CC2"/>
    <w:rsid w:val="00D40D70"/>
    <w:rsid w:val="00D41724"/>
    <w:rsid w:val="00D42026"/>
    <w:rsid w:val="00D42208"/>
    <w:rsid w:val="00D42621"/>
    <w:rsid w:val="00D42ACD"/>
    <w:rsid w:val="00D42B55"/>
    <w:rsid w:val="00D42BBE"/>
    <w:rsid w:val="00D42F4B"/>
    <w:rsid w:val="00D437EF"/>
    <w:rsid w:val="00D43D10"/>
    <w:rsid w:val="00D43EBA"/>
    <w:rsid w:val="00D44AAA"/>
    <w:rsid w:val="00D44FB2"/>
    <w:rsid w:val="00D45815"/>
    <w:rsid w:val="00D45A0D"/>
    <w:rsid w:val="00D45E0D"/>
    <w:rsid w:val="00D45FE2"/>
    <w:rsid w:val="00D46335"/>
    <w:rsid w:val="00D4671B"/>
    <w:rsid w:val="00D467C1"/>
    <w:rsid w:val="00D46E7D"/>
    <w:rsid w:val="00D4710B"/>
    <w:rsid w:val="00D4742D"/>
    <w:rsid w:val="00D477AA"/>
    <w:rsid w:val="00D47E5F"/>
    <w:rsid w:val="00D50370"/>
    <w:rsid w:val="00D50585"/>
    <w:rsid w:val="00D517A7"/>
    <w:rsid w:val="00D5184A"/>
    <w:rsid w:val="00D51E2C"/>
    <w:rsid w:val="00D51FDE"/>
    <w:rsid w:val="00D520DA"/>
    <w:rsid w:val="00D5244C"/>
    <w:rsid w:val="00D524D5"/>
    <w:rsid w:val="00D52CB8"/>
    <w:rsid w:val="00D531B1"/>
    <w:rsid w:val="00D53546"/>
    <w:rsid w:val="00D538E3"/>
    <w:rsid w:val="00D539F2"/>
    <w:rsid w:val="00D53BEF"/>
    <w:rsid w:val="00D53CFA"/>
    <w:rsid w:val="00D53EBB"/>
    <w:rsid w:val="00D53F1B"/>
    <w:rsid w:val="00D53FF5"/>
    <w:rsid w:val="00D54556"/>
    <w:rsid w:val="00D54AD3"/>
    <w:rsid w:val="00D54D10"/>
    <w:rsid w:val="00D54D7E"/>
    <w:rsid w:val="00D54DD2"/>
    <w:rsid w:val="00D55048"/>
    <w:rsid w:val="00D55180"/>
    <w:rsid w:val="00D55326"/>
    <w:rsid w:val="00D55470"/>
    <w:rsid w:val="00D5547E"/>
    <w:rsid w:val="00D55D81"/>
    <w:rsid w:val="00D55E41"/>
    <w:rsid w:val="00D55E9B"/>
    <w:rsid w:val="00D55F8A"/>
    <w:rsid w:val="00D561F6"/>
    <w:rsid w:val="00D56211"/>
    <w:rsid w:val="00D56AE9"/>
    <w:rsid w:val="00D56B9A"/>
    <w:rsid w:val="00D56CD1"/>
    <w:rsid w:val="00D570AD"/>
    <w:rsid w:val="00D57108"/>
    <w:rsid w:val="00D57128"/>
    <w:rsid w:val="00D5739B"/>
    <w:rsid w:val="00D5772F"/>
    <w:rsid w:val="00D57859"/>
    <w:rsid w:val="00D57CDB"/>
    <w:rsid w:val="00D57DDF"/>
    <w:rsid w:val="00D60189"/>
    <w:rsid w:val="00D6022E"/>
    <w:rsid w:val="00D60362"/>
    <w:rsid w:val="00D60604"/>
    <w:rsid w:val="00D60DD3"/>
    <w:rsid w:val="00D60E65"/>
    <w:rsid w:val="00D60E8E"/>
    <w:rsid w:val="00D61CB6"/>
    <w:rsid w:val="00D61FAE"/>
    <w:rsid w:val="00D61FD4"/>
    <w:rsid w:val="00D6247E"/>
    <w:rsid w:val="00D6253D"/>
    <w:rsid w:val="00D6289B"/>
    <w:rsid w:val="00D62EEE"/>
    <w:rsid w:val="00D62FDC"/>
    <w:rsid w:val="00D63133"/>
    <w:rsid w:val="00D63332"/>
    <w:rsid w:val="00D63388"/>
    <w:rsid w:val="00D633BC"/>
    <w:rsid w:val="00D6390E"/>
    <w:rsid w:val="00D6394A"/>
    <w:rsid w:val="00D63EB7"/>
    <w:rsid w:val="00D64301"/>
    <w:rsid w:val="00D64343"/>
    <w:rsid w:val="00D6471F"/>
    <w:rsid w:val="00D6475A"/>
    <w:rsid w:val="00D64ADC"/>
    <w:rsid w:val="00D64DA9"/>
    <w:rsid w:val="00D654BD"/>
    <w:rsid w:val="00D654E8"/>
    <w:rsid w:val="00D6557E"/>
    <w:rsid w:val="00D655FD"/>
    <w:rsid w:val="00D65A37"/>
    <w:rsid w:val="00D65B15"/>
    <w:rsid w:val="00D65BEB"/>
    <w:rsid w:val="00D65D33"/>
    <w:rsid w:val="00D6600F"/>
    <w:rsid w:val="00D66375"/>
    <w:rsid w:val="00D6643D"/>
    <w:rsid w:val="00D664B9"/>
    <w:rsid w:val="00D66682"/>
    <w:rsid w:val="00D6680B"/>
    <w:rsid w:val="00D66834"/>
    <w:rsid w:val="00D66870"/>
    <w:rsid w:val="00D66A5A"/>
    <w:rsid w:val="00D675D3"/>
    <w:rsid w:val="00D67BEE"/>
    <w:rsid w:val="00D67F70"/>
    <w:rsid w:val="00D70018"/>
    <w:rsid w:val="00D7033F"/>
    <w:rsid w:val="00D7096E"/>
    <w:rsid w:val="00D70A68"/>
    <w:rsid w:val="00D711CC"/>
    <w:rsid w:val="00D71201"/>
    <w:rsid w:val="00D71458"/>
    <w:rsid w:val="00D716F8"/>
    <w:rsid w:val="00D71938"/>
    <w:rsid w:val="00D719F8"/>
    <w:rsid w:val="00D71DCF"/>
    <w:rsid w:val="00D71F65"/>
    <w:rsid w:val="00D725F5"/>
    <w:rsid w:val="00D727F3"/>
    <w:rsid w:val="00D7293C"/>
    <w:rsid w:val="00D72CD7"/>
    <w:rsid w:val="00D72DAB"/>
    <w:rsid w:val="00D73885"/>
    <w:rsid w:val="00D739C2"/>
    <w:rsid w:val="00D741BC"/>
    <w:rsid w:val="00D741DC"/>
    <w:rsid w:val="00D7444E"/>
    <w:rsid w:val="00D7477B"/>
    <w:rsid w:val="00D7487A"/>
    <w:rsid w:val="00D748D1"/>
    <w:rsid w:val="00D74A14"/>
    <w:rsid w:val="00D74AE4"/>
    <w:rsid w:val="00D74B3D"/>
    <w:rsid w:val="00D74C4B"/>
    <w:rsid w:val="00D74FA0"/>
    <w:rsid w:val="00D7521F"/>
    <w:rsid w:val="00D7555B"/>
    <w:rsid w:val="00D75BB4"/>
    <w:rsid w:val="00D75C1A"/>
    <w:rsid w:val="00D763C9"/>
    <w:rsid w:val="00D764D5"/>
    <w:rsid w:val="00D76541"/>
    <w:rsid w:val="00D768BC"/>
    <w:rsid w:val="00D76F8D"/>
    <w:rsid w:val="00D77246"/>
    <w:rsid w:val="00D7727D"/>
    <w:rsid w:val="00D774F2"/>
    <w:rsid w:val="00D778A4"/>
    <w:rsid w:val="00D779A6"/>
    <w:rsid w:val="00D77D10"/>
    <w:rsid w:val="00D77E76"/>
    <w:rsid w:val="00D800CD"/>
    <w:rsid w:val="00D801A0"/>
    <w:rsid w:val="00D801F0"/>
    <w:rsid w:val="00D80410"/>
    <w:rsid w:val="00D80C4B"/>
    <w:rsid w:val="00D80C7B"/>
    <w:rsid w:val="00D8111B"/>
    <w:rsid w:val="00D811CF"/>
    <w:rsid w:val="00D813D4"/>
    <w:rsid w:val="00D81433"/>
    <w:rsid w:val="00D81A18"/>
    <w:rsid w:val="00D81CDA"/>
    <w:rsid w:val="00D81F03"/>
    <w:rsid w:val="00D8240A"/>
    <w:rsid w:val="00D82521"/>
    <w:rsid w:val="00D8297A"/>
    <w:rsid w:val="00D82AB2"/>
    <w:rsid w:val="00D82F2A"/>
    <w:rsid w:val="00D83144"/>
    <w:rsid w:val="00D83251"/>
    <w:rsid w:val="00D832FC"/>
    <w:rsid w:val="00D83545"/>
    <w:rsid w:val="00D83736"/>
    <w:rsid w:val="00D8387E"/>
    <w:rsid w:val="00D83A43"/>
    <w:rsid w:val="00D83B83"/>
    <w:rsid w:val="00D843B7"/>
    <w:rsid w:val="00D84401"/>
    <w:rsid w:val="00D845F5"/>
    <w:rsid w:val="00D84696"/>
    <w:rsid w:val="00D847FF"/>
    <w:rsid w:val="00D84910"/>
    <w:rsid w:val="00D84975"/>
    <w:rsid w:val="00D851C0"/>
    <w:rsid w:val="00D8592B"/>
    <w:rsid w:val="00D85B09"/>
    <w:rsid w:val="00D85BC4"/>
    <w:rsid w:val="00D862E4"/>
    <w:rsid w:val="00D863F5"/>
    <w:rsid w:val="00D86678"/>
    <w:rsid w:val="00D86759"/>
    <w:rsid w:val="00D86FED"/>
    <w:rsid w:val="00D870B7"/>
    <w:rsid w:val="00D87217"/>
    <w:rsid w:val="00D87408"/>
    <w:rsid w:val="00D87471"/>
    <w:rsid w:val="00D87A9F"/>
    <w:rsid w:val="00D87DF9"/>
    <w:rsid w:val="00D87E90"/>
    <w:rsid w:val="00D87EED"/>
    <w:rsid w:val="00D87F1F"/>
    <w:rsid w:val="00D87F70"/>
    <w:rsid w:val="00D90045"/>
    <w:rsid w:val="00D9060C"/>
    <w:rsid w:val="00D911B2"/>
    <w:rsid w:val="00D9145B"/>
    <w:rsid w:val="00D91A5A"/>
    <w:rsid w:val="00D91D02"/>
    <w:rsid w:val="00D9208F"/>
    <w:rsid w:val="00D92630"/>
    <w:rsid w:val="00D9276B"/>
    <w:rsid w:val="00D92AF7"/>
    <w:rsid w:val="00D92B94"/>
    <w:rsid w:val="00D92D3D"/>
    <w:rsid w:val="00D93493"/>
    <w:rsid w:val="00D93895"/>
    <w:rsid w:val="00D938C3"/>
    <w:rsid w:val="00D93902"/>
    <w:rsid w:val="00D93B12"/>
    <w:rsid w:val="00D93F45"/>
    <w:rsid w:val="00D94560"/>
    <w:rsid w:val="00D9476C"/>
    <w:rsid w:val="00D94B21"/>
    <w:rsid w:val="00D94D40"/>
    <w:rsid w:val="00D94FFF"/>
    <w:rsid w:val="00D9502A"/>
    <w:rsid w:val="00D954D6"/>
    <w:rsid w:val="00D9562C"/>
    <w:rsid w:val="00D958A6"/>
    <w:rsid w:val="00D95ACE"/>
    <w:rsid w:val="00D95BF2"/>
    <w:rsid w:val="00D95EA5"/>
    <w:rsid w:val="00D95EDF"/>
    <w:rsid w:val="00D964A5"/>
    <w:rsid w:val="00D965AB"/>
    <w:rsid w:val="00D96753"/>
    <w:rsid w:val="00D96B71"/>
    <w:rsid w:val="00D96D3B"/>
    <w:rsid w:val="00D971EF"/>
    <w:rsid w:val="00D9747C"/>
    <w:rsid w:val="00D97567"/>
    <w:rsid w:val="00D976B3"/>
    <w:rsid w:val="00D976FA"/>
    <w:rsid w:val="00D97794"/>
    <w:rsid w:val="00D9798E"/>
    <w:rsid w:val="00D97AA7"/>
    <w:rsid w:val="00D97BBC"/>
    <w:rsid w:val="00D97E0F"/>
    <w:rsid w:val="00D97F67"/>
    <w:rsid w:val="00DA0443"/>
    <w:rsid w:val="00DA0665"/>
    <w:rsid w:val="00DA0696"/>
    <w:rsid w:val="00DA073C"/>
    <w:rsid w:val="00DA0A10"/>
    <w:rsid w:val="00DA0AC9"/>
    <w:rsid w:val="00DA0C39"/>
    <w:rsid w:val="00DA0E8F"/>
    <w:rsid w:val="00DA1232"/>
    <w:rsid w:val="00DA12CE"/>
    <w:rsid w:val="00DA130A"/>
    <w:rsid w:val="00DA1968"/>
    <w:rsid w:val="00DA1980"/>
    <w:rsid w:val="00DA1B20"/>
    <w:rsid w:val="00DA1B2D"/>
    <w:rsid w:val="00DA1DA4"/>
    <w:rsid w:val="00DA20BD"/>
    <w:rsid w:val="00DA2446"/>
    <w:rsid w:val="00DA2736"/>
    <w:rsid w:val="00DA3248"/>
    <w:rsid w:val="00DA3423"/>
    <w:rsid w:val="00DA34C9"/>
    <w:rsid w:val="00DA39AE"/>
    <w:rsid w:val="00DA3C43"/>
    <w:rsid w:val="00DA3C64"/>
    <w:rsid w:val="00DA3C8C"/>
    <w:rsid w:val="00DA44CD"/>
    <w:rsid w:val="00DA49B7"/>
    <w:rsid w:val="00DA4BF8"/>
    <w:rsid w:val="00DA5132"/>
    <w:rsid w:val="00DA52E4"/>
    <w:rsid w:val="00DA576A"/>
    <w:rsid w:val="00DA5799"/>
    <w:rsid w:val="00DA5870"/>
    <w:rsid w:val="00DA589A"/>
    <w:rsid w:val="00DA5BD5"/>
    <w:rsid w:val="00DA5EFA"/>
    <w:rsid w:val="00DA6204"/>
    <w:rsid w:val="00DA66B0"/>
    <w:rsid w:val="00DA6B1C"/>
    <w:rsid w:val="00DA6EFB"/>
    <w:rsid w:val="00DA6F28"/>
    <w:rsid w:val="00DA7044"/>
    <w:rsid w:val="00DA7802"/>
    <w:rsid w:val="00DA797F"/>
    <w:rsid w:val="00DA7C57"/>
    <w:rsid w:val="00DA7D2A"/>
    <w:rsid w:val="00DA7EB6"/>
    <w:rsid w:val="00DB00F1"/>
    <w:rsid w:val="00DB02F7"/>
    <w:rsid w:val="00DB06C4"/>
    <w:rsid w:val="00DB0B10"/>
    <w:rsid w:val="00DB0EEF"/>
    <w:rsid w:val="00DB16A7"/>
    <w:rsid w:val="00DB19A0"/>
    <w:rsid w:val="00DB1CCB"/>
    <w:rsid w:val="00DB226E"/>
    <w:rsid w:val="00DB25B6"/>
    <w:rsid w:val="00DB2660"/>
    <w:rsid w:val="00DB27EA"/>
    <w:rsid w:val="00DB2A3E"/>
    <w:rsid w:val="00DB2E2E"/>
    <w:rsid w:val="00DB2EDD"/>
    <w:rsid w:val="00DB33C9"/>
    <w:rsid w:val="00DB3C19"/>
    <w:rsid w:val="00DB3D1C"/>
    <w:rsid w:val="00DB3D80"/>
    <w:rsid w:val="00DB417C"/>
    <w:rsid w:val="00DB41F2"/>
    <w:rsid w:val="00DB43B1"/>
    <w:rsid w:val="00DB4576"/>
    <w:rsid w:val="00DB45CA"/>
    <w:rsid w:val="00DB4619"/>
    <w:rsid w:val="00DB4749"/>
    <w:rsid w:val="00DB5046"/>
    <w:rsid w:val="00DB506A"/>
    <w:rsid w:val="00DB5112"/>
    <w:rsid w:val="00DB5207"/>
    <w:rsid w:val="00DB534F"/>
    <w:rsid w:val="00DB63E7"/>
    <w:rsid w:val="00DB671A"/>
    <w:rsid w:val="00DB675D"/>
    <w:rsid w:val="00DB67EE"/>
    <w:rsid w:val="00DB688D"/>
    <w:rsid w:val="00DB6B86"/>
    <w:rsid w:val="00DB7511"/>
    <w:rsid w:val="00DB7585"/>
    <w:rsid w:val="00DB7961"/>
    <w:rsid w:val="00DB7D08"/>
    <w:rsid w:val="00DC0056"/>
    <w:rsid w:val="00DC0471"/>
    <w:rsid w:val="00DC08E1"/>
    <w:rsid w:val="00DC0CF3"/>
    <w:rsid w:val="00DC0DBC"/>
    <w:rsid w:val="00DC118F"/>
    <w:rsid w:val="00DC13B6"/>
    <w:rsid w:val="00DC1413"/>
    <w:rsid w:val="00DC1556"/>
    <w:rsid w:val="00DC1617"/>
    <w:rsid w:val="00DC174D"/>
    <w:rsid w:val="00DC1FAB"/>
    <w:rsid w:val="00DC2841"/>
    <w:rsid w:val="00DC2ADA"/>
    <w:rsid w:val="00DC2DAE"/>
    <w:rsid w:val="00DC2DF5"/>
    <w:rsid w:val="00DC2E63"/>
    <w:rsid w:val="00DC2EE2"/>
    <w:rsid w:val="00DC3020"/>
    <w:rsid w:val="00DC32C0"/>
    <w:rsid w:val="00DC3793"/>
    <w:rsid w:val="00DC37C4"/>
    <w:rsid w:val="00DC39D4"/>
    <w:rsid w:val="00DC3CFB"/>
    <w:rsid w:val="00DC400E"/>
    <w:rsid w:val="00DC4403"/>
    <w:rsid w:val="00DC4466"/>
    <w:rsid w:val="00DC44FB"/>
    <w:rsid w:val="00DC4FB6"/>
    <w:rsid w:val="00DC5072"/>
    <w:rsid w:val="00DC52CC"/>
    <w:rsid w:val="00DC540E"/>
    <w:rsid w:val="00DC5446"/>
    <w:rsid w:val="00DC569B"/>
    <w:rsid w:val="00DC585D"/>
    <w:rsid w:val="00DC58C8"/>
    <w:rsid w:val="00DC5BC2"/>
    <w:rsid w:val="00DC5CF8"/>
    <w:rsid w:val="00DC5E23"/>
    <w:rsid w:val="00DC5EDF"/>
    <w:rsid w:val="00DC60E9"/>
    <w:rsid w:val="00DC6736"/>
    <w:rsid w:val="00DC6A37"/>
    <w:rsid w:val="00DC6B63"/>
    <w:rsid w:val="00DC6C95"/>
    <w:rsid w:val="00DC7A5E"/>
    <w:rsid w:val="00DC7A6C"/>
    <w:rsid w:val="00DC7B85"/>
    <w:rsid w:val="00DC7D57"/>
    <w:rsid w:val="00DD039A"/>
    <w:rsid w:val="00DD044B"/>
    <w:rsid w:val="00DD05D1"/>
    <w:rsid w:val="00DD0616"/>
    <w:rsid w:val="00DD06EF"/>
    <w:rsid w:val="00DD0721"/>
    <w:rsid w:val="00DD081C"/>
    <w:rsid w:val="00DD0F5B"/>
    <w:rsid w:val="00DD107B"/>
    <w:rsid w:val="00DD19F5"/>
    <w:rsid w:val="00DD1B75"/>
    <w:rsid w:val="00DD1DBD"/>
    <w:rsid w:val="00DD2C2C"/>
    <w:rsid w:val="00DD2C71"/>
    <w:rsid w:val="00DD30A4"/>
    <w:rsid w:val="00DD36E5"/>
    <w:rsid w:val="00DD397C"/>
    <w:rsid w:val="00DD3B94"/>
    <w:rsid w:val="00DD3FCD"/>
    <w:rsid w:val="00DD3FDB"/>
    <w:rsid w:val="00DD3FEB"/>
    <w:rsid w:val="00DD4128"/>
    <w:rsid w:val="00DD46B7"/>
    <w:rsid w:val="00DD4952"/>
    <w:rsid w:val="00DD49D0"/>
    <w:rsid w:val="00DD4DD6"/>
    <w:rsid w:val="00DD50D5"/>
    <w:rsid w:val="00DD5330"/>
    <w:rsid w:val="00DD53FC"/>
    <w:rsid w:val="00DD54A9"/>
    <w:rsid w:val="00DD578E"/>
    <w:rsid w:val="00DD5876"/>
    <w:rsid w:val="00DD5CA0"/>
    <w:rsid w:val="00DD5FDF"/>
    <w:rsid w:val="00DD5FF3"/>
    <w:rsid w:val="00DD6100"/>
    <w:rsid w:val="00DD6E56"/>
    <w:rsid w:val="00DD6EBE"/>
    <w:rsid w:val="00DD7311"/>
    <w:rsid w:val="00DD7392"/>
    <w:rsid w:val="00DD74BB"/>
    <w:rsid w:val="00DD791E"/>
    <w:rsid w:val="00DD7A0C"/>
    <w:rsid w:val="00DD7A9C"/>
    <w:rsid w:val="00DD7D99"/>
    <w:rsid w:val="00DD7FB2"/>
    <w:rsid w:val="00DE04B5"/>
    <w:rsid w:val="00DE04F2"/>
    <w:rsid w:val="00DE0708"/>
    <w:rsid w:val="00DE07E8"/>
    <w:rsid w:val="00DE0931"/>
    <w:rsid w:val="00DE0A36"/>
    <w:rsid w:val="00DE0BD4"/>
    <w:rsid w:val="00DE0F3F"/>
    <w:rsid w:val="00DE123D"/>
    <w:rsid w:val="00DE14E5"/>
    <w:rsid w:val="00DE1660"/>
    <w:rsid w:val="00DE1925"/>
    <w:rsid w:val="00DE1B72"/>
    <w:rsid w:val="00DE205F"/>
    <w:rsid w:val="00DE21EE"/>
    <w:rsid w:val="00DE229C"/>
    <w:rsid w:val="00DE2562"/>
    <w:rsid w:val="00DE2576"/>
    <w:rsid w:val="00DE299A"/>
    <w:rsid w:val="00DE2ACB"/>
    <w:rsid w:val="00DE2C5F"/>
    <w:rsid w:val="00DE2CCC"/>
    <w:rsid w:val="00DE2CDA"/>
    <w:rsid w:val="00DE2EF4"/>
    <w:rsid w:val="00DE2EFC"/>
    <w:rsid w:val="00DE2FAD"/>
    <w:rsid w:val="00DE33D8"/>
    <w:rsid w:val="00DE3403"/>
    <w:rsid w:val="00DE3576"/>
    <w:rsid w:val="00DE36C3"/>
    <w:rsid w:val="00DE36D5"/>
    <w:rsid w:val="00DE37A5"/>
    <w:rsid w:val="00DE394B"/>
    <w:rsid w:val="00DE3C95"/>
    <w:rsid w:val="00DE3E1A"/>
    <w:rsid w:val="00DE3E27"/>
    <w:rsid w:val="00DE4070"/>
    <w:rsid w:val="00DE44C8"/>
    <w:rsid w:val="00DE450F"/>
    <w:rsid w:val="00DE4972"/>
    <w:rsid w:val="00DE4CB0"/>
    <w:rsid w:val="00DE4E9D"/>
    <w:rsid w:val="00DE52AC"/>
    <w:rsid w:val="00DE54F1"/>
    <w:rsid w:val="00DE55E0"/>
    <w:rsid w:val="00DE5CE2"/>
    <w:rsid w:val="00DE5EEB"/>
    <w:rsid w:val="00DE6342"/>
    <w:rsid w:val="00DE6572"/>
    <w:rsid w:val="00DE657F"/>
    <w:rsid w:val="00DE65E1"/>
    <w:rsid w:val="00DE67D2"/>
    <w:rsid w:val="00DE68ED"/>
    <w:rsid w:val="00DE6A15"/>
    <w:rsid w:val="00DE6CA5"/>
    <w:rsid w:val="00DE734F"/>
    <w:rsid w:val="00DE76B1"/>
    <w:rsid w:val="00DE7C58"/>
    <w:rsid w:val="00DF01D0"/>
    <w:rsid w:val="00DF04BB"/>
    <w:rsid w:val="00DF0762"/>
    <w:rsid w:val="00DF0883"/>
    <w:rsid w:val="00DF09C6"/>
    <w:rsid w:val="00DF0A0D"/>
    <w:rsid w:val="00DF0E92"/>
    <w:rsid w:val="00DF0FB5"/>
    <w:rsid w:val="00DF1865"/>
    <w:rsid w:val="00DF1CF7"/>
    <w:rsid w:val="00DF1E36"/>
    <w:rsid w:val="00DF1E45"/>
    <w:rsid w:val="00DF1EC7"/>
    <w:rsid w:val="00DF1ECB"/>
    <w:rsid w:val="00DF1EE7"/>
    <w:rsid w:val="00DF1F0E"/>
    <w:rsid w:val="00DF1F44"/>
    <w:rsid w:val="00DF1F92"/>
    <w:rsid w:val="00DF20E3"/>
    <w:rsid w:val="00DF23FB"/>
    <w:rsid w:val="00DF2537"/>
    <w:rsid w:val="00DF257A"/>
    <w:rsid w:val="00DF2654"/>
    <w:rsid w:val="00DF27B0"/>
    <w:rsid w:val="00DF2B9A"/>
    <w:rsid w:val="00DF2E6D"/>
    <w:rsid w:val="00DF313A"/>
    <w:rsid w:val="00DF3196"/>
    <w:rsid w:val="00DF328D"/>
    <w:rsid w:val="00DF3716"/>
    <w:rsid w:val="00DF37BF"/>
    <w:rsid w:val="00DF39C3"/>
    <w:rsid w:val="00DF3BA2"/>
    <w:rsid w:val="00DF3C1A"/>
    <w:rsid w:val="00DF3CCC"/>
    <w:rsid w:val="00DF3DD0"/>
    <w:rsid w:val="00DF3F30"/>
    <w:rsid w:val="00DF404C"/>
    <w:rsid w:val="00DF4466"/>
    <w:rsid w:val="00DF4818"/>
    <w:rsid w:val="00DF495D"/>
    <w:rsid w:val="00DF4A63"/>
    <w:rsid w:val="00DF4F52"/>
    <w:rsid w:val="00DF5417"/>
    <w:rsid w:val="00DF56C2"/>
    <w:rsid w:val="00DF56C4"/>
    <w:rsid w:val="00DF582B"/>
    <w:rsid w:val="00DF5913"/>
    <w:rsid w:val="00DF5BBD"/>
    <w:rsid w:val="00DF5D8D"/>
    <w:rsid w:val="00DF616A"/>
    <w:rsid w:val="00DF6397"/>
    <w:rsid w:val="00DF67B7"/>
    <w:rsid w:val="00DF6D3F"/>
    <w:rsid w:val="00DF6DF5"/>
    <w:rsid w:val="00DF6FAA"/>
    <w:rsid w:val="00DF6FB1"/>
    <w:rsid w:val="00DF6FB9"/>
    <w:rsid w:val="00DF735D"/>
    <w:rsid w:val="00DF745E"/>
    <w:rsid w:val="00DF7706"/>
    <w:rsid w:val="00DF77D0"/>
    <w:rsid w:val="00E000F1"/>
    <w:rsid w:val="00E009CB"/>
    <w:rsid w:val="00E00BDA"/>
    <w:rsid w:val="00E00C92"/>
    <w:rsid w:val="00E00D3E"/>
    <w:rsid w:val="00E01088"/>
    <w:rsid w:val="00E01421"/>
    <w:rsid w:val="00E014E7"/>
    <w:rsid w:val="00E01535"/>
    <w:rsid w:val="00E0156E"/>
    <w:rsid w:val="00E01C12"/>
    <w:rsid w:val="00E01E2E"/>
    <w:rsid w:val="00E023B0"/>
    <w:rsid w:val="00E02622"/>
    <w:rsid w:val="00E029A7"/>
    <w:rsid w:val="00E02DD0"/>
    <w:rsid w:val="00E03115"/>
    <w:rsid w:val="00E032FA"/>
    <w:rsid w:val="00E0334E"/>
    <w:rsid w:val="00E03447"/>
    <w:rsid w:val="00E035E8"/>
    <w:rsid w:val="00E037A9"/>
    <w:rsid w:val="00E038CC"/>
    <w:rsid w:val="00E03C89"/>
    <w:rsid w:val="00E03D5A"/>
    <w:rsid w:val="00E03FD1"/>
    <w:rsid w:val="00E03FE1"/>
    <w:rsid w:val="00E046E3"/>
    <w:rsid w:val="00E04892"/>
    <w:rsid w:val="00E04BF5"/>
    <w:rsid w:val="00E04D79"/>
    <w:rsid w:val="00E05291"/>
    <w:rsid w:val="00E05305"/>
    <w:rsid w:val="00E0568A"/>
    <w:rsid w:val="00E0581D"/>
    <w:rsid w:val="00E05826"/>
    <w:rsid w:val="00E05CB2"/>
    <w:rsid w:val="00E06262"/>
    <w:rsid w:val="00E06340"/>
    <w:rsid w:val="00E0686B"/>
    <w:rsid w:val="00E06A21"/>
    <w:rsid w:val="00E06A34"/>
    <w:rsid w:val="00E06BFB"/>
    <w:rsid w:val="00E06F07"/>
    <w:rsid w:val="00E0758D"/>
    <w:rsid w:val="00E07835"/>
    <w:rsid w:val="00E0788B"/>
    <w:rsid w:val="00E079AF"/>
    <w:rsid w:val="00E07A52"/>
    <w:rsid w:val="00E07AC8"/>
    <w:rsid w:val="00E07BDC"/>
    <w:rsid w:val="00E10DD1"/>
    <w:rsid w:val="00E11416"/>
    <w:rsid w:val="00E11662"/>
    <w:rsid w:val="00E118C7"/>
    <w:rsid w:val="00E118E9"/>
    <w:rsid w:val="00E1191B"/>
    <w:rsid w:val="00E11CC1"/>
    <w:rsid w:val="00E11CD4"/>
    <w:rsid w:val="00E12775"/>
    <w:rsid w:val="00E1281E"/>
    <w:rsid w:val="00E12937"/>
    <w:rsid w:val="00E12987"/>
    <w:rsid w:val="00E12CF2"/>
    <w:rsid w:val="00E132AD"/>
    <w:rsid w:val="00E13532"/>
    <w:rsid w:val="00E1378A"/>
    <w:rsid w:val="00E13A68"/>
    <w:rsid w:val="00E13B09"/>
    <w:rsid w:val="00E13D76"/>
    <w:rsid w:val="00E13E43"/>
    <w:rsid w:val="00E13EED"/>
    <w:rsid w:val="00E13F27"/>
    <w:rsid w:val="00E13FCC"/>
    <w:rsid w:val="00E14867"/>
    <w:rsid w:val="00E14D62"/>
    <w:rsid w:val="00E14DEA"/>
    <w:rsid w:val="00E14E35"/>
    <w:rsid w:val="00E14E78"/>
    <w:rsid w:val="00E14F45"/>
    <w:rsid w:val="00E152A2"/>
    <w:rsid w:val="00E1571B"/>
    <w:rsid w:val="00E157EA"/>
    <w:rsid w:val="00E158D2"/>
    <w:rsid w:val="00E15D51"/>
    <w:rsid w:val="00E15E60"/>
    <w:rsid w:val="00E16321"/>
    <w:rsid w:val="00E168F0"/>
    <w:rsid w:val="00E169B6"/>
    <w:rsid w:val="00E172DD"/>
    <w:rsid w:val="00E177BC"/>
    <w:rsid w:val="00E179C0"/>
    <w:rsid w:val="00E2036D"/>
    <w:rsid w:val="00E2039A"/>
    <w:rsid w:val="00E205BA"/>
    <w:rsid w:val="00E20745"/>
    <w:rsid w:val="00E20EBF"/>
    <w:rsid w:val="00E2106B"/>
    <w:rsid w:val="00E21B69"/>
    <w:rsid w:val="00E21E66"/>
    <w:rsid w:val="00E22302"/>
    <w:rsid w:val="00E22965"/>
    <w:rsid w:val="00E229B3"/>
    <w:rsid w:val="00E22D5D"/>
    <w:rsid w:val="00E2307F"/>
    <w:rsid w:val="00E234BF"/>
    <w:rsid w:val="00E2352F"/>
    <w:rsid w:val="00E2365C"/>
    <w:rsid w:val="00E23AE7"/>
    <w:rsid w:val="00E23AF1"/>
    <w:rsid w:val="00E23E86"/>
    <w:rsid w:val="00E23E9D"/>
    <w:rsid w:val="00E2492B"/>
    <w:rsid w:val="00E24B18"/>
    <w:rsid w:val="00E24C24"/>
    <w:rsid w:val="00E24CF0"/>
    <w:rsid w:val="00E24DB4"/>
    <w:rsid w:val="00E24E0E"/>
    <w:rsid w:val="00E254C4"/>
    <w:rsid w:val="00E2562D"/>
    <w:rsid w:val="00E25B75"/>
    <w:rsid w:val="00E261C2"/>
    <w:rsid w:val="00E26215"/>
    <w:rsid w:val="00E2624C"/>
    <w:rsid w:val="00E26401"/>
    <w:rsid w:val="00E2644E"/>
    <w:rsid w:val="00E26593"/>
    <w:rsid w:val="00E26775"/>
    <w:rsid w:val="00E26841"/>
    <w:rsid w:val="00E26BBD"/>
    <w:rsid w:val="00E26E11"/>
    <w:rsid w:val="00E27094"/>
    <w:rsid w:val="00E2711F"/>
    <w:rsid w:val="00E2776A"/>
    <w:rsid w:val="00E27914"/>
    <w:rsid w:val="00E279C6"/>
    <w:rsid w:val="00E310A5"/>
    <w:rsid w:val="00E311BA"/>
    <w:rsid w:val="00E31499"/>
    <w:rsid w:val="00E31516"/>
    <w:rsid w:val="00E316D8"/>
    <w:rsid w:val="00E31C2B"/>
    <w:rsid w:val="00E31F77"/>
    <w:rsid w:val="00E320EE"/>
    <w:rsid w:val="00E32851"/>
    <w:rsid w:val="00E32CAB"/>
    <w:rsid w:val="00E32E84"/>
    <w:rsid w:val="00E32FB1"/>
    <w:rsid w:val="00E33E05"/>
    <w:rsid w:val="00E33E6A"/>
    <w:rsid w:val="00E3400E"/>
    <w:rsid w:val="00E3477F"/>
    <w:rsid w:val="00E3481E"/>
    <w:rsid w:val="00E34B19"/>
    <w:rsid w:val="00E35061"/>
    <w:rsid w:val="00E35BAD"/>
    <w:rsid w:val="00E35D21"/>
    <w:rsid w:val="00E360C8"/>
    <w:rsid w:val="00E36130"/>
    <w:rsid w:val="00E36415"/>
    <w:rsid w:val="00E3662A"/>
    <w:rsid w:val="00E36832"/>
    <w:rsid w:val="00E36A79"/>
    <w:rsid w:val="00E36C40"/>
    <w:rsid w:val="00E370F7"/>
    <w:rsid w:val="00E3767C"/>
    <w:rsid w:val="00E37952"/>
    <w:rsid w:val="00E37D35"/>
    <w:rsid w:val="00E37DB4"/>
    <w:rsid w:val="00E400EB"/>
    <w:rsid w:val="00E40750"/>
    <w:rsid w:val="00E40C58"/>
    <w:rsid w:val="00E40E59"/>
    <w:rsid w:val="00E41797"/>
    <w:rsid w:val="00E41993"/>
    <w:rsid w:val="00E41C75"/>
    <w:rsid w:val="00E41C79"/>
    <w:rsid w:val="00E41CE0"/>
    <w:rsid w:val="00E41EDE"/>
    <w:rsid w:val="00E4201F"/>
    <w:rsid w:val="00E4253A"/>
    <w:rsid w:val="00E42585"/>
    <w:rsid w:val="00E428AF"/>
    <w:rsid w:val="00E42E64"/>
    <w:rsid w:val="00E42FDD"/>
    <w:rsid w:val="00E43067"/>
    <w:rsid w:val="00E4336A"/>
    <w:rsid w:val="00E4347B"/>
    <w:rsid w:val="00E434E5"/>
    <w:rsid w:val="00E4380C"/>
    <w:rsid w:val="00E43A72"/>
    <w:rsid w:val="00E43A82"/>
    <w:rsid w:val="00E43CC1"/>
    <w:rsid w:val="00E43E7A"/>
    <w:rsid w:val="00E443B3"/>
    <w:rsid w:val="00E44443"/>
    <w:rsid w:val="00E444B5"/>
    <w:rsid w:val="00E444F5"/>
    <w:rsid w:val="00E44586"/>
    <w:rsid w:val="00E44755"/>
    <w:rsid w:val="00E447EA"/>
    <w:rsid w:val="00E448FA"/>
    <w:rsid w:val="00E44C89"/>
    <w:rsid w:val="00E44D87"/>
    <w:rsid w:val="00E44F49"/>
    <w:rsid w:val="00E45396"/>
    <w:rsid w:val="00E453C9"/>
    <w:rsid w:val="00E45866"/>
    <w:rsid w:val="00E458AA"/>
    <w:rsid w:val="00E45C1A"/>
    <w:rsid w:val="00E45DDA"/>
    <w:rsid w:val="00E45FB1"/>
    <w:rsid w:val="00E465DF"/>
    <w:rsid w:val="00E4675C"/>
    <w:rsid w:val="00E468EB"/>
    <w:rsid w:val="00E469DE"/>
    <w:rsid w:val="00E46CA1"/>
    <w:rsid w:val="00E46F3D"/>
    <w:rsid w:val="00E46F8B"/>
    <w:rsid w:val="00E46F93"/>
    <w:rsid w:val="00E470F3"/>
    <w:rsid w:val="00E47100"/>
    <w:rsid w:val="00E471F2"/>
    <w:rsid w:val="00E4770F"/>
    <w:rsid w:val="00E4790E"/>
    <w:rsid w:val="00E4797F"/>
    <w:rsid w:val="00E50382"/>
    <w:rsid w:val="00E50B15"/>
    <w:rsid w:val="00E50E19"/>
    <w:rsid w:val="00E50F38"/>
    <w:rsid w:val="00E51113"/>
    <w:rsid w:val="00E51432"/>
    <w:rsid w:val="00E514A8"/>
    <w:rsid w:val="00E514E3"/>
    <w:rsid w:val="00E5184B"/>
    <w:rsid w:val="00E51A78"/>
    <w:rsid w:val="00E51AF9"/>
    <w:rsid w:val="00E5234E"/>
    <w:rsid w:val="00E52A41"/>
    <w:rsid w:val="00E52CFD"/>
    <w:rsid w:val="00E52CFE"/>
    <w:rsid w:val="00E52FA6"/>
    <w:rsid w:val="00E530DC"/>
    <w:rsid w:val="00E5340C"/>
    <w:rsid w:val="00E53516"/>
    <w:rsid w:val="00E53ADF"/>
    <w:rsid w:val="00E53BCD"/>
    <w:rsid w:val="00E53BDE"/>
    <w:rsid w:val="00E5409A"/>
    <w:rsid w:val="00E541C9"/>
    <w:rsid w:val="00E54CB1"/>
    <w:rsid w:val="00E54D85"/>
    <w:rsid w:val="00E553DD"/>
    <w:rsid w:val="00E55A23"/>
    <w:rsid w:val="00E567BA"/>
    <w:rsid w:val="00E56B40"/>
    <w:rsid w:val="00E56C73"/>
    <w:rsid w:val="00E56CE6"/>
    <w:rsid w:val="00E56CF8"/>
    <w:rsid w:val="00E5717B"/>
    <w:rsid w:val="00E571CA"/>
    <w:rsid w:val="00E578E2"/>
    <w:rsid w:val="00E5799B"/>
    <w:rsid w:val="00E57DD2"/>
    <w:rsid w:val="00E57E2C"/>
    <w:rsid w:val="00E603F3"/>
    <w:rsid w:val="00E604ED"/>
    <w:rsid w:val="00E60556"/>
    <w:rsid w:val="00E607DD"/>
    <w:rsid w:val="00E60BF2"/>
    <w:rsid w:val="00E60F93"/>
    <w:rsid w:val="00E6103A"/>
    <w:rsid w:val="00E6124B"/>
    <w:rsid w:val="00E61AEC"/>
    <w:rsid w:val="00E61B71"/>
    <w:rsid w:val="00E61BCF"/>
    <w:rsid w:val="00E6200D"/>
    <w:rsid w:val="00E62256"/>
    <w:rsid w:val="00E62624"/>
    <w:rsid w:val="00E62C68"/>
    <w:rsid w:val="00E63D14"/>
    <w:rsid w:val="00E64291"/>
    <w:rsid w:val="00E6436B"/>
    <w:rsid w:val="00E64905"/>
    <w:rsid w:val="00E64A11"/>
    <w:rsid w:val="00E64A7A"/>
    <w:rsid w:val="00E64CC9"/>
    <w:rsid w:val="00E64D2A"/>
    <w:rsid w:val="00E64DCE"/>
    <w:rsid w:val="00E65298"/>
    <w:rsid w:val="00E654A3"/>
    <w:rsid w:val="00E6558E"/>
    <w:rsid w:val="00E6559A"/>
    <w:rsid w:val="00E65977"/>
    <w:rsid w:val="00E65C32"/>
    <w:rsid w:val="00E65D1E"/>
    <w:rsid w:val="00E661CA"/>
    <w:rsid w:val="00E661E7"/>
    <w:rsid w:val="00E665D3"/>
    <w:rsid w:val="00E667E0"/>
    <w:rsid w:val="00E66A4B"/>
    <w:rsid w:val="00E66DDE"/>
    <w:rsid w:val="00E66F30"/>
    <w:rsid w:val="00E670F9"/>
    <w:rsid w:val="00E671AC"/>
    <w:rsid w:val="00E67A0C"/>
    <w:rsid w:val="00E700B7"/>
    <w:rsid w:val="00E7013C"/>
    <w:rsid w:val="00E70239"/>
    <w:rsid w:val="00E70277"/>
    <w:rsid w:val="00E704CD"/>
    <w:rsid w:val="00E70995"/>
    <w:rsid w:val="00E711FC"/>
    <w:rsid w:val="00E71C4C"/>
    <w:rsid w:val="00E71D96"/>
    <w:rsid w:val="00E727FC"/>
    <w:rsid w:val="00E72CD5"/>
    <w:rsid w:val="00E72E67"/>
    <w:rsid w:val="00E72FAF"/>
    <w:rsid w:val="00E7342B"/>
    <w:rsid w:val="00E735B3"/>
    <w:rsid w:val="00E73AB6"/>
    <w:rsid w:val="00E7400C"/>
    <w:rsid w:val="00E74352"/>
    <w:rsid w:val="00E745E9"/>
    <w:rsid w:val="00E74644"/>
    <w:rsid w:val="00E749C4"/>
    <w:rsid w:val="00E749E2"/>
    <w:rsid w:val="00E74E1E"/>
    <w:rsid w:val="00E74E26"/>
    <w:rsid w:val="00E74EF6"/>
    <w:rsid w:val="00E7506D"/>
    <w:rsid w:val="00E75189"/>
    <w:rsid w:val="00E75213"/>
    <w:rsid w:val="00E753AD"/>
    <w:rsid w:val="00E75522"/>
    <w:rsid w:val="00E7579F"/>
    <w:rsid w:val="00E757C4"/>
    <w:rsid w:val="00E75952"/>
    <w:rsid w:val="00E75953"/>
    <w:rsid w:val="00E75955"/>
    <w:rsid w:val="00E75969"/>
    <w:rsid w:val="00E76492"/>
    <w:rsid w:val="00E76617"/>
    <w:rsid w:val="00E7685C"/>
    <w:rsid w:val="00E76BB5"/>
    <w:rsid w:val="00E76D85"/>
    <w:rsid w:val="00E7705E"/>
    <w:rsid w:val="00E7753D"/>
    <w:rsid w:val="00E77788"/>
    <w:rsid w:val="00E77892"/>
    <w:rsid w:val="00E77904"/>
    <w:rsid w:val="00E77966"/>
    <w:rsid w:val="00E77BCA"/>
    <w:rsid w:val="00E8009D"/>
    <w:rsid w:val="00E8068D"/>
    <w:rsid w:val="00E80B65"/>
    <w:rsid w:val="00E810DA"/>
    <w:rsid w:val="00E8125F"/>
    <w:rsid w:val="00E8195D"/>
    <w:rsid w:val="00E81B46"/>
    <w:rsid w:val="00E81ED6"/>
    <w:rsid w:val="00E81FC0"/>
    <w:rsid w:val="00E81FF6"/>
    <w:rsid w:val="00E82548"/>
    <w:rsid w:val="00E82731"/>
    <w:rsid w:val="00E8280C"/>
    <w:rsid w:val="00E82A2A"/>
    <w:rsid w:val="00E8314C"/>
    <w:rsid w:val="00E83330"/>
    <w:rsid w:val="00E8338B"/>
    <w:rsid w:val="00E836FE"/>
    <w:rsid w:val="00E8384D"/>
    <w:rsid w:val="00E8389D"/>
    <w:rsid w:val="00E84093"/>
    <w:rsid w:val="00E84A9A"/>
    <w:rsid w:val="00E84C2A"/>
    <w:rsid w:val="00E84D4F"/>
    <w:rsid w:val="00E85690"/>
    <w:rsid w:val="00E85926"/>
    <w:rsid w:val="00E85A83"/>
    <w:rsid w:val="00E85C51"/>
    <w:rsid w:val="00E8602A"/>
    <w:rsid w:val="00E8627F"/>
    <w:rsid w:val="00E86502"/>
    <w:rsid w:val="00E86693"/>
    <w:rsid w:val="00E86AA4"/>
    <w:rsid w:val="00E870C7"/>
    <w:rsid w:val="00E877FD"/>
    <w:rsid w:val="00E879DA"/>
    <w:rsid w:val="00E87AC4"/>
    <w:rsid w:val="00E87C7B"/>
    <w:rsid w:val="00E90278"/>
    <w:rsid w:val="00E909D6"/>
    <w:rsid w:val="00E90B7F"/>
    <w:rsid w:val="00E91087"/>
    <w:rsid w:val="00E91353"/>
    <w:rsid w:val="00E915C8"/>
    <w:rsid w:val="00E91E54"/>
    <w:rsid w:val="00E91F3D"/>
    <w:rsid w:val="00E91F54"/>
    <w:rsid w:val="00E92C80"/>
    <w:rsid w:val="00E92FBE"/>
    <w:rsid w:val="00E9338D"/>
    <w:rsid w:val="00E933D4"/>
    <w:rsid w:val="00E93454"/>
    <w:rsid w:val="00E9390E"/>
    <w:rsid w:val="00E939D4"/>
    <w:rsid w:val="00E93BB9"/>
    <w:rsid w:val="00E93CDD"/>
    <w:rsid w:val="00E94402"/>
    <w:rsid w:val="00E94421"/>
    <w:rsid w:val="00E9460A"/>
    <w:rsid w:val="00E94CE2"/>
    <w:rsid w:val="00E94DF8"/>
    <w:rsid w:val="00E955AC"/>
    <w:rsid w:val="00E95971"/>
    <w:rsid w:val="00E95BDA"/>
    <w:rsid w:val="00E95CA1"/>
    <w:rsid w:val="00E9640A"/>
    <w:rsid w:val="00E96ACF"/>
    <w:rsid w:val="00E96B66"/>
    <w:rsid w:val="00E96BE2"/>
    <w:rsid w:val="00E96F9D"/>
    <w:rsid w:val="00E972BD"/>
    <w:rsid w:val="00E97C4A"/>
    <w:rsid w:val="00EA0030"/>
    <w:rsid w:val="00EA0371"/>
    <w:rsid w:val="00EA0725"/>
    <w:rsid w:val="00EA09CB"/>
    <w:rsid w:val="00EA0BEE"/>
    <w:rsid w:val="00EA0D2A"/>
    <w:rsid w:val="00EA101C"/>
    <w:rsid w:val="00EA109C"/>
    <w:rsid w:val="00EA116F"/>
    <w:rsid w:val="00EA1366"/>
    <w:rsid w:val="00EA17FB"/>
    <w:rsid w:val="00EA1FF3"/>
    <w:rsid w:val="00EA2119"/>
    <w:rsid w:val="00EA2529"/>
    <w:rsid w:val="00EA25DC"/>
    <w:rsid w:val="00EA2772"/>
    <w:rsid w:val="00EA2866"/>
    <w:rsid w:val="00EA2EDB"/>
    <w:rsid w:val="00EA329B"/>
    <w:rsid w:val="00EA34E4"/>
    <w:rsid w:val="00EA35D9"/>
    <w:rsid w:val="00EA3A53"/>
    <w:rsid w:val="00EA3E17"/>
    <w:rsid w:val="00EA408D"/>
    <w:rsid w:val="00EA40D3"/>
    <w:rsid w:val="00EA4231"/>
    <w:rsid w:val="00EA4777"/>
    <w:rsid w:val="00EA5284"/>
    <w:rsid w:val="00EA5395"/>
    <w:rsid w:val="00EA53E6"/>
    <w:rsid w:val="00EA55C2"/>
    <w:rsid w:val="00EA5C8C"/>
    <w:rsid w:val="00EA5DFB"/>
    <w:rsid w:val="00EA619F"/>
    <w:rsid w:val="00EA6836"/>
    <w:rsid w:val="00EA6B6D"/>
    <w:rsid w:val="00EA6EF4"/>
    <w:rsid w:val="00EA71C5"/>
    <w:rsid w:val="00EA7642"/>
    <w:rsid w:val="00EA7BC9"/>
    <w:rsid w:val="00EB025A"/>
    <w:rsid w:val="00EB0EB8"/>
    <w:rsid w:val="00EB11B8"/>
    <w:rsid w:val="00EB149F"/>
    <w:rsid w:val="00EB15A2"/>
    <w:rsid w:val="00EB1929"/>
    <w:rsid w:val="00EB1C36"/>
    <w:rsid w:val="00EB1D9C"/>
    <w:rsid w:val="00EB1F8D"/>
    <w:rsid w:val="00EB2037"/>
    <w:rsid w:val="00EB2069"/>
    <w:rsid w:val="00EB2519"/>
    <w:rsid w:val="00EB2A0F"/>
    <w:rsid w:val="00EB2B4C"/>
    <w:rsid w:val="00EB2B5A"/>
    <w:rsid w:val="00EB2C1D"/>
    <w:rsid w:val="00EB2DC4"/>
    <w:rsid w:val="00EB2DC5"/>
    <w:rsid w:val="00EB3119"/>
    <w:rsid w:val="00EB33AE"/>
    <w:rsid w:val="00EB358E"/>
    <w:rsid w:val="00EB39B5"/>
    <w:rsid w:val="00EB3BBA"/>
    <w:rsid w:val="00EB3EFE"/>
    <w:rsid w:val="00EB42FF"/>
    <w:rsid w:val="00EB43C0"/>
    <w:rsid w:val="00EB46A3"/>
    <w:rsid w:val="00EB55A7"/>
    <w:rsid w:val="00EB591A"/>
    <w:rsid w:val="00EB5A3D"/>
    <w:rsid w:val="00EB611E"/>
    <w:rsid w:val="00EB6137"/>
    <w:rsid w:val="00EB6292"/>
    <w:rsid w:val="00EB69C5"/>
    <w:rsid w:val="00EB6AC1"/>
    <w:rsid w:val="00EB7232"/>
    <w:rsid w:val="00EB72BC"/>
    <w:rsid w:val="00EB733C"/>
    <w:rsid w:val="00EB7629"/>
    <w:rsid w:val="00EB7B59"/>
    <w:rsid w:val="00EB7EF0"/>
    <w:rsid w:val="00EB7EF1"/>
    <w:rsid w:val="00EC033D"/>
    <w:rsid w:val="00EC0552"/>
    <w:rsid w:val="00EC092D"/>
    <w:rsid w:val="00EC096C"/>
    <w:rsid w:val="00EC0CC4"/>
    <w:rsid w:val="00EC0EE3"/>
    <w:rsid w:val="00EC1250"/>
    <w:rsid w:val="00EC1283"/>
    <w:rsid w:val="00EC196A"/>
    <w:rsid w:val="00EC245D"/>
    <w:rsid w:val="00EC254A"/>
    <w:rsid w:val="00EC288D"/>
    <w:rsid w:val="00EC2893"/>
    <w:rsid w:val="00EC29AF"/>
    <w:rsid w:val="00EC2B08"/>
    <w:rsid w:val="00EC2B7F"/>
    <w:rsid w:val="00EC32EA"/>
    <w:rsid w:val="00EC36FE"/>
    <w:rsid w:val="00EC3CF8"/>
    <w:rsid w:val="00EC3D62"/>
    <w:rsid w:val="00EC40D7"/>
    <w:rsid w:val="00EC4319"/>
    <w:rsid w:val="00EC439D"/>
    <w:rsid w:val="00EC46FB"/>
    <w:rsid w:val="00EC478C"/>
    <w:rsid w:val="00EC488D"/>
    <w:rsid w:val="00EC49A0"/>
    <w:rsid w:val="00EC4A3F"/>
    <w:rsid w:val="00EC4C1D"/>
    <w:rsid w:val="00EC4C36"/>
    <w:rsid w:val="00EC4C3D"/>
    <w:rsid w:val="00EC5227"/>
    <w:rsid w:val="00EC5889"/>
    <w:rsid w:val="00EC591E"/>
    <w:rsid w:val="00EC594C"/>
    <w:rsid w:val="00EC5AE2"/>
    <w:rsid w:val="00EC5D3B"/>
    <w:rsid w:val="00EC5F73"/>
    <w:rsid w:val="00EC6106"/>
    <w:rsid w:val="00EC61E0"/>
    <w:rsid w:val="00EC6355"/>
    <w:rsid w:val="00EC662D"/>
    <w:rsid w:val="00EC6B8F"/>
    <w:rsid w:val="00EC6CDA"/>
    <w:rsid w:val="00EC6E3B"/>
    <w:rsid w:val="00EC7254"/>
    <w:rsid w:val="00EC7752"/>
    <w:rsid w:val="00EC7A4C"/>
    <w:rsid w:val="00EC7B57"/>
    <w:rsid w:val="00EC7EFC"/>
    <w:rsid w:val="00ED050D"/>
    <w:rsid w:val="00ED0816"/>
    <w:rsid w:val="00ED087A"/>
    <w:rsid w:val="00ED0A1A"/>
    <w:rsid w:val="00ED0C32"/>
    <w:rsid w:val="00ED0E33"/>
    <w:rsid w:val="00ED1B05"/>
    <w:rsid w:val="00ED22E0"/>
    <w:rsid w:val="00ED2331"/>
    <w:rsid w:val="00ED2369"/>
    <w:rsid w:val="00ED24DD"/>
    <w:rsid w:val="00ED2CC8"/>
    <w:rsid w:val="00ED2DF3"/>
    <w:rsid w:val="00ED326C"/>
    <w:rsid w:val="00ED33A1"/>
    <w:rsid w:val="00ED35FA"/>
    <w:rsid w:val="00ED3666"/>
    <w:rsid w:val="00ED36BC"/>
    <w:rsid w:val="00ED38A7"/>
    <w:rsid w:val="00ED3A45"/>
    <w:rsid w:val="00ED4171"/>
    <w:rsid w:val="00ED427F"/>
    <w:rsid w:val="00ED44AB"/>
    <w:rsid w:val="00ED4CF4"/>
    <w:rsid w:val="00ED513F"/>
    <w:rsid w:val="00ED51CB"/>
    <w:rsid w:val="00ED56EB"/>
    <w:rsid w:val="00ED596C"/>
    <w:rsid w:val="00ED599F"/>
    <w:rsid w:val="00ED59F2"/>
    <w:rsid w:val="00ED5F94"/>
    <w:rsid w:val="00ED6007"/>
    <w:rsid w:val="00ED6179"/>
    <w:rsid w:val="00ED64E9"/>
    <w:rsid w:val="00ED68DD"/>
    <w:rsid w:val="00ED6AFD"/>
    <w:rsid w:val="00ED6CBF"/>
    <w:rsid w:val="00ED6CCE"/>
    <w:rsid w:val="00ED718F"/>
    <w:rsid w:val="00ED731A"/>
    <w:rsid w:val="00ED763D"/>
    <w:rsid w:val="00ED76A8"/>
    <w:rsid w:val="00ED76B2"/>
    <w:rsid w:val="00ED76B6"/>
    <w:rsid w:val="00ED76EC"/>
    <w:rsid w:val="00ED770E"/>
    <w:rsid w:val="00ED7B8A"/>
    <w:rsid w:val="00ED7E3F"/>
    <w:rsid w:val="00EE05C2"/>
    <w:rsid w:val="00EE06A3"/>
    <w:rsid w:val="00EE082F"/>
    <w:rsid w:val="00EE0976"/>
    <w:rsid w:val="00EE0DDF"/>
    <w:rsid w:val="00EE0F73"/>
    <w:rsid w:val="00EE11D2"/>
    <w:rsid w:val="00EE125B"/>
    <w:rsid w:val="00EE13EC"/>
    <w:rsid w:val="00EE1449"/>
    <w:rsid w:val="00EE1697"/>
    <w:rsid w:val="00EE1ADC"/>
    <w:rsid w:val="00EE1BF3"/>
    <w:rsid w:val="00EE21B1"/>
    <w:rsid w:val="00EE243E"/>
    <w:rsid w:val="00EE2BF8"/>
    <w:rsid w:val="00EE300D"/>
    <w:rsid w:val="00EE30F3"/>
    <w:rsid w:val="00EE3456"/>
    <w:rsid w:val="00EE3826"/>
    <w:rsid w:val="00EE3842"/>
    <w:rsid w:val="00EE47B3"/>
    <w:rsid w:val="00EE4C17"/>
    <w:rsid w:val="00EE4D70"/>
    <w:rsid w:val="00EE4FF5"/>
    <w:rsid w:val="00EE521D"/>
    <w:rsid w:val="00EE59CC"/>
    <w:rsid w:val="00EE5F0B"/>
    <w:rsid w:val="00EE6246"/>
    <w:rsid w:val="00EE6450"/>
    <w:rsid w:val="00EE64AC"/>
    <w:rsid w:val="00EE6632"/>
    <w:rsid w:val="00EE7004"/>
    <w:rsid w:val="00EE71E5"/>
    <w:rsid w:val="00EE75D4"/>
    <w:rsid w:val="00EE78E6"/>
    <w:rsid w:val="00EE7E53"/>
    <w:rsid w:val="00EF0116"/>
    <w:rsid w:val="00EF043B"/>
    <w:rsid w:val="00EF04F7"/>
    <w:rsid w:val="00EF05F4"/>
    <w:rsid w:val="00EF0A76"/>
    <w:rsid w:val="00EF0C7A"/>
    <w:rsid w:val="00EF1007"/>
    <w:rsid w:val="00EF140E"/>
    <w:rsid w:val="00EF1ADE"/>
    <w:rsid w:val="00EF1B03"/>
    <w:rsid w:val="00EF210F"/>
    <w:rsid w:val="00EF2901"/>
    <w:rsid w:val="00EF2922"/>
    <w:rsid w:val="00EF2C83"/>
    <w:rsid w:val="00EF2D50"/>
    <w:rsid w:val="00EF2DB4"/>
    <w:rsid w:val="00EF2E32"/>
    <w:rsid w:val="00EF2F56"/>
    <w:rsid w:val="00EF32AC"/>
    <w:rsid w:val="00EF35CE"/>
    <w:rsid w:val="00EF3626"/>
    <w:rsid w:val="00EF383D"/>
    <w:rsid w:val="00EF3AA0"/>
    <w:rsid w:val="00EF3B90"/>
    <w:rsid w:val="00EF3F01"/>
    <w:rsid w:val="00EF4010"/>
    <w:rsid w:val="00EF4011"/>
    <w:rsid w:val="00EF4399"/>
    <w:rsid w:val="00EF4994"/>
    <w:rsid w:val="00EF4D32"/>
    <w:rsid w:val="00EF4E32"/>
    <w:rsid w:val="00EF521E"/>
    <w:rsid w:val="00EF56C0"/>
    <w:rsid w:val="00EF5937"/>
    <w:rsid w:val="00EF61AA"/>
    <w:rsid w:val="00EF635B"/>
    <w:rsid w:val="00EF664E"/>
    <w:rsid w:val="00EF66F2"/>
    <w:rsid w:val="00EF6780"/>
    <w:rsid w:val="00EF6846"/>
    <w:rsid w:val="00EF72E5"/>
    <w:rsid w:val="00EF7543"/>
    <w:rsid w:val="00EF7678"/>
    <w:rsid w:val="00EF7932"/>
    <w:rsid w:val="00EF7CFD"/>
    <w:rsid w:val="00EF7E6E"/>
    <w:rsid w:val="00F00345"/>
    <w:rsid w:val="00F003C2"/>
    <w:rsid w:val="00F004A0"/>
    <w:rsid w:val="00F00532"/>
    <w:rsid w:val="00F00C18"/>
    <w:rsid w:val="00F00C2C"/>
    <w:rsid w:val="00F00F2B"/>
    <w:rsid w:val="00F01322"/>
    <w:rsid w:val="00F015CC"/>
    <w:rsid w:val="00F01603"/>
    <w:rsid w:val="00F019B4"/>
    <w:rsid w:val="00F01B80"/>
    <w:rsid w:val="00F01C62"/>
    <w:rsid w:val="00F0242C"/>
    <w:rsid w:val="00F02520"/>
    <w:rsid w:val="00F02700"/>
    <w:rsid w:val="00F03016"/>
    <w:rsid w:val="00F034C2"/>
    <w:rsid w:val="00F03DDD"/>
    <w:rsid w:val="00F04146"/>
    <w:rsid w:val="00F042D5"/>
    <w:rsid w:val="00F043AE"/>
    <w:rsid w:val="00F04718"/>
    <w:rsid w:val="00F048AE"/>
    <w:rsid w:val="00F04CFF"/>
    <w:rsid w:val="00F04EF2"/>
    <w:rsid w:val="00F05631"/>
    <w:rsid w:val="00F05929"/>
    <w:rsid w:val="00F05A93"/>
    <w:rsid w:val="00F05DC7"/>
    <w:rsid w:val="00F0617F"/>
    <w:rsid w:val="00F063E1"/>
    <w:rsid w:val="00F064D6"/>
    <w:rsid w:val="00F06746"/>
    <w:rsid w:val="00F0680F"/>
    <w:rsid w:val="00F0714F"/>
    <w:rsid w:val="00F071E5"/>
    <w:rsid w:val="00F0743A"/>
    <w:rsid w:val="00F0769A"/>
    <w:rsid w:val="00F07E9B"/>
    <w:rsid w:val="00F07FCB"/>
    <w:rsid w:val="00F1033C"/>
    <w:rsid w:val="00F106C7"/>
    <w:rsid w:val="00F10911"/>
    <w:rsid w:val="00F109D6"/>
    <w:rsid w:val="00F11384"/>
    <w:rsid w:val="00F116A0"/>
    <w:rsid w:val="00F116FC"/>
    <w:rsid w:val="00F117C2"/>
    <w:rsid w:val="00F11BAD"/>
    <w:rsid w:val="00F121AE"/>
    <w:rsid w:val="00F1239D"/>
    <w:rsid w:val="00F12536"/>
    <w:rsid w:val="00F12542"/>
    <w:rsid w:val="00F126DC"/>
    <w:rsid w:val="00F12831"/>
    <w:rsid w:val="00F12BFC"/>
    <w:rsid w:val="00F12CCF"/>
    <w:rsid w:val="00F12D62"/>
    <w:rsid w:val="00F12E52"/>
    <w:rsid w:val="00F133FD"/>
    <w:rsid w:val="00F13532"/>
    <w:rsid w:val="00F135CD"/>
    <w:rsid w:val="00F13794"/>
    <w:rsid w:val="00F13E52"/>
    <w:rsid w:val="00F14036"/>
    <w:rsid w:val="00F142C3"/>
    <w:rsid w:val="00F14433"/>
    <w:rsid w:val="00F14B21"/>
    <w:rsid w:val="00F14EA6"/>
    <w:rsid w:val="00F14F09"/>
    <w:rsid w:val="00F151CD"/>
    <w:rsid w:val="00F15231"/>
    <w:rsid w:val="00F155FF"/>
    <w:rsid w:val="00F15607"/>
    <w:rsid w:val="00F1589C"/>
    <w:rsid w:val="00F15DFC"/>
    <w:rsid w:val="00F161C4"/>
    <w:rsid w:val="00F1678E"/>
    <w:rsid w:val="00F16871"/>
    <w:rsid w:val="00F16B61"/>
    <w:rsid w:val="00F16DC7"/>
    <w:rsid w:val="00F16E67"/>
    <w:rsid w:val="00F17078"/>
    <w:rsid w:val="00F17081"/>
    <w:rsid w:val="00F17568"/>
    <w:rsid w:val="00F175AC"/>
    <w:rsid w:val="00F179FE"/>
    <w:rsid w:val="00F17F19"/>
    <w:rsid w:val="00F200DC"/>
    <w:rsid w:val="00F20659"/>
    <w:rsid w:val="00F20D23"/>
    <w:rsid w:val="00F20E4E"/>
    <w:rsid w:val="00F20FEA"/>
    <w:rsid w:val="00F21204"/>
    <w:rsid w:val="00F212BC"/>
    <w:rsid w:val="00F2137E"/>
    <w:rsid w:val="00F21701"/>
    <w:rsid w:val="00F21852"/>
    <w:rsid w:val="00F21A86"/>
    <w:rsid w:val="00F21CA7"/>
    <w:rsid w:val="00F220F0"/>
    <w:rsid w:val="00F228F3"/>
    <w:rsid w:val="00F22956"/>
    <w:rsid w:val="00F22FAF"/>
    <w:rsid w:val="00F2342D"/>
    <w:rsid w:val="00F239E2"/>
    <w:rsid w:val="00F243E5"/>
    <w:rsid w:val="00F244FA"/>
    <w:rsid w:val="00F24529"/>
    <w:rsid w:val="00F24544"/>
    <w:rsid w:val="00F2454C"/>
    <w:rsid w:val="00F24700"/>
    <w:rsid w:val="00F24972"/>
    <w:rsid w:val="00F24A6F"/>
    <w:rsid w:val="00F24E89"/>
    <w:rsid w:val="00F24EAB"/>
    <w:rsid w:val="00F250E5"/>
    <w:rsid w:val="00F25348"/>
    <w:rsid w:val="00F255FB"/>
    <w:rsid w:val="00F258D4"/>
    <w:rsid w:val="00F2597C"/>
    <w:rsid w:val="00F25D4F"/>
    <w:rsid w:val="00F263F0"/>
    <w:rsid w:val="00F26606"/>
    <w:rsid w:val="00F266A9"/>
    <w:rsid w:val="00F26B04"/>
    <w:rsid w:val="00F26E98"/>
    <w:rsid w:val="00F26ED0"/>
    <w:rsid w:val="00F27532"/>
    <w:rsid w:val="00F27591"/>
    <w:rsid w:val="00F27872"/>
    <w:rsid w:val="00F278FB"/>
    <w:rsid w:val="00F30186"/>
    <w:rsid w:val="00F30651"/>
    <w:rsid w:val="00F30735"/>
    <w:rsid w:val="00F30A76"/>
    <w:rsid w:val="00F30D70"/>
    <w:rsid w:val="00F31429"/>
    <w:rsid w:val="00F314D3"/>
    <w:rsid w:val="00F31664"/>
    <w:rsid w:val="00F31719"/>
    <w:rsid w:val="00F31850"/>
    <w:rsid w:val="00F319A0"/>
    <w:rsid w:val="00F31B85"/>
    <w:rsid w:val="00F31CD7"/>
    <w:rsid w:val="00F3212B"/>
    <w:rsid w:val="00F32C47"/>
    <w:rsid w:val="00F32D4C"/>
    <w:rsid w:val="00F32E40"/>
    <w:rsid w:val="00F32E83"/>
    <w:rsid w:val="00F33144"/>
    <w:rsid w:val="00F3336D"/>
    <w:rsid w:val="00F3344A"/>
    <w:rsid w:val="00F33508"/>
    <w:rsid w:val="00F33891"/>
    <w:rsid w:val="00F33BF6"/>
    <w:rsid w:val="00F340C4"/>
    <w:rsid w:val="00F343D0"/>
    <w:rsid w:val="00F346BD"/>
    <w:rsid w:val="00F3499D"/>
    <w:rsid w:val="00F34A5C"/>
    <w:rsid w:val="00F34AC7"/>
    <w:rsid w:val="00F34BD3"/>
    <w:rsid w:val="00F35301"/>
    <w:rsid w:val="00F3542B"/>
    <w:rsid w:val="00F3573D"/>
    <w:rsid w:val="00F35884"/>
    <w:rsid w:val="00F359B0"/>
    <w:rsid w:val="00F35B20"/>
    <w:rsid w:val="00F36049"/>
    <w:rsid w:val="00F3628D"/>
    <w:rsid w:val="00F36343"/>
    <w:rsid w:val="00F36355"/>
    <w:rsid w:val="00F3637A"/>
    <w:rsid w:val="00F365CB"/>
    <w:rsid w:val="00F3676B"/>
    <w:rsid w:val="00F36E76"/>
    <w:rsid w:val="00F36EA1"/>
    <w:rsid w:val="00F3722E"/>
    <w:rsid w:val="00F37AB7"/>
    <w:rsid w:val="00F37BFA"/>
    <w:rsid w:val="00F37CF3"/>
    <w:rsid w:val="00F37E1B"/>
    <w:rsid w:val="00F40326"/>
    <w:rsid w:val="00F40528"/>
    <w:rsid w:val="00F40EAC"/>
    <w:rsid w:val="00F41513"/>
    <w:rsid w:val="00F41935"/>
    <w:rsid w:val="00F41952"/>
    <w:rsid w:val="00F41AE7"/>
    <w:rsid w:val="00F42031"/>
    <w:rsid w:val="00F42509"/>
    <w:rsid w:val="00F42555"/>
    <w:rsid w:val="00F427B5"/>
    <w:rsid w:val="00F4294A"/>
    <w:rsid w:val="00F42EE4"/>
    <w:rsid w:val="00F42EE8"/>
    <w:rsid w:val="00F431B4"/>
    <w:rsid w:val="00F4342A"/>
    <w:rsid w:val="00F434E6"/>
    <w:rsid w:val="00F43664"/>
    <w:rsid w:val="00F43C10"/>
    <w:rsid w:val="00F43CA1"/>
    <w:rsid w:val="00F43E93"/>
    <w:rsid w:val="00F440A1"/>
    <w:rsid w:val="00F44123"/>
    <w:rsid w:val="00F443A2"/>
    <w:rsid w:val="00F44565"/>
    <w:rsid w:val="00F446BC"/>
    <w:rsid w:val="00F446EC"/>
    <w:rsid w:val="00F44938"/>
    <w:rsid w:val="00F44F2C"/>
    <w:rsid w:val="00F450B4"/>
    <w:rsid w:val="00F45347"/>
    <w:rsid w:val="00F45725"/>
    <w:rsid w:val="00F45760"/>
    <w:rsid w:val="00F45A5F"/>
    <w:rsid w:val="00F45C0A"/>
    <w:rsid w:val="00F45C2B"/>
    <w:rsid w:val="00F45CCC"/>
    <w:rsid w:val="00F45FDF"/>
    <w:rsid w:val="00F462E1"/>
    <w:rsid w:val="00F4636A"/>
    <w:rsid w:val="00F46408"/>
    <w:rsid w:val="00F46454"/>
    <w:rsid w:val="00F464D5"/>
    <w:rsid w:val="00F465AB"/>
    <w:rsid w:val="00F46646"/>
    <w:rsid w:val="00F4672C"/>
    <w:rsid w:val="00F467DC"/>
    <w:rsid w:val="00F469D4"/>
    <w:rsid w:val="00F4708E"/>
    <w:rsid w:val="00F47764"/>
    <w:rsid w:val="00F477E7"/>
    <w:rsid w:val="00F47A38"/>
    <w:rsid w:val="00F47CC6"/>
    <w:rsid w:val="00F47D6A"/>
    <w:rsid w:val="00F47F34"/>
    <w:rsid w:val="00F504BE"/>
    <w:rsid w:val="00F508DD"/>
    <w:rsid w:val="00F50B34"/>
    <w:rsid w:val="00F50C7F"/>
    <w:rsid w:val="00F50CC1"/>
    <w:rsid w:val="00F50E65"/>
    <w:rsid w:val="00F51525"/>
    <w:rsid w:val="00F51B4B"/>
    <w:rsid w:val="00F51C9E"/>
    <w:rsid w:val="00F51E81"/>
    <w:rsid w:val="00F521CD"/>
    <w:rsid w:val="00F5238B"/>
    <w:rsid w:val="00F52808"/>
    <w:rsid w:val="00F52AAA"/>
    <w:rsid w:val="00F52F3B"/>
    <w:rsid w:val="00F53AB5"/>
    <w:rsid w:val="00F53C04"/>
    <w:rsid w:val="00F53ECE"/>
    <w:rsid w:val="00F53F40"/>
    <w:rsid w:val="00F541E2"/>
    <w:rsid w:val="00F542CE"/>
    <w:rsid w:val="00F549BC"/>
    <w:rsid w:val="00F54A26"/>
    <w:rsid w:val="00F55187"/>
    <w:rsid w:val="00F5535B"/>
    <w:rsid w:val="00F55383"/>
    <w:rsid w:val="00F555C1"/>
    <w:rsid w:val="00F555F1"/>
    <w:rsid w:val="00F55C83"/>
    <w:rsid w:val="00F55D98"/>
    <w:rsid w:val="00F56393"/>
    <w:rsid w:val="00F565B0"/>
    <w:rsid w:val="00F56F61"/>
    <w:rsid w:val="00F5718D"/>
    <w:rsid w:val="00F57D76"/>
    <w:rsid w:val="00F60098"/>
    <w:rsid w:val="00F600CB"/>
    <w:rsid w:val="00F602AC"/>
    <w:rsid w:val="00F60696"/>
    <w:rsid w:val="00F60717"/>
    <w:rsid w:val="00F60BC8"/>
    <w:rsid w:val="00F61065"/>
    <w:rsid w:val="00F6107F"/>
    <w:rsid w:val="00F611D4"/>
    <w:rsid w:val="00F61498"/>
    <w:rsid w:val="00F6150C"/>
    <w:rsid w:val="00F61875"/>
    <w:rsid w:val="00F61B7A"/>
    <w:rsid w:val="00F62100"/>
    <w:rsid w:val="00F625B2"/>
    <w:rsid w:val="00F62779"/>
    <w:rsid w:val="00F628E1"/>
    <w:rsid w:val="00F628EA"/>
    <w:rsid w:val="00F62CF9"/>
    <w:rsid w:val="00F62F9F"/>
    <w:rsid w:val="00F6358D"/>
    <w:rsid w:val="00F636BD"/>
    <w:rsid w:val="00F6442D"/>
    <w:rsid w:val="00F6444D"/>
    <w:rsid w:val="00F64B49"/>
    <w:rsid w:val="00F64E55"/>
    <w:rsid w:val="00F6527B"/>
    <w:rsid w:val="00F652B7"/>
    <w:rsid w:val="00F65323"/>
    <w:rsid w:val="00F65451"/>
    <w:rsid w:val="00F65A03"/>
    <w:rsid w:val="00F6600E"/>
    <w:rsid w:val="00F665DD"/>
    <w:rsid w:val="00F6697D"/>
    <w:rsid w:val="00F66A2C"/>
    <w:rsid w:val="00F66CF5"/>
    <w:rsid w:val="00F66F55"/>
    <w:rsid w:val="00F66FC8"/>
    <w:rsid w:val="00F67038"/>
    <w:rsid w:val="00F67183"/>
    <w:rsid w:val="00F673B1"/>
    <w:rsid w:val="00F67700"/>
    <w:rsid w:val="00F67729"/>
    <w:rsid w:val="00F67B94"/>
    <w:rsid w:val="00F67C7F"/>
    <w:rsid w:val="00F67FA3"/>
    <w:rsid w:val="00F7002B"/>
    <w:rsid w:val="00F7009C"/>
    <w:rsid w:val="00F701AF"/>
    <w:rsid w:val="00F70464"/>
    <w:rsid w:val="00F70491"/>
    <w:rsid w:val="00F7059A"/>
    <w:rsid w:val="00F705C3"/>
    <w:rsid w:val="00F7095F"/>
    <w:rsid w:val="00F709E5"/>
    <w:rsid w:val="00F70A59"/>
    <w:rsid w:val="00F7124C"/>
    <w:rsid w:val="00F713AA"/>
    <w:rsid w:val="00F71490"/>
    <w:rsid w:val="00F716BD"/>
    <w:rsid w:val="00F71AB3"/>
    <w:rsid w:val="00F71C51"/>
    <w:rsid w:val="00F7207B"/>
    <w:rsid w:val="00F720DA"/>
    <w:rsid w:val="00F720E4"/>
    <w:rsid w:val="00F7242A"/>
    <w:rsid w:val="00F7268D"/>
    <w:rsid w:val="00F72BF1"/>
    <w:rsid w:val="00F72DC9"/>
    <w:rsid w:val="00F730C1"/>
    <w:rsid w:val="00F7349E"/>
    <w:rsid w:val="00F734CC"/>
    <w:rsid w:val="00F737A9"/>
    <w:rsid w:val="00F73FAB"/>
    <w:rsid w:val="00F740B7"/>
    <w:rsid w:val="00F740E3"/>
    <w:rsid w:val="00F746BC"/>
    <w:rsid w:val="00F74713"/>
    <w:rsid w:val="00F74D81"/>
    <w:rsid w:val="00F7500E"/>
    <w:rsid w:val="00F7505F"/>
    <w:rsid w:val="00F75108"/>
    <w:rsid w:val="00F751BF"/>
    <w:rsid w:val="00F753C1"/>
    <w:rsid w:val="00F75805"/>
    <w:rsid w:val="00F75A91"/>
    <w:rsid w:val="00F75D6C"/>
    <w:rsid w:val="00F75F58"/>
    <w:rsid w:val="00F7619D"/>
    <w:rsid w:val="00F7680C"/>
    <w:rsid w:val="00F76A30"/>
    <w:rsid w:val="00F76DD6"/>
    <w:rsid w:val="00F76FC6"/>
    <w:rsid w:val="00F777E4"/>
    <w:rsid w:val="00F77805"/>
    <w:rsid w:val="00F77AA5"/>
    <w:rsid w:val="00F8042C"/>
    <w:rsid w:val="00F804DC"/>
    <w:rsid w:val="00F8062F"/>
    <w:rsid w:val="00F81099"/>
    <w:rsid w:val="00F81406"/>
    <w:rsid w:val="00F81917"/>
    <w:rsid w:val="00F81B26"/>
    <w:rsid w:val="00F81C49"/>
    <w:rsid w:val="00F81C55"/>
    <w:rsid w:val="00F81C81"/>
    <w:rsid w:val="00F81C83"/>
    <w:rsid w:val="00F81D0E"/>
    <w:rsid w:val="00F82025"/>
    <w:rsid w:val="00F8210E"/>
    <w:rsid w:val="00F8220F"/>
    <w:rsid w:val="00F822C5"/>
    <w:rsid w:val="00F822D6"/>
    <w:rsid w:val="00F824E0"/>
    <w:rsid w:val="00F82AFD"/>
    <w:rsid w:val="00F82FA8"/>
    <w:rsid w:val="00F831A1"/>
    <w:rsid w:val="00F833E3"/>
    <w:rsid w:val="00F83668"/>
    <w:rsid w:val="00F836F3"/>
    <w:rsid w:val="00F837D5"/>
    <w:rsid w:val="00F83BB6"/>
    <w:rsid w:val="00F83BD9"/>
    <w:rsid w:val="00F83E66"/>
    <w:rsid w:val="00F83EAE"/>
    <w:rsid w:val="00F83F2A"/>
    <w:rsid w:val="00F83FD9"/>
    <w:rsid w:val="00F83FE5"/>
    <w:rsid w:val="00F84120"/>
    <w:rsid w:val="00F84384"/>
    <w:rsid w:val="00F844C2"/>
    <w:rsid w:val="00F8450D"/>
    <w:rsid w:val="00F846AE"/>
    <w:rsid w:val="00F847A8"/>
    <w:rsid w:val="00F848C0"/>
    <w:rsid w:val="00F84D40"/>
    <w:rsid w:val="00F84FC5"/>
    <w:rsid w:val="00F851EF"/>
    <w:rsid w:val="00F85435"/>
    <w:rsid w:val="00F85A60"/>
    <w:rsid w:val="00F85DA4"/>
    <w:rsid w:val="00F85F26"/>
    <w:rsid w:val="00F85F94"/>
    <w:rsid w:val="00F86017"/>
    <w:rsid w:val="00F86448"/>
    <w:rsid w:val="00F8690C"/>
    <w:rsid w:val="00F870D7"/>
    <w:rsid w:val="00F872D8"/>
    <w:rsid w:val="00F8741F"/>
    <w:rsid w:val="00F874AD"/>
    <w:rsid w:val="00F87A6E"/>
    <w:rsid w:val="00F87F99"/>
    <w:rsid w:val="00F90957"/>
    <w:rsid w:val="00F910C0"/>
    <w:rsid w:val="00F91615"/>
    <w:rsid w:val="00F9175C"/>
    <w:rsid w:val="00F91F28"/>
    <w:rsid w:val="00F9224D"/>
    <w:rsid w:val="00F92490"/>
    <w:rsid w:val="00F929BC"/>
    <w:rsid w:val="00F92C86"/>
    <w:rsid w:val="00F92D20"/>
    <w:rsid w:val="00F92E85"/>
    <w:rsid w:val="00F92F98"/>
    <w:rsid w:val="00F92FE3"/>
    <w:rsid w:val="00F930A6"/>
    <w:rsid w:val="00F9333C"/>
    <w:rsid w:val="00F93487"/>
    <w:rsid w:val="00F9389E"/>
    <w:rsid w:val="00F93948"/>
    <w:rsid w:val="00F93CA7"/>
    <w:rsid w:val="00F93D1E"/>
    <w:rsid w:val="00F942F8"/>
    <w:rsid w:val="00F947ED"/>
    <w:rsid w:val="00F94805"/>
    <w:rsid w:val="00F948B6"/>
    <w:rsid w:val="00F9492D"/>
    <w:rsid w:val="00F94C2C"/>
    <w:rsid w:val="00F94C54"/>
    <w:rsid w:val="00F9513B"/>
    <w:rsid w:val="00F9530E"/>
    <w:rsid w:val="00F9531F"/>
    <w:rsid w:val="00F954EF"/>
    <w:rsid w:val="00F955D0"/>
    <w:rsid w:val="00F957D9"/>
    <w:rsid w:val="00F95838"/>
    <w:rsid w:val="00F95C7E"/>
    <w:rsid w:val="00F95F0B"/>
    <w:rsid w:val="00F96043"/>
    <w:rsid w:val="00F960F4"/>
    <w:rsid w:val="00F9624B"/>
    <w:rsid w:val="00F96676"/>
    <w:rsid w:val="00F966CC"/>
    <w:rsid w:val="00F966D2"/>
    <w:rsid w:val="00F96C8D"/>
    <w:rsid w:val="00F96DA5"/>
    <w:rsid w:val="00F96DC1"/>
    <w:rsid w:val="00F979C1"/>
    <w:rsid w:val="00F979CA"/>
    <w:rsid w:val="00F97FBB"/>
    <w:rsid w:val="00FA01CD"/>
    <w:rsid w:val="00FA0BE2"/>
    <w:rsid w:val="00FA0CF3"/>
    <w:rsid w:val="00FA101A"/>
    <w:rsid w:val="00FA10C8"/>
    <w:rsid w:val="00FA178C"/>
    <w:rsid w:val="00FA1835"/>
    <w:rsid w:val="00FA1AD8"/>
    <w:rsid w:val="00FA228B"/>
    <w:rsid w:val="00FA2342"/>
    <w:rsid w:val="00FA2783"/>
    <w:rsid w:val="00FA29B1"/>
    <w:rsid w:val="00FA2A19"/>
    <w:rsid w:val="00FA2A58"/>
    <w:rsid w:val="00FA2C43"/>
    <w:rsid w:val="00FA2EA2"/>
    <w:rsid w:val="00FA2FE0"/>
    <w:rsid w:val="00FA3335"/>
    <w:rsid w:val="00FA33AD"/>
    <w:rsid w:val="00FA35D7"/>
    <w:rsid w:val="00FA373F"/>
    <w:rsid w:val="00FA3CB7"/>
    <w:rsid w:val="00FA3EB8"/>
    <w:rsid w:val="00FA3F60"/>
    <w:rsid w:val="00FA4029"/>
    <w:rsid w:val="00FA4479"/>
    <w:rsid w:val="00FA4605"/>
    <w:rsid w:val="00FA4737"/>
    <w:rsid w:val="00FA4B95"/>
    <w:rsid w:val="00FA4BDD"/>
    <w:rsid w:val="00FA4E7E"/>
    <w:rsid w:val="00FA4F64"/>
    <w:rsid w:val="00FA4F87"/>
    <w:rsid w:val="00FA52E1"/>
    <w:rsid w:val="00FA53FB"/>
    <w:rsid w:val="00FA5650"/>
    <w:rsid w:val="00FA5788"/>
    <w:rsid w:val="00FA58FD"/>
    <w:rsid w:val="00FA5AB7"/>
    <w:rsid w:val="00FA5ADB"/>
    <w:rsid w:val="00FA602D"/>
    <w:rsid w:val="00FA60A4"/>
    <w:rsid w:val="00FA612D"/>
    <w:rsid w:val="00FA6246"/>
    <w:rsid w:val="00FA64DF"/>
    <w:rsid w:val="00FA673D"/>
    <w:rsid w:val="00FA6C8A"/>
    <w:rsid w:val="00FA701F"/>
    <w:rsid w:val="00FA72E6"/>
    <w:rsid w:val="00FA764C"/>
    <w:rsid w:val="00FA7833"/>
    <w:rsid w:val="00FA7886"/>
    <w:rsid w:val="00FB052F"/>
    <w:rsid w:val="00FB054C"/>
    <w:rsid w:val="00FB06AD"/>
    <w:rsid w:val="00FB07C7"/>
    <w:rsid w:val="00FB0B8A"/>
    <w:rsid w:val="00FB0D9F"/>
    <w:rsid w:val="00FB0E38"/>
    <w:rsid w:val="00FB148D"/>
    <w:rsid w:val="00FB16B5"/>
    <w:rsid w:val="00FB1B1B"/>
    <w:rsid w:val="00FB1BA8"/>
    <w:rsid w:val="00FB1C88"/>
    <w:rsid w:val="00FB2155"/>
    <w:rsid w:val="00FB2B71"/>
    <w:rsid w:val="00FB37D8"/>
    <w:rsid w:val="00FB37FF"/>
    <w:rsid w:val="00FB3B40"/>
    <w:rsid w:val="00FB3FBC"/>
    <w:rsid w:val="00FB3FD2"/>
    <w:rsid w:val="00FB41C7"/>
    <w:rsid w:val="00FB4550"/>
    <w:rsid w:val="00FB495D"/>
    <w:rsid w:val="00FB4B75"/>
    <w:rsid w:val="00FB4DFF"/>
    <w:rsid w:val="00FB4E73"/>
    <w:rsid w:val="00FB4F18"/>
    <w:rsid w:val="00FB5084"/>
    <w:rsid w:val="00FB5104"/>
    <w:rsid w:val="00FB52E5"/>
    <w:rsid w:val="00FB5502"/>
    <w:rsid w:val="00FB5674"/>
    <w:rsid w:val="00FB57AD"/>
    <w:rsid w:val="00FB595F"/>
    <w:rsid w:val="00FB5C71"/>
    <w:rsid w:val="00FB5C8E"/>
    <w:rsid w:val="00FB5DAA"/>
    <w:rsid w:val="00FB6326"/>
    <w:rsid w:val="00FB673E"/>
    <w:rsid w:val="00FB67E8"/>
    <w:rsid w:val="00FB6867"/>
    <w:rsid w:val="00FB6887"/>
    <w:rsid w:val="00FB6CC5"/>
    <w:rsid w:val="00FB7028"/>
    <w:rsid w:val="00FB7077"/>
    <w:rsid w:val="00FB7131"/>
    <w:rsid w:val="00FB722F"/>
    <w:rsid w:val="00FB7279"/>
    <w:rsid w:val="00FB7293"/>
    <w:rsid w:val="00FB7307"/>
    <w:rsid w:val="00FB7315"/>
    <w:rsid w:val="00FB7697"/>
    <w:rsid w:val="00FB79B1"/>
    <w:rsid w:val="00FB7A81"/>
    <w:rsid w:val="00FB7A9D"/>
    <w:rsid w:val="00FB7BCA"/>
    <w:rsid w:val="00FB7D79"/>
    <w:rsid w:val="00FB7DFE"/>
    <w:rsid w:val="00FB7FFD"/>
    <w:rsid w:val="00FC003B"/>
    <w:rsid w:val="00FC0130"/>
    <w:rsid w:val="00FC019B"/>
    <w:rsid w:val="00FC0746"/>
    <w:rsid w:val="00FC0818"/>
    <w:rsid w:val="00FC0A1E"/>
    <w:rsid w:val="00FC0BAA"/>
    <w:rsid w:val="00FC0F52"/>
    <w:rsid w:val="00FC0FF2"/>
    <w:rsid w:val="00FC0FF6"/>
    <w:rsid w:val="00FC1115"/>
    <w:rsid w:val="00FC15A4"/>
    <w:rsid w:val="00FC16BC"/>
    <w:rsid w:val="00FC1921"/>
    <w:rsid w:val="00FC1EC1"/>
    <w:rsid w:val="00FC2050"/>
    <w:rsid w:val="00FC213C"/>
    <w:rsid w:val="00FC2198"/>
    <w:rsid w:val="00FC2A26"/>
    <w:rsid w:val="00FC2D68"/>
    <w:rsid w:val="00FC2F45"/>
    <w:rsid w:val="00FC3085"/>
    <w:rsid w:val="00FC3235"/>
    <w:rsid w:val="00FC377B"/>
    <w:rsid w:val="00FC38D0"/>
    <w:rsid w:val="00FC3ED4"/>
    <w:rsid w:val="00FC3F31"/>
    <w:rsid w:val="00FC4059"/>
    <w:rsid w:val="00FC4224"/>
    <w:rsid w:val="00FC434E"/>
    <w:rsid w:val="00FC5E10"/>
    <w:rsid w:val="00FC5E33"/>
    <w:rsid w:val="00FC5FB2"/>
    <w:rsid w:val="00FC605B"/>
    <w:rsid w:val="00FC656A"/>
    <w:rsid w:val="00FC65E9"/>
    <w:rsid w:val="00FC66A8"/>
    <w:rsid w:val="00FC6B3F"/>
    <w:rsid w:val="00FC76F7"/>
    <w:rsid w:val="00FC785B"/>
    <w:rsid w:val="00FC7E20"/>
    <w:rsid w:val="00FC7E61"/>
    <w:rsid w:val="00FD06F9"/>
    <w:rsid w:val="00FD0722"/>
    <w:rsid w:val="00FD0965"/>
    <w:rsid w:val="00FD0B79"/>
    <w:rsid w:val="00FD0BCD"/>
    <w:rsid w:val="00FD1288"/>
    <w:rsid w:val="00FD1A74"/>
    <w:rsid w:val="00FD1EF8"/>
    <w:rsid w:val="00FD1F76"/>
    <w:rsid w:val="00FD1FC3"/>
    <w:rsid w:val="00FD2666"/>
    <w:rsid w:val="00FD2C3F"/>
    <w:rsid w:val="00FD2E09"/>
    <w:rsid w:val="00FD2E29"/>
    <w:rsid w:val="00FD2E46"/>
    <w:rsid w:val="00FD2ED3"/>
    <w:rsid w:val="00FD2FB4"/>
    <w:rsid w:val="00FD30A3"/>
    <w:rsid w:val="00FD30C6"/>
    <w:rsid w:val="00FD31CF"/>
    <w:rsid w:val="00FD3236"/>
    <w:rsid w:val="00FD32C6"/>
    <w:rsid w:val="00FD3361"/>
    <w:rsid w:val="00FD3706"/>
    <w:rsid w:val="00FD38E2"/>
    <w:rsid w:val="00FD3D10"/>
    <w:rsid w:val="00FD4385"/>
    <w:rsid w:val="00FD4C36"/>
    <w:rsid w:val="00FD4CF8"/>
    <w:rsid w:val="00FD507D"/>
    <w:rsid w:val="00FD52A0"/>
    <w:rsid w:val="00FD583D"/>
    <w:rsid w:val="00FD586B"/>
    <w:rsid w:val="00FD5DF7"/>
    <w:rsid w:val="00FD5F47"/>
    <w:rsid w:val="00FD61C5"/>
    <w:rsid w:val="00FD61E0"/>
    <w:rsid w:val="00FD636C"/>
    <w:rsid w:val="00FD66C6"/>
    <w:rsid w:val="00FD6876"/>
    <w:rsid w:val="00FD6912"/>
    <w:rsid w:val="00FD6A00"/>
    <w:rsid w:val="00FD6AD9"/>
    <w:rsid w:val="00FD6CE0"/>
    <w:rsid w:val="00FD6F7E"/>
    <w:rsid w:val="00FD6FF2"/>
    <w:rsid w:val="00FD7017"/>
    <w:rsid w:val="00FD7088"/>
    <w:rsid w:val="00FD7209"/>
    <w:rsid w:val="00FD749B"/>
    <w:rsid w:val="00FD7AF5"/>
    <w:rsid w:val="00FD7C8D"/>
    <w:rsid w:val="00FD7D37"/>
    <w:rsid w:val="00FE0304"/>
    <w:rsid w:val="00FE08DF"/>
    <w:rsid w:val="00FE0D4E"/>
    <w:rsid w:val="00FE0FDD"/>
    <w:rsid w:val="00FE11F3"/>
    <w:rsid w:val="00FE155C"/>
    <w:rsid w:val="00FE158A"/>
    <w:rsid w:val="00FE17F6"/>
    <w:rsid w:val="00FE19C3"/>
    <w:rsid w:val="00FE19EE"/>
    <w:rsid w:val="00FE19F9"/>
    <w:rsid w:val="00FE1A68"/>
    <w:rsid w:val="00FE1AF4"/>
    <w:rsid w:val="00FE1BA3"/>
    <w:rsid w:val="00FE1C9E"/>
    <w:rsid w:val="00FE1CAF"/>
    <w:rsid w:val="00FE1E12"/>
    <w:rsid w:val="00FE2180"/>
    <w:rsid w:val="00FE21C1"/>
    <w:rsid w:val="00FE23DD"/>
    <w:rsid w:val="00FE28E4"/>
    <w:rsid w:val="00FE2D0D"/>
    <w:rsid w:val="00FE2DF2"/>
    <w:rsid w:val="00FE2F05"/>
    <w:rsid w:val="00FE3363"/>
    <w:rsid w:val="00FE33B7"/>
    <w:rsid w:val="00FE34F4"/>
    <w:rsid w:val="00FE3BAF"/>
    <w:rsid w:val="00FE4357"/>
    <w:rsid w:val="00FE43D2"/>
    <w:rsid w:val="00FE4707"/>
    <w:rsid w:val="00FE4912"/>
    <w:rsid w:val="00FE4A98"/>
    <w:rsid w:val="00FE4BA0"/>
    <w:rsid w:val="00FE5915"/>
    <w:rsid w:val="00FE5F77"/>
    <w:rsid w:val="00FE607D"/>
    <w:rsid w:val="00FE62FB"/>
    <w:rsid w:val="00FE67E3"/>
    <w:rsid w:val="00FE6A61"/>
    <w:rsid w:val="00FE6BEF"/>
    <w:rsid w:val="00FE6E56"/>
    <w:rsid w:val="00FE7768"/>
    <w:rsid w:val="00FE7DF9"/>
    <w:rsid w:val="00FE7FB1"/>
    <w:rsid w:val="00FF002A"/>
    <w:rsid w:val="00FF01B7"/>
    <w:rsid w:val="00FF0356"/>
    <w:rsid w:val="00FF09C3"/>
    <w:rsid w:val="00FF0ADE"/>
    <w:rsid w:val="00FF0B8C"/>
    <w:rsid w:val="00FF0BA9"/>
    <w:rsid w:val="00FF0CC1"/>
    <w:rsid w:val="00FF0E0E"/>
    <w:rsid w:val="00FF0F5D"/>
    <w:rsid w:val="00FF100B"/>
    <w:rsid w:val="00FF1102"/>
    <w:rsid w:val="00FF1407"/>
    <w:rsid w:val="00FF1AC4"/>
    <w:rsid w:val="00FF1C6F"/>
    <w:rsid w:val="00FF21D8"/>
    <w:rsid w:val="00FF2822"/>
    <w:rsid w:val="00FF2902"/>
    <w:rsid w:val="00FF2D5A"/>
    <w:rsid w:val="00FF2D9B"/>
    <w:rsid w:val="00FF2E49"/>
    <w:rsid w:val="00FF2FC7"/>
    <w:rsid w:val="00FF34B4"/>
    <w:rsid w:val="00FF3963"/>
    <w:rsid w:val="00FF3AFF"/>
    <w:rsid w:val="00FF40D7"/>
    <w:rsid w:val="00FF41F9"/>
    <w:rsid w:val="00FF4206"/>
    <w:rsid w:val="00FF4229"/>
    <w:rsid w:val="00FF42F2"/>
    <w:rsid w:val="00FF4363"/>
    <w:rsid w:val="00FF4481"/>
    <w:rsid w:val="00FF464B"/>
    <w:rsid w:val="00FF4667"/>
    <w:rsid w:val="00FF4690"/>
    <w:rsid w:val="00FF4C2D"/>
    <w:rsid w:val="00FF4D91"/>
    <w:rsid w:val="00FF4FC0"/>
    <w:rsid w:val="00FF50CF"/>
    <w:rsid w:val="00FF523D"/>
    <w:rsid w:val="00FF5241"/>
    <w:rsid w:val="00FF5309"/>
    <w:rsid w:val="00FF532B"/>
    <w:rsid w:val="00FF579E"/>
    <w:rsid w:val="00FF5E6D"/>
    <w:rsid w:val="00FF60B3"/>
    <w:rsid w:val="00FF6127"/>
    <w:rsid w:val="00FF65D5"/>
    <w:rsid w:val="00FF66C2"/>
    <w:rsid w:val="00FF69C9"/>
    <w:rsid w:val="00FF69E6"/>
    <w:rsid w:val="00FF6A07"/>
    <w:rsid w:val="00FF6A35"/>
    <w:rsid w:val="00FF6CAE"/>
    <w:rsid w:val="00FF6D35"/>
    <w:rsid w:val="00FF6D3E"/>
    <w:rsid w:val="00FF6E87"/>
    <w:rsid w:val="00FF6FE9"/>
    <w:rsid w:val="00FF702B"/>
    <w:rsid w:val="00FF737E"/>
    <w:rsid w:val="00FF77D1"/>
    <w:rsid w:val="00FF7803"/>
    <w:rsid w:val="00FF7AC3"/>
    <w:rsid w:val="00FF7D96"/>
    <w:rsid w:val="00FF7EA1"/>
    <w:rsid w:val="013614EF"/>
    <w:rsid w:val="01728B09"/>
    <w:rsid w:val="02973116"/>
    <w:rsid w:val="02E0A75B"/>
    <w:rsid w:val="04D4ACFA"/>
    <w:rsid w:val="08DECB72"/>
    <w:rsid w:val="0A152FB0"/>
    <w:rsid w:val="0A8CDC56"/>
    <w:rsid w:val="0AB4E7BC"/>
    <w:rsid w:val="0B243F58"/>
    <w:rsid w:val="0B2FD467"/>
    <w:rsid w:val="0ED524B0"/>
    <w:rsid w:val="0EFB61F2"/>
    <w:rsid w:val="0F24CFE4"/>
    <w:rsid w:val="0FDA0022"/>
    <w:rsid w:val="10FEC550"/>
    <w:rsid w:val="1218CEF9"/>
    <w:rsid w:val="12685003"/>
    <w:rsid w:val="14E7E313"/>
    <w:rsid w:val="169DA0D9"/>
    <w:rsid w:val="16C8B957"/>
    <w:rsid w:val="1752DEC4"/>
    <w:rsid w:val="19BA94FC"/>
    <w:rsid w:val="1C2B2765"/>
    <w:rsid w:val="1C619DD4"/>
    <w:rsid w:val="1F60C2F9"/>
    <w:rsid w:val="20A2796A"/>
    <w:rsid w:val="21B9D1D2"/>
    <w:rsid w:val="22EFCB11"/>
    <w:rsid w:val="23ACD737"/>
    <w:rsid w:val="24F41188"/>
    <w:rsid w:val="2638FD71"/>
    <w:rsid w:val="29DF5080"/>
    <w:rsid w:val="2A80F6AF"/>
    <w:rsid w:val="2B21AF34"/>
    <w:rsid w:val="2BCEECD9"/>
    <w:rsid w:val="2C40ACFC"/>
    <w:rsid w:val="2DC0EF04"/>
    <w:rsid w:val="2DD8B18B"/>
    <w:rsid w:val="2F62E135"/>
    <w:rsid w:val="3397163F"/>
    <w:rsid w:val="34A5D344"/>
    <w:rsid w:val="3523037B"/>
    <w:rsid w:val="36B079C0"/>
    <w:rsid w:val="37E9C3DB"/>
    <w:rsid w:val="3859971C"/>
    <w:rsid w:val="38FEA245"/>
    <w:rsid w:val="3C9E703D"/>
    <w:rsid w:val="3E7C4941"/>
    <w:rsid w:val="3EC37651"/>
    <w:rsid w:val="409C1C95"/>
    <w:rsid w:val="412B47AC"/>
    <w:rsid w:val="4462C313"/>
    <w:rsid w:val="46554B4D"/>
    <w:rsid w:val="47284206"/>
    <w:rsid w:val="4AFF9FDA"/>
    <w:rsid w:val="4C038F92"/>
    <w:rsid w:val="4E01E0F2"/>
    <w:rsid w:val="4EEFCC34"/>
    <w:rsid w:val="4F1DA12C"/>
    <w:rsid w:val="501E7EF8"/>
    <w:rsid w:val="50AD4841"/>
    <w:rsid w:val="51F5D123"/>
    <w:rsid w:val="5248E053"/>
    <w:rsid w:val="53C805AC"/>
    <w:rsid w:val="542B5969"/>
    <w:rsid w:val="566B279D"/>
    <w:rsid w:val="56F42F27"/>
    <w:rsid w:val="5717399E"/>
    <w:rsid w:val="57F7C804"/>
    <w:rsid w:val="58C965F1"/>
    <w:rsid w:val="5985D885"/>
    <w:rsid w:val="59CA801E"/>
    <w:rsid w:val="5D7519DA"/>
    <w:rsid w:val="5DB65FC2"/>
    <w:rsid w:val="5DEDA03E"/>
    <w:rsid w:val="6185BC56"/>
    <w:rsid w:val="62B71112"/>
    <w:rsid w:val="63973325"/>
    <w:rsid w:val="64D5B7DC"/>
    <w:rsid w:val="66957F82"/>
    <w:rsid w:val="672592D9"/>
    <w:rsid w:val="69FF64D2"/>
    <w:rsid w:val="6C29FF73"/>
    <w:rsid w:val="6C554322"/>
    <w:rsid w:val="6D36113B"/>
    <w:rsid w:val="702C1B8C"/>
    <w:rsid w:val="731EF584"/>
    <w:rsid w:val="73E8B95B"/>
    <w:rsid w:val="76BD244C"/>
    <w:rsid w:val="783CE89D"/>
    <w:rsid w:val="7863AC87"/>
    <w:rsid w:val="7884848A"/>
    <w:rsid w:val="791A46D3"/>
    <w:rsid w:val="7C5313DF"/>
    <w:rsid w:val="7F2DFC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AB43B"/>
  <w15:docId w15:val="{B633F2AA-03D4-4AB7-8C98-100FEC32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00E"/>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24"/>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C0B2F"/>
    <w:pPr>
      <w:spacing w:before="70" w:after="70"/>
    </w:pPr>
    <w:rPr>
      <w:color w:val="201547" w:themeColor="text2"/>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594031"/>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594031"/>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F34A5C"/>
    <w:pPr>
      <w:numPr>
        <w:numId w:val="12"/>
      </w:numPr>
      <w:ind w:left="567" w:hanging="283"/>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F34A5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3C0B2F"/>
    <w:pPr>
      <w:keepNext/>
    </w:pPr>
    <w:rPr>
      <w:b/>
      <w:color w:val="201547" w:themeColor="text2"/>
    </w:rPr>
  </w:style>
  <w:style w:type="paragraph" w:customStyle="1" w:styleId="TableHeadingCentre">
    <w:name w:val="Table Heading Centre"/>
    <w:basedOn w:val="TableTextCentre"/>
    <w:qFormat/>
    <w:rsid w:val="003C0B2F"/>
    <w:pPr>
      <w:keepNext/>
    </w:pPr>
    <w:rPr>
      <w:b/>
      <w:color w:val="201547" w:themeColor="text2"/>
    </w:rPr>
  </w:style>
  <w:style w:type="paragraph" w:customStyle="1" w:styleId="TableHeadingRight">
    <w:name w:val="Table Heading Right"/>
    <w:basedOn w:val="TableTextRight"/>
    <w:qFormat/>
    <w:rsid w:val="003C0B2F"/>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isclaimerTextLeft">
    <w:name w:val="Disclaimer Text Left"/>
    <w:basedOn w:val="DisclaimerText"/>
    <w:uiPriority w:val="99"/>
    <w:semiHidden/>
    <w:rsid w:val="00444E7F"/>
    <w:pPr>
      <w:framePr w:w="0" w:hSpace="181" w:vSpace="0" w:wrap="around" w:hAnchor="margin" w:xAlign="left"/>
      <w:spacing w:after="90"/>
    </w:pPr>
  </w:style>
  <w:style w:type="paragraph" w:customStyle="1" w:styleId="DisclaimerTextRightBold">
    <w:name w:val="Disclaimer Text Right Bold"/>
    <w:basedOn w:val="Normal"/>
    <w:uiPriority w:val="99"/>
    <w:semiHidden/>
    <w:rsid w:val="00444E7F"/>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444E7F"/>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444E7F"/>
    <w:pPr>
      <w:framePr w:wrap="around"/>
    </w:pPr>
    <w:rPr>
      <w:sz w:val="24"/>
    </w:rPr>
  </w:style>
  <w:style w:type="paragraph" w:customStyle="1" w:styleId="DisclaimerTextRight">
    <w:name w:val="Disclaimer Text Right"/>
    <w:basedOn w:val="DisclaimerText"/>
    <w:uiPriority w:val="99"/>
    <w:semiHidden/>
    <w:rsid w:val="00444E7F"/>
    <w:pPr>
      <w:framePr w:w="0" w:hSpace="181" w:vSpace="0" w:wrap="around" w:hAnchor="margin" w:xAlign="left"/>
      <w:spacing w:after="90"/>
    </w:pPr>
  </w:style>
  <w:style w:type="character" w:customStyle="1" w:styleId="normaltextrun">
    <w:name w:val="normaltextrun"/>
    <w:basedOn w:val="DefaultParagraphFont"/>
    <w:rsid w:val="00444E7F"/>
  </w:style>
  <w:style w:type="character" w:customStyle="1" w:styleId="eop">
    <w:name w:val="eop"/>
    <w:basedOn w:val="DefaultParagraphFont"/>
    <w:rsid w:val="00444E7F"/>
  </w:style>
  <w:style w:type="paragraph" w:customStyle="1" w:styleId="xDisclaimertext3">
    <w:name w:val="xDisclaimer text 3"/>
    <w:basedOn w:val="xDisclaimerText"/>
    <w:rsid w:val="00444E7F"/>
    <w:pPr>
      <w:spacing w:before="60" w:after="60"/>
    </w:pPr>
  </w:style>
  <w:style w:type="character" w:customStyle="1" w:styleId="SectionTitle">
    <w:name w:val="Section Title"/>
    <w:uiPriority w:val="3"/>
    <w:rsid w:val="00D83A43"/>
    <w:rPr>
      <w:color w:val="FFFFFF" w:themeColor="background1"/>
      <w:bdr w:val="none" w:sz="0" w:space="0" w:color="auto"/>
      <w:shd w:val="clear" w:color="auto" w:fill="auto"/>
    </w:rPr>
  </w:style>
  <w:style w:type="paragraph" w:customStyle="1" w:styleId="DisclaimerTextLeftBold">
    <w:name w:val="Disclaimer Text Left Bold"/>
    <w:basedOn w:val="DisclaimerTextLeft"/>
    <w:next w:val="DisclaimerTextLeft"/>
    <w:uiPriority w:val="99"/>
    <w:semiHidden/>
    <w:rsid w:val="00A8750B"/>
    <w:pPr>
      <w:framePr w:wrap="around"/>
    </w:pPr>
    <w:rPr>
      <w:b/>
    </w:rPr>
  </w:style>
  <w:style w:type="character" w:styleId="Mention">
    <w:name w:val="Mention"/>
    <w:basedOn w:val="DefaultParagraphFont"/>
    <w:uiPriority w:val="99"/>
    <w:unhideWhenUsed/>
    <w:rsid w:val="009862D6"/>
    <w:rPr>
      <w:color w:val="2B579A"/>
      <w:shd w:val="clear" w:color="auto" w:fill="E1DFDD"/>
    </w:rPr>
  </w:style>
  <w:style w:type="paragraph" w:customStyle="1" w:styleId="Style1">
    <w:name w:val="Style1"/>
    <w:basedOn w:val="TOC1"/>
    <w:link w:val="Style1Char"/>
    <w:qFormat/>
    <w:rsid w:val="00A37062"/>
    <w:pPr>
      <w:ind w:left="1134"/>
    </w:pPr>
    <w:rPr>
      <w:rFonts w:eastAsiaTheme="majorEastAsia"/>
      <w:b w:val="0"/>
    </w:rPr>
  </w:style>
  <w:style w:type="character" w:customStyle="1" w:styleId="Style1Char">
    <w:name w:val="Style1 Char"/>
    <w:basedOn w:val="TOC1Char"/>
    <w:link w:val="Style1"/>
    <w:rsid w:val="00A37062"/>
    <w:rPr>
      <w:rFonts w:eastAsiaTheme="majorEastAsia" w:cs="Arial"/>
      <w:b w:val="0"/>
      <w:noProof/>
      <w:color w:val="201547" w:themeColor="text2"/>
      <w:sz w:val="24"/>
      <w:szCs w:val="24"/>
    </w:rPr>
  </w:style>
  <w:style w:type="paragraph" w:customStyle="1" w:styleId="Style2">
    <w:name w:val="Style2"/>
    <w:basedOn w:val="Style1"/>
    <w:link w:val="Style2Char"/>
    <w:qFormat/>
    <w:rsid w:val="005A1D59"/>
    <w:pPr>
      <w:tabs>
        <w:tab w:val="clear" w:pos="9582"/>
        <w:tab w:val="right" w:leader="dot" w:pos="10773"/>
      </w:tabs>
      <w:ind w:right="0"/>
    </w:pPr>
  </w:style>
  <w:style w:type="character" w:customStyle="1" w:styleId="Style2Char">
    <w:name w:val="Style2 Char"/>
    <w:basedOn w:val="Style1Char"/>
    <w:link w:val="Style2"/>
    <w:rsid w:val="005A1D59"/>
    <w:rPr>
      <w:rFonts w:eastAsiaTheme="majorEastAsia" w:cs="Arial"/>
      <w:b w:val="0"/>
      <w:noProof/>
      <w:color w:val="201547" w:themeColor="text2"/>
      <w:sz w:val="24"/>
      <w:szCs w:val="24"/>
    </w:rPr>
  </w:style>
  <w:style w:type="character" w:styleId="LineNumber">
    <w:name w:val="line number"/>
    <w:basedOn w:val="DefaultParagraphFont"/>
    <w:semiHidden/>
    <w:unhideWhenUsed/>
    <w:rsid w:val="00761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306726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85717137">
      <w:bodyDiv w:val="1"/>
      <w:marLeft w:val="0"/>
      <w:marRight w:val="0"/>
      <w:marTop w:val="0"/>
      <w:marBottom w:val="0"/>
      <w:divBdr>
        <w:top w:val="none" w:sz="0" w:space="0" w:color="auto"/>
        <w:left w:val="none" w:sz="0" w:space="0" w:color="auto"/>
        <w:bottom w:val="none" w:sz="0" w:space="0" w:color="auto"/>
        <w:right w:val="none" w:sz="0" w:space="0" w:color="auto"/>
      </w:divBdr>
    </w:div>
    <w:div w:id="751467227">
      <w:bodyDiv w:val="1"/>
      <w:marLeft w:val="0"/>
      <w:marRight w:val="0"/>
      <w:marTop w:val="0"/>
      <w:marBottom w:val="0"/>
      <w:divBdr>
        <w:top w:val="none" w:sz="0" w:space="0" w:color="auto"/>
        <w:left w:val="none" w:sz="0" w:space="0" w:color="auto"/>
        <w:bottom w:val="none" w:sz="0" w:space="0" w:color="auto"/>
        <w:right w:val="none" w:sz="0" w:space="0" w:color="auto"/>
      </w:divBdr>
    </w:div>
    <w:div w:id="101233648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13156372">
      <w:bodyDiv w:val="1"/>
      <w:marLeft w:val="0"/>
      <w:marRight w:val="0"/>
      <w:marTop w:val="0"/>
      <w:marBottom w:val="0"/>
      <w:divBdr>
        <w:top w:val="none" w:sz="0" w:space="0" w:color="auto"/>
        <w:left w:val="none" w:sz="0" w:space="0" w:color="auto"/>
        <w:bottom w:val="none" w:sz="0" w:space="0" w:color="auto"/>
        <w:right w:val="none" w:sz="0" w:space="0" w:color="auto"/>
      </w:divBdr>
    </w:div>
    <w:div w:id="124187226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eativecommons.org/licenses/by/4.0/" TargetMode="External"/><Relationship Id="rId21" Type="http://schemas.openxmlformats.org/officeDocument/2006/relationships/image" Target="media/image5.png"/><Relationship Id="rId42" Type="http://schemas.openxmlformats.org/officeDocument/2006/relationships/hyperlink" Target="https://www.legislation.vic.gov.au/in-force/statutory-rules/wildlife-regulations-2013/005" TargetMode="External"/><Relationship Id="rId47" Type="http://schemas.openxmlformats.org/officeDocument/2006/relationships/hyperlink" Target="mailto:Foi.unit@deeca.vic.gov.au" TargetMode="External"/><Relationship Id="rId63" Type="http://schemas.openxmlformats.org/officeDocument/2006/relationships/image" Target="media/image12.png"/><Relationship Id="rId68" Type="http://schemas.openxmlformats.org/officeDocument/2006/relationships/hyperlink" Target="http://www.deeca.vic.gov.au" TargetMode="External"/><Relationship Id="rId16" Type="http://schemas.openxmlformats.org/officeDocument/2006/relationships/hyperlink" Target="file:///C:\Users\fionadurante\Downloads\deeca.vic.gov.au" TargetMode="Externa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hyperlink" Target="https://content.vic.gov.au/sites/default/files/2023-07/OCR-Wildlife-rehabilitator-guide-FA02-scren.pdf" TargetMode="External"/><Relationship Id="rId40" Type="http://schemas.openxmlformats.org/officeDocument/2006/relationships/hyperlink" Target="https://www.legislation.vic.gov.au/search?q=%E2%80%A2Occupational+Health+and+Safety+Act+2004" TargetMode="External"/><Relationship Id="rId45" Type="http://schemas.openxmlformats.org/officeDocument/2006/relationships/hyperlink" Target="https://www.deeca.vic.gov.au/grants" TargetMode="External"/><Relationship Id="rId53" Type="http://schemas.openxmlformats.org/officeDocument/2006/relationships/hyperlink" Target="https://www.vic.gov.au/wildlife-rehabilitation-shelters-and-foster-carers" TargetMode="External"/><Relationship Id="rId58" Type="http://schemas.openxmlformats.org/officeDocument/2006/relationships/hyperlink" Target="tel:1800675888" TargetMode="External"/><Relationship Id="rId66" Type="http://schemas.openxmlformats.org/officeDocument/2006/relationships/image" Target="media/image15.png"/><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0.png"/><Relationship Id="rId19" Type="http://schemas.openxmlformats.org/officeDocument/2006/relationships/image" Target="media/image3.png"/><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hyperlink" Target="http://creativecommons.org/licenses/by/4.0/" TargetMode="External"/><Relationship Id="rId30" Type="http://schemas.openxmlformats.org/officeDocument/2006/relationships/header" Target="header1.xml"/><Relationship Id="rId35" Type="http://schemas.openxmlformats.org/officeDocument/2006/relationships/hyperlink" Target="mailto:enviro.grants@deeca.vic.gov.au" TargetMode="External"/><Relationship Id="rId43" Type="http://schemas.openxmlformats.org/officeDocument/2006/relationships/hyperlink" Target="https://www.legislation.vic.gov.au/in-force/acts/prevention-cruelty-animals-act-1986/096" TargetMode="External"/><Relationship Id="rId48" Type="http://schemas.openxmlformats.org/officeDocument/2006/relationships/hyperlink" Target="https://wildlife.vic.gov.au/grants/wildlife-rehabilitator-grants" TargetMode="External"/><Relationship Id="rId56" Type="http://schemas.openxmlformats.org/officeDocument/2006/relationships/hyperlink" Target="https://www.vic.gov.au/sites/default/files/2020-12/Species_Code.doc" TargetMode="External"/><Relationship Id="rId64" Type="http://schemas.openxmlformats.org/officeDocument/2006/relationships/image" Target="media/image13.png"/><Relationship Id="rId69" Type="http://schemas.openxmlformats.org/officeDocument/2006/relationships/image" Target="media/image17.png"/><Relationship Id="rId77" Type="http://schemas.openxmlformats.org/officeDocument/2006/relationships/header" Target="header3.xml"/><Relationship Id="rId8" Type="http://schemas.openxmlformats.org/officeDocument/2006/relationships/customXml" Target="../customXml/item8.xml"/><Relationship Id="rId51" Type="http://schemas.openxmlformats.org/officeDocument/2006/relationships/hyperlink" Target="https://www.vic.gov.au/wildlife-rehabilitator-authorisation-guide" TargetMode="External"/><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file:///C:\Users\fionadurante\Downloads\deeca.vic.gov.au" TargetMode="External"/><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hyperlink" Target="https://www.legislation.vic.gov.au/search?q=%E2%80%A2The+Privacy+Act+1988+(Commonwealth)" TargetMode="External"/><Relationship Id="rId46" Type="http://schemas.openxmlformats.org/officeDocument/2006/relationships/hyperlink" Target="http://www.deeca.vic.gov.au/privacy." TargetMode="External"/><Relationship Id="rId59" Type="http://schemas.openxmlformats.org/officeDocument/2006/relationships/hyperlink" Target="http://agriculture.vic.gov.au/avianflu" TargetMode="External"/><Relationship Id="rId67" Type="http://schemas.openxmlformats.org/officeDocument/2006/relationships/image" Target="media/image16.png"/><Relationship Id="rId20" Type="http://schemas.openxmlformats.org/officeDocument/2006/relationships/image" Target="media/image4.png"/><Relationship Id="rId41" Type="http://schemas.openxmlformats.org/officeDocument/2006/relationships/hyperlink" Target="https://www.legislation.vic.gov.au/in-force/acts/wildlife-act-1975/126" TargetMode="External"/><Relationship Id="rId54" Type="http://schemas.openxmlformats.org/officeDocument/2006/relationships/hyperlink" Target="https://www.vic.gov.au/sites/default/files/2020-12/Shelter_Record_Sheet.doc" TargetMode="External"/><Relationship Id="rId62" Type="http://schemas.openxmlformats.org/officeDocument/2006/relationships/image" Target="media/image11.png"/><Relationship Id="rId70" Type="http://schemas.openxmlformats.org/officeDocument/2006/relationships/image" Target="media/image18.pn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mailto:customer.service@deeca.vic.gov.au" TargetMode="External"/><Relationship Id="rId36" Type="http://schemas.openxmlformats.org/officeDocument/2006/relationships/hyperlink" Target="https://www.vic.gov.au/victorian-common-funding-agreement" TargetMode="External"/><Relationship Id="rId49" Type="http://schemas.openxmlformats.org/officeDocument/2006/relationships/hyperlink" Target="mailto:enviro.grants@deeca.vic.gov.au" TargetMode="External"/><Relationship Id="rId57" Type="http://schemas.openxmlformats.org/officeDocument/2006/relationships/hyperlink" Target="https://www.wildlife.vic.gov.au/grants/wildlife-rehabilitator-grants" TargetMode="External"/><Relationship Id="rId10" Type="http://schemas.openxmlformats.org/officeDocument/2006/relationships/styles" Target="styles.xml"/><Relationship Id="rId31" Type="http://schemas.openxmlformats.org/officeDocument/2006/relationships/footer" Target="footer1.xml"/><Relationship Id="rId44" Type="http://schemas.openxmlformats.org/officeDocument/2006/relationships/hyperlink" Target="https://www.legislation.vic.gov.au/search?q=%E2%80%A2Guide+to+the+Drugs+Poisons+and+Controlled+Substances+Regulations+2006" TargetMode="External"/><Relationship Id="rId52" Type="http://schemas.openxmlformats.org/officeDocument/2006/relationships/hyperlink" Target="https://www.vic.gov.au/wildlife-rehabilitator-authorisation-guide" TargetMode="External"/><Relationship Id="rId60" Type="http://schemas.openxmlformats.org/officeDocument/2006/relationships/hyperlink" Target="https://www.wildlife.vic.gov.au/sick-injured-or-orphaned-wildlife/high-pathogenic-avian-influenza" TargetMode="External"/><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hyperlink" Target="https://www.legislation.vic.gov.au/search?q=%E2%80%A2The+Freedom+of+Information+Act+1982+(Vic)" TargetMode="External"/><Relationship Id="rId34" Type="http://schemas.openxmlformats.org/officeDocument/2006/relationships/footer" Target="footer3.xml"/><Relationship Id="rId50" Type="http://schemas.openxmlformats.org/officeDocument/2006/relationships/hyperlink" Target="https://www.wildlife.vic.gov.au/grants/wildlife-rehabilitator-grants" TargetMode="External"/><Relationship Id="rId55" Type="http://schemas.openxmlformats.org/officeDocument/2006/relationships/hyperlink" Target="https://www.vic.gov.au/sites/default/files/2020-12/Wildlife_Code_Book.doc" TargetMode="External"/><Relationship Id="rId76" Type="http://schemas.openxmlformats.org/officeDocument/2006/relationships/hyperlink" Target="http://www.deeca.vic.gov.au" TargetMode="External"/><Relationship Id="rId7" Type="http://schemas.openxmlformats.org/officeDocument/2006/relationships/customXml" Target="../customXml/item7.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www.deeca.vic.gov.au/" TargetMode="External"/></Relationships>
</file>

<file path=word/theme/theme1.xml><?xml version="1.0" encoding="utf-8"?>
<a:theme xmlns:a="http://schemas.openxmlformats.org/drawingml/2006/main" name="DEECA RECAFP_Green Theme">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/sites/ecm_137</xsnScope>
</customXsn>
</file>

<file path=customXml/item3.xml><?xml version="1.0" encoding="utf-8"?>
<?mso-contentType ?>
<SharedContentType xmlns="Microsoft.SharePoint.Taxonomy.ContentTypeSync" SourceId="3452d580-73c1-4b2b-acb3-3600a17877a9" ContentTypeId="0x0101002517F445A0F35E449C98AAD631F2B038D0"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54B507AEB8B75243882146C73415B1DE" ma:contentTypeVersion="29" ma:contentTypeDescription="Financial report and associated documentation used in the discharge of funding or grants" ma:contentTypeScope="" ma:versionID="f34f62ac9a6373cfcd90affa726e62f3">
  <xsd:schema xmlns:xsd="http://www.w3.org/2001/XMLSchema" xmlns:xs="http://www.w3.org/2001/XMLSchema" xmlns:p="http://schemas.microsoft.com/office/2006/metadata/properties" xmlns:ns1="http://schemas.microsoft.com/sharepoint/v3" xmlns:ns2="a5f32de4-e402-4188-b034-e71ca7d22e54" xmlns:ns3="9fd47c19-1c4a-4d7d-b342-c10cef269344" xmlns:ns4="0051635f-4141-43fc-85a7-d8c3ccae7505" xmlns:ns5="153f2783-1c70-4464-955e-85040a58200f" targetNamespace="http://schemas.microsoft.com/office/2006/metadata/properties" ma:root="true" ma:fieldsID="a68318ac4ce9a63d337f265f88439f90" ns1:_="" ns2:_="" ns3:_="" ns4:_="" ns5:_="">
    <xsd:import namespace="http://schemas.microsoft.com/sharepoint/v3"/>
    <xsd:import namespace="a5f32de4-e402-4188-b034-e71ca7d22e54"/>
    <xsd:import namespace="9fd47c19-1c4a-4d7d-b342-c10cef269344"/>
    <xsd:import namespace="0051635f-4141-43fc-85a7-d8c3ccae7505"/>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Tags" minOccurs="0"/>
                <xsd:element ref="ns4:MediaServiceGenerationTime" minOccurs="0"/>
                <xsd:element ref="ns4:MediaServiceEventHashCode" minOccurs="0"/>
                <xsd:element ref="ns4:MediaServiceLocation" minOccurs="0"/>
                <xsd:element ref="ns5:SharedWithUsers" minOccurs="0"/>
                <xsd:element ref="ns5:SharedWithDetails" minOccurs="0"/>
                <xsd:element ref="ns4:MediaServiceAutoKeyPoints" minOccurs="0"/>
                <xsd:element ref="ns4:MediaServiceKeyPoints" minOccurs="0"/>
                <xsd:element ref="ns4:MediaServiceMetadata" minOccurs="0"/>
                <xsd:element ref="ns2:Financial_x0020_Year" minOccurs="0"/>
                <xsd:element ref="ns2:Grant_x0020_Stream" minOccurs="0"/>
                <xsd:element ref="ns2:Grant_x0020_Round" minOccurs="0"/>
                <xsd:element ref="ns4:MediaServiceDateTaken" minOccurs="0"/>
                <xsd:element ref="ns2:File_x0020_Number" minOccurs="0"/>
                <xsd:element ref="ns4:MediaServiceFastMetadata" minOccurs="0"/>
                <xsd:element ref="ns4:MediaServiceOCR"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dexed="true"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4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4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4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51635f-4141-43fc-85a7-d8c3ccae7505" elementFormDefault="qualified">
    <xsd:import namespace="http://schemas.microsoft.com/office/2006/documentManagement/types"/>
    <xsd:import namespace="http://schemas.microsoft.com/office/infopath/2007/PartnerControls"/>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FastMetadata" ma:index="45" nillable="true" ma:displayName="MediaServiceFastMetadata" ma:hidden="true" ma:internalName="MediaServiceFastMetadata" ma:readOnly="true">
      <xsd:simpleType>
        <xsd:restriction base="dms:Note"/>
      </xsd:simpleType>
    </xsd:element>
    <xsd:element name="MediaServiceOCR" ma:index="46" nillable="true" ma:displayName="Extracted Text" ma:internalName="MediaServiceOCR" ma:readOnly="true">
      <xsd:simpleType>
        <xsd:restriction base="dms:Note">
          <xsd:maxLength value="255"/>
        </xsd:restriction>
      </xsd:simpleType>
    </xsd:element>
    <xsd:element name="MediaLengthInSeconds" ma:index="47" nillable="true" ma:displayName="MediaLengthInSeconds" ma:hidden="true"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Value>
      <Value>10</Value>
      <Value>329</Value>
      <Value>5</Value>
      <Value>480</Value>
      <Value>428</Value>
      <Value>2</Value>
      <Value>34</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inancial_x0020_Year xmlns="a5f32de4-e402-4188-b034-e71ca7d22e54">2024-25</Financial_x0020_Year>
    <_dlc_DocId xmlns="a5f32de4-e402-4188-b034-e71ca7d22e54">DOCID137-796905963-15148</_dlc_DocId>
    <_dlc_DocIdUrl xmlns="a5f32de4-e402-4188-b034-e71ca7d22e54">
      <Url>https://delwpvicgovau.sharepoint.com/sites/ecm_137/_layouts/15/DocIdRedir.aspx?ID=DOCID137-796905963-15148</Url>
      <Description>DOCID137-796905963-15148</Description>
    </_dlc_DocIdUrl>
    <lcf76f155ced4ddcb4097134ff3c332f xmlns="0051635f-4141-43fc-85a7-d8c3ccae7505">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File_x0020_Numbe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Biodiversity Programs</TermName>
          <TermId xmlns="http://schemas.microsoft.com/office/infopath/2007/PartnerControls">f50f1035-a453-40c1-b10b-dbcf3a99df99</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Grant_x0020_Stream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e2cbcdf5-a588-4cfe-8547-c416d4b3e1da</TermId>
        </TermInfo>
      </Terms>
    </mfe9accc5a0b4653a7b513b67ffd122d>
    <Grant_x0020_Round xmlns="a5f32de4-e402-4188-b034-e71ca7d22e54">WRG2024-25</Grant_x0020_Roun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TermInfo xmlns="http://schemas.microsoft.com/office/infopath/2007/PartnerControls">
          <TermName xmlns="http://schemas.microsoft.com/office/infopath/2007/PartnerControls">Community Programs</TermName>
          <TermId xmlns="http://schemas.microsoft.com/office/infopath/2007/PartnerControls">060123eb-5292-428a-aa14-60494f956d5f</TermId>
        </TermInfo>
      </Terms>
    </a25c4e3633654d669cbaa09ae6b70789>
    <RoutingRuleDescription xmlns="http://schemas.microsoft.com/sharepoint/v3">2024-25 WRG Guidelines </RoutingRuleDescription>
    <SharedWithUsers xmlns="153f2783-1c70-4464-955e-85040a58200f">
      <UserInfo>
        <DisplayName>Felicia P Choo (DEECA)</DisplayName>
        <AccountId>19</AccountId>
        <AccountType/>
      </UserInfo>
    </SharedWithUsers>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2C9FE8-DE25-4829-A2B1-F038952EB53B}">
  <ds:schemaRefs>
    <ds:schemaRef ds:uri="http://schemas.microsoft.com/office/2006/metadata/customXsn"/>
  </ds:schemaRefs>
</ds:datastoreItem>
</file>

<file path=customXml/itemProps3.xml><?xml version="1.0" encoding="utf-8"?>
<ds:datastoreItem xmlns:ds="http://schemas.openxmlformats.org/officeDocument/2006/customXml" ds:itemID="{923CBD7C-73DF-4868-AF58-36404FF6E832}">
  <ds:schemaRefs>
    <ds:schemaRef ds:uri="Microsoft.SharePoint.Taxonomy.ContentTypeSync"/>
  </ds:schemaRefs>
</ds:datastoreItem>
</file>

<file path=customXml/itemProps4.xml><?xml version="1.0" encoding="utf-8"?>
<ds:datastoreItem xmlns:ds="http://schemas.openxmlformats.org/officeDocument/2006/customXml" ds:itemID="{AB81BDF0-5798-4F11-A61F-6C0F6919686C}">
  <ds:schemaRefs>
    <ds:schemaRef ds:uri="http://schemas.microsoft.com/sharepoint/events"/>
  </ds:schemaRefs>
</ds:datastoreItem>
</file>

<file path=customXml/itemProps5.xml><?xml version="1.0" encoding="utf-8"?>
<ds:datastoreItem xmlns:ds="http://schemas.openxmlformats.org/officeDocument/2006/customXml" ds:itemID="{1B323A19-98E8-4FCF-A7EE-58809A9D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051635f-4141-43fc-85a7-d8c3ccae7505"/>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BCFABBF0-0631-4425-8316-AF0A01ACFB0F}">
  <ds:schemaRefs>
    <ds:schemaRef ds:uri="http://schemas.microsoft.com/sharepoint/v3"/>
    <ds:schemaRef ds:uri="http://purl.org/dc/terms/"/>
    <ds:schemaRef ds:uri="http://purl.org/dc/dcmitype/"/>
    <ds:schemaRef ds:uri="http://schemas.openxmlformats.org/package/2006/metadata/core-properties"/>
    <ds:schemaRef ds:uri="9fd47c19-1c4a-4d7d-b342-c10cef269344"/>
    <ds:schemaRef ds:uri="http://schemas.microsoft.com/office/infopath/2007/PartnerControls"/>
    <ds:schemaRef ds:uri="http://www.w3.org/XML/1998/namespace"/>
    <ds:schemaRef ds:uri="153f2783-1c70-4464-955e-85040a58200f"/>
    <ds:schemaRef ds:uri="http://purl.org/dc/elements/1.1/"/>
    <ds:schemaRef ds:uri="http://schemas.microsoft.com/office/2006/documentManagement/types"/>
    <ds:schemaRef ds:uri="0051635f-4141-43fc-85a7-d8c3ccae7505"/>
    <ds:schemaRef ds:uri="a5f32de4-e402-4188-b034-e71ca7d22e54"/>
    <ds:schemaRef ds:uri="http://schemas.microsoft.com/office/2006/metadata/properties"/>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3573</Words>
  <Characters>25134</Characters>
  <Application>Microsoft Office Word</Application>
  <DocSecurity>0</DocSecurity>
  <Lines>209</Lines>
  <Paragraphs>57</Paragraphs>
  <ScaleCrop>false</ScaleCrop>
  <HeadingPairs>
    <vt:vector size="2" baseType="variant">
      <vt:variant>
        <vt:lpstr>Title</vt:lpstr>
      </vt:variant>
      <vt:variant>
        <vt:i4>1</vt:i4>
      </vt:variant>
    </vt:vector>
  </HeadingPairs>
  <TitlesOfParts>
    <vt:vector size="1" baseType="lpstr">
      <vt:lpstr>2024-25 Wildlife Rehabilitator Grants</vt:lpstr>
    </vt:vector>
  </TitlesOfParts>
  <Company/>
  <LinksUpToDate>false</LinksUpToDate>
  <CharactersWithSpaces>28650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Wildlife Rehabilitator Grants</dc:title>
  <dc:subject>m Gidelines</dc:subject>
  <dc:creator>Fiona</dc:creator>
  <cp:keywords/>
  <dc:description/>
  <cp:lastModifiedBy>Susie M Novella (DEECA)</cp:lastModifiedBy>
  <cp:revision>3</cp:revision>
  <cp:lastPrinted>2022-06-18T12:14:00Z</cp:lastPrinted>
  <dcterms:created xsi:type="dcterms:W3CDTF">2024-11-22T01:12:00Z</dcterms:created>
  <dcterms:modified xsi:type="dcterms:W3CDTF">2024-11-26T01:12:00Z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0x0101002517F445A0F35E449C98AAD631F2B038D00054B507AEB8B75243882146C73415B1DE</vt:lpwstr>
  </property>
  <property fmtid="{D5CDD505-2E9C-101B-9397-08002B2CF9AE}" pid="5" name="MediaServiceImageTags">
    <vt:lpwstr/>
  </property>
  <property fmtid="{D5CDD505-2E9C-101B-9397-08002B2CF9AE}" pid="6" name="ClassificationContentMarkingFooterShapeIds">
    <vt:lpwstr>18,1b,1e,1f,23,28</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2023-10-25T22:39:49Z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b4bd0fee-efcb-4dc1-ba78-cbb06b00519e</vt:lpwstr>
  </property>
  <property fmtid="{D5CDD505-2E9C-101B-9397-08002B2CF9AE}" pid="15" name="MSIP_Label_4257e2ab-f512-40e2-9c9a-c64247360765_ContentBits">
    <vt:lpwstr>2</vt:lpwstr>
  </property>
  <property fmtid="{D5CDD505-2E9C-101B-9397-08002B2CF9AE}" pid="16" name="Agency">
    <vt:lpwstr>329;#Department of Energy, Environment and Climate Action|6ec2007c-62f7-4367-85b3-4db3e85c504f</vt:lpwstr>
  </property>
  <property fmtid="{D5CDD505-2E9C-101B-9397-08002B2CF9AE}" pid="17" name="Division">
    <vt:lpwstr>5;#Biodiversity|a369ff78-9705-4b66-a29c-499bde0c7988</vt:lpwstr>
  </property>
  <property fmtid="{D5CDD505-2E9C-101B-9397-08002B2CF9AE}" pid="18" name="Dissemination Limiting Marker">
    <vt:lpwstr>2;#FOUO|955eb6fc-b35a-4808-8aa5-31e514fa3f26</vt:lpwstr>
  </property>
  <property fmtid="{D5CDD505-2E9C-101B-9397-08002B2CF9AE}" pid="19" name="Section">
    <vt:lpwstr>10;#Biodiversity Programs|f50f1035-a453-40c1-b10b-dbcf3a99df99</vt:lpwstr>
  </property>
  <property fmtid="{D5CDD505-2E9C-101B-9397-08002B2CF9AE}" pid="20" name="Sub-Section">
    <vt:lpwstr>11;#Community Programs|060123eb-5292-428a-aa14-60494f956d5f</vt:lpwstr>
  </property>
  <property fmtid="{D5CDD505-2E9C-101B-9397-08002B2CF9AE}" pid="21" name="Branch">
    <vt:lpwstr>34;#Biodiversity|e2cbcdf5-a588-4cfe-8547-c416d4b3e1da</vt:lpwstr>
  </property>
  <property fmtid="{D5CDD505-2E9C-101B-9397-08002B2CF9AE}" pid="22" name="Group1">
    <vt:lpwstr>428;#Regions, Environment, Climate Action and First Peoples|c3907712-efe8-4eb7-9ed8-ccca8ce2f408</vt:lpwstr>
  </property>
  <property fmtid="{D5CDD505-2E9C-101B-9397-08002B2CF9AE}" pid="23" name="_dlc_DocIdItemGuid">
    <vt:lpwstr>e6890c9c-7199-4160-a1e4-3445149b0854</vt:lpwstr>
  </property>
  <property fmtid="{D5CDD505-2E9C-101B-9397-08002B2CF9AE}" pid="24" name="Reference_x0020_Type">
    <vt:lpwstr/>
  </property>
  <property fmtid="{D5CDD505-2E9C-101B-9397-08002B2CF9AE}" pid="25" name="Location_x0020_Type">
    <vt:lpwstr/>
  </property>
  <property fmtid="{D5CDD505-2E9C-101B-9397-08002B2CF9AE}" pid="26" name="Copyright_x0020_Licence_x0020_Name">
    <vt:lpwstr/>
  </property>
  <property fmtid="{D5CDD505-2E9C-101B-9397-08002B2CF9AE}" pid="27" name="Copyright_x0020_License_x0020_Type">
    <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Copyright Licence Name">
    <vt:lpwstr/>
  </property>
  <property fmtid="{D5CDD505-2E9C-101B-9397-08002B2CF9AE}" pid="31" name="Location Type">
    <vt:lpwstr/>
  </property>
  <property fmtid="{D5CDD505-2E9C-101B-9397-08002B2CF9AE}" pid="32" name="Reference Type">
    <vt:lpwstr/>
  </property>
  <property fmtid="{D5CDD505-2E9C-101B-9397-08002B2CF9AE}" pid="33" name="Copyright License Type">
    <vt:lpwstr/>
  </property>
  <property fmtid="{D5CDD505-2E9C-101B-9397-08002B2CF9AE}" pid="34" name="SharedWithUsers">
    <vt:lpwstr>19;#Felicia P Choo (DEECA)</vt:lpwstr>
  </property>
  <property fmtid="{D5CDD505-2E9C-101B-9397-08002B2CF9AE}" pid="35" name="Records Class Grant Management">
    <vt:lpwstr>59</vt:lpwstr>
  </property>
  <property fmtid="{D5CDD505-2E9C-101B-9397-08002B2CF9AE}" pid="36" name="Department Document Type">
    <vt:lpwstr/>
  </property>
  <property fmtid="{D5CDD505-2E9C-101B-9397-08002B2CF9AE}" pid="37" name="Record Purpose">
    <vt:lpwstr/>
  </property>
  <property fmtid="{D5CDD505-2E9C-101B-9397-08002B2CF9AE}" pid="38" name="URL">
    <vt:lpwstr>, </vt:lpwstr>
  </property>
  <property fmtid="{D5CDD505-2E9C-101B-9397-08002B2CF9AE}" pid="39" name="wic_System_Copyright">
    <vt:lpwstr>State of Victoria</vt:lpwstr>
  </property>
  <property fmtid="{D5CDD505-2E9C-101B-9397-08002B2CF9AE}" pid="40" name="o85941e134754762b9719660a258a6e6">
    <vt:lpwstr/>
  </property>
  <property fmtid="{D5CDD505-2E9C-101B-9397-08002B2CF9AE}" pid="41" name="df723ab3fe1c4eb7a0b151674e7ac40d">
    <vt:lpwstr/>
  </property>
  <property fmtid="{D5CDD505-2E9C-101B-9397-08002B2CF9AE}" pid="42" name="Security Classification">
    <vt:lpwstr>480;#FOUO|a68bb466-13a2-4b11-9c31-8c4948da88a9</vt:lpwstr>
  </property>
  <property fmtid="{D5CDD505-2E9C-101B-9397-08002B2CF9AE}" pid="43" name="Sub_x002d_Section">
    <vt:lpwstr>11;#Community Programs|060123eb-5292-428a-aa14-60494f956d5f</vt:lpwstr>
  </property>
  <property fmtid="{D5CDD505-2E9C-101B-9397-08002B2CF9AE}" pid="44" name="Security_x0020_Classification">
    <vt:lpwstr>480;#FOUO|a68bb466-13a2-4b11-9c31-8c4948da88a9</vt:lpwstr>
  </property>
  <property fmtid="{D5CDD505-2E9C-101B-9397-08002B2CF9AE}" pid="45" name="Dissemination_x0020_Limiting_x0020_Marker">
    <vt:lpwstr>2;#FOUO|955eb6fc-b35a-4808-8aa5-31e514fa3f26</vt:lpwstr>
  </property>
</Properties>
</file>