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2AA1CE89" w14:textId="78857BE2" w:rsidR="00254F12" w:rsidRPr="00862057" w:rsidRDefault="00983ED0" w:rsidP="0082263E">
      <w:pPr>
        <w:pStyle w:val="Heading1"/>
        <w:framePr w:w="7846" w:h="2432" w:hRule="exact" w:wrap="around" w:x="543" w:y="409"/>
        <w:spacing w:before="360"/>
      </w:pPr>
      <w:sdt>
        <w:sdtPr>
          <w:alias w:val="Document Title"/>
          <w:tag w:val=""/>
          <w:id w:val="-432211567"/>
          <w:placeholder>
            <w:docPart w:val="2BBAD19514CC4C0B8E5C6976A76AEEFF"/>
          </w:placeholder>
          <w:dataBinding w:prefixMappings="xmlns:ns0='http://purl.org/dc/elements/1.1/' xmlns:ns1='http://schemas.openxmlformats.org/package/2006/metadata/core-properties' " w:xpath="/ns1:coreProperties[1]/ns0:title[1]" w:storeItemID="{6C3C8BC8-F283-45AE-878A-BAB7291924A1}"/>
          <w:text/>
        </w:sdtPr>
        <w:sdtEndPr/>
        <w:sdtContent>
          <w:r w:rsidR="00D64398">
            <w:t>Grey-headed Flying-foxes in Victoria</w:t>
          </w:r>
        </w:sdtContent>
      </w:sdt>
    </w:p>
    <w:p w14:paraId="05BAC7AC" w14:textId="77777777" w:rsidR="00254F12" w:rsidRPr="004C1F02" w:rsidRDefault="00254F12" w:rsidP="004C1F02">
      <w:pPr>
        <w:pStyle w:val="xVicLogo"/>
        <w:framePr w:wrap="around"/>
      </w:pPr>
      <w:r w:rsidRPr="004C1F02">
        <w:rPr>
          <w:noProof/>
        </w:rPr>
        <w:drawing>
          <wp:inline distT="0" distB="0" distL="0" distR="0" wp14:anchorId="5077CCDF" wp14:editId="7CAFD2A7">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0E33E634" w14:textId="731256A0" w:rsidR="00665916" w:rsidRDefault="0082263E" w:rsidP="00922220">
      <w:pPr>
        <w:pStyle w:val="BodyText"/>
        <w:sectPr w:rsidR="00665916" w:rsidSect="002C514B">
          <w:headerReference w:type="even" r:id="rId17"/>
          <w:footerReference w:type="even" r:id="rId18"/>
          <w:footerReference w:type="default" r:id="rId19"/>
          <w:footerReference w:type="first" r:id="rId20"/>
          <w:endnotePr>
            <w:numFmt w:val="decimal"/>
          </w:endnotePr>
          <w:type w:val="continuous"/>
          <w:pgSz w:w="11907" w:h="16839" w:code="9"/>
          <w:pgMar w:top="737" w:right="851" w:bottom="1701" w:left="851" w:header="284" w:footer="284" w:gutter="0"/>
          <w:cols w:space="454"/>
          <w:noEndnote/>
          <w:titlePg/>
          <w:docGrid w:linePitch="360"/>
        </w:sectPr>
      </w:pPr>
      <w:bookmarkStart w:id="1" w:name="Here"/>
      <w:r>
        <w:rPr>
          <w:noProof/>
        </w:rPr>
        <mc:AlternateContent>
          <mc:Choice Requires="wps">
            <w:drawing>
              <wp:anchor distT="0" distB="0" distL="114300" distR="114300" simplePos="0" relativeHeight="251658255" behindDoc="0" locked="0" layoutInCell="1" allowOverlap="1" wp14:anchorId="219239FA" wp14:editId="70E73792">
                <wp:simplePos x="0" y="0"/>
                <wp:positionH relativeFrom="page">
                  <wp:align>left</wp:align>
                </wp:positionH>
                <wp:positionV relativeFrom="paragraph">
                  <wp:posOffset>39872</wp:posOffset>
                </wp:positionV>
                <wp:extent cx="327704" cy="977826"/>
                <wp:effectExtent l="0" t="0" r="0" b="0"/>
                <wp:wrapNone/>
                <wp:docPr id="2002856241"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7704" cy="977826"/>
                        </a:xfrm>
                        <a:prstGeom prst="rect">
                          <a:avLst/>
                        </a:pr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6DB8C8A" id="Navy" o:spid="_x0000_s1026" alt="&quot;&quot;" style="position:absolute;margin-left:0;margin-top:3.15pt;width:25.8pt;height:77pt;z-index:2516582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" fillcolor="#201547 [3215]" stroked="f">
                <v:textbox inset="0,0,0,0"/>
                <w10:wrap anchorx="page"/>
              </v:rect>
            </w:pict>
          </mc:Fallback>
        </mc:AlternateContent>
      </w:r>
      <w:r w:rsidR="00D26259">
        <w:rPr>
          <w:noProof/>
        </w:rPr>
        <mc:AlternateContent>
          <mc:Choice Requires="wps">
            <w:drawing>
              <wp:anchor distT="0" distB="0" distL="114300" distR="114300" simplePos="0" relativeHeight="251658240" behindDoc="0" locked="0" layoutInCell="1" allowOverlap="1" wp14:anchorId="795F6ED7" wp14:editId="69902AB9">
                <wp:simplePos x="0" y="0"/>
                <wp:positionH relativeFrom="margin">
                  <wp:posOffset>4382770</wp:posOffset>
                </wp:positionH>
                <wp:positionV relativeFrom="paragraph">
                  <wp:posOffset>-523875</wp:posOffset>
                </wp:positionV>
                <wp:extent cx="2069465" cy="1555115"/>
                <wp:effectExtent l="0" t="0" r="6985" b="698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9465" cy="1555115"/>
                        </a:xfrm>
                        <a:custGeom>
                          <a:avLst/>
                          <a:gdLst>
                            <a:gd name="connsiteX0" fmla="*/ 6717068 w 6717068"/>
                            <a:gd name="connsiteY0" fmla="*/ 0 h 2227567"/>
                            <a:gd name="connsiteX1" fmla="*/ 0 w 6717068"/>
                            <a:gd name="connsiteY1" fmla="*/ 0 h 2227567"/>
                            <a:gd name="connsiteX2" fmla="*/ 127 w 6717068"/>
                            <a:gd name="connsiteY2" fmla="*/ 2227567 h 2227567"/>
                            <a:gd name="connsiteX3" fmla="*/ 5226678 w 6717068"/>
                            <a:gd name="connsiteY3" fmla="*/ 2215690 h 2227567"/>
                            <a:gd name="connsiteX4" fmla="*/ 6717068 w 6717068"/>
                            <a:gd name="connsiteY4" fmla="*/ 0 h 22275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17068" h="2227567">
                              <a:moveTo>
                                <a:pt x="6717068" y="0"/>
                              </a:moveTo>
                              <a:lnTo>
                                <a:pt x="0" y="0"/>
                              </a:lnTo>
                              <a:cubicBezTo>
                                <a:pt x="42" y="742522"/>
                                <a:pt x="85" y="1485045"/>
                                <a:pt x="127" y="2227567"/>
                              </a:cubicBezTo>
                              <a:lnTo>
                                <a:pt x="5226678" y="2215690"/>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48525C1" id="Navy" o:spid="_x0000_s1026" alt="&quot;&quot;" style="position:absolute;margin-left:345.1pt;margin-top:-41.25pt;width:162.95pt;height:122.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717068,222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" path="m6717068,l,c42,742522,85,1485045,127,2227567r5226551,-11877l6717068,xe" fillcolor="#201547 [3215]" stroked="f">
                <v:path arrowok="t" o:connecttype="custom" o:connectlocs="2069465,0;0,0;39,1555115;1610290,1546823;2069465,0" o:connectangles="0,0,0,0,0"/>
                <w10:wrap anchorx="margin"/>
              </v:shape>
            </w:pict>
          </mc:Fallback>
        </mc:AlternateContent>
      </w:r>
      <w:r w:rsidR="00B32D5C">
        <w:rPr>
          <w:noProof/>
        </w:rPr>
        <mc:AlternateContent>
          <mc:Choice Requires="wps">
            <w:drawing>
              <wp:anchor distT="0" distB="0" distL="114300" distR="114300" simplePos="0" relativeHeight="251658254" behindDoc="0" locked="0" layoutInCell="1" allowOverlap="1" wp14:anchorId="1C38EBC8" wp14:editId="21FD3293">
                <wp:simplePos x="0" y="0"/>
                <wp:positionH relativeFrom="page">
                  <wp:align>left</wp:align>
                </wp:positionH>
                <wp:positionV relativeFrom="paragraph">
                  <wp:posOffset>-493676</wp:posOffset>
                </wp:positionV>
                <wp:extent cx="5928527" cy="558140"/>
                <wp:effectExtent l="0" t="0" r="0" b="0"/>
                <wp:wrapNone/>
                <wp:docPr id="1877313545"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8527" cy="55814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5CD43B" id="Navy" o:spid="_x0000_s1026" alt="&quot;&quot;" style="position:absolute;margin-left:0;margin-top:-38.85pt;width:466.8pt;height:43.95pt;z-index:25165825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" path="m6717068,l,,127,2227567r5666892,-241l6717068,xe" fillcolor="#201547 [3215]" stroked="f">
                <v:path arrowok="t"/>
                <w10:wrap anchorx="page"/>
              </v:shape>
            </w:pict>
          </mc:Fallback>
        </mc:AlternateContent>
      </w:r>
      <w:r w:rsidR="004C1FB6">
        <w:rPr>
          <w:noProof/>
        </w:rPr>
        <mc:AlternateContent>
          <mc:Choice Requires="wpg">
            <w:drawing>
              <wp:anchor distT="0" distB="0" distL="114300" distR="114300" simplePos="0" relativeHeight="251658249" behindDoc="0" locked="0" layoutInCell="1" allowOverlap="1" wp14:anchorId="2EAA2E59" wp14:editId="26014CC5">
                <wp:simplePos x="0" y="0"/>
                <wp:positionH relativeFrom="column">
                  <wp:posOffset>5120640</wp:posOffset>
                </wp:positionH>
                <wp:positionV relativeFrom="paragraph">
                  <wp:posOffset>-497839</wp:posOffset>
                </wp:positionV>
                <wp:extent cx="1904365" cy="1517650"/>
                <wp:effectExtent l="0" t="0" r="635" b="6350"/>
                <wp:wrapNone/>
                <wp:docPr id="459665305" name="Group 3"/>
                <wp:cNvGraphicFramePr/>
                <a:graphic xmlns:a="http://schemas.openxmlformats.org/drawingml/2006/main">
                  <a:graphicData uri="http://schemas.microsoft.com/office/word/2010/wordprocessingGroup">
                    <wpg:wgp>
                      <wpg:cNvGrpSpPr/>
                      <wpg:grpSpPr>
                        <a:xfrm>
                          <a:off x="0" y="0"/>
                          <a:ext cx="1904365" cy="1517650"/>
                          <a:chOff x="0" y="0"/>
                          <a:chExt cx="2734945" cy="2231175"/>
                        </a:xfrm>
                      </wpg:grpSpPr>
                      <wps:wsp>
                        <wps:cNvPr id="6" name="RibbonElement1">
                          <a:extLst>
                            <a:ext uri="{C183D7F6-B498-43B3-948B-1728B52AA6E4}">
                              <adec:decorative xmlns:adec="http://schemas.microsoft.com/office/drawing/2017/decorative" val="1"/>
                            </a:ext>
                          </a:extLst>
                        </wps:cNvPr>
                        <wps:cNvSpPr/>
                        <wps:spPr>
                          <a:xfrm>
                            <a:off x="1057275"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wps:wsp>
                        <wps:cNvPr id="7" name="RibbonElement2">
                          <a:extLst>
                            <a:ext uri="{C183D7F6-B498-43B3-948B-1728B52AA6E4}">
                              <adec:decorative xmlns:adec="http://schemas.microsoft.com/office/drawing/2017/decorative" val="1"/>
                            </a:ext>
                          </a:extLst>
                        </wps:cNvPr>
                        <wps:cNvSpPr/>
                        <wps:spPr>
                          <a:xfrm>
                            <a:off x="428625" y="133350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8" name="RibbonElement3">
                          <a:extLst>
                            <a:ext uri="{C183D7F6-B498-43B3-948B-1728B52AA6E4}">
                              <adec:decorative xmlns:adec="http://schemas.microsoft.com/office/drawing/2017/decorative" val="1"/>
                            </a:ext>
                          </a:extLst>
                        </wps:cNvPr>
                        <wps:cNvSpPr/>
                        <wps:spPr>
                          <a:xfrm>
                            <a:off x="0" y="1781175"/>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wps:wsp>
                        <wps:cNvPr id="9" name="RibbonElement4Grp">
                          <a:extLst>
                            <a:ext uri="{C183D7F6-B498-43B3-948B-1728B52AA6E4}">
                              <adec:decorative xmlns:adec="http://schemas.microsoft.com/office/drawing/2017/decorative" val="1"/>
                            </a:ext>
                          </a:extLst>
                        </wps:cNvPr>
                        <wps:cNvSpPr/>
                        <wps:spPr>
                          <a:xfrm>
                            <a:off x="838200" y="133350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pic:pic xmlns:pic="http://schemas.openxmlformats.org/drawingml/2006/picture">
                        <pic:nvPicPr>
                          <pic:cNvPr id="17" name="Cover_Triangle_FFR">
                            <a:extLst>
                              <a:ext uri="{C183D7F6-B498-43B3-948B-1728B52AA6E4}">
                                <adec:decorative xmlns:adec="http://schemas.microsoft.com/office/drawing/2017/decorative" val="1"/>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2105025" y="885825"/>
                            <a:ext cx="629920" cy="1335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E19372" id="Group 3" o:spid="_x0000_s1026" style="position:absolute;margin-left:403.2pt;margin-top:-39.2pt;width:149.95pt;height:119.5pt;z-index:251658249;mso-width-relative:margin;mso-height-relative:margin" coordsize="27349,2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">
                <v:shape id="RibbonElement1" o:spid="_x0000_s1027" alt="&quot;&quot;" style="position:absolute;left:10572;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" path="m1677733,l841171,,,1781251r837107,-242l1677733,xe" fillcolor="#00b140 [3204]" stroked="f">
                  <v:path arrowok="t"/>
                </v:shape>
                <v:shape id="RibbonElement2" o:spid="_x0000_s1028" alt="&quot;&quot;" style="position:absolute;left:4286;top:13335;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" path="m1255382,l418833,,,893102r837107,-229l1255382,xe" fillcolor="#00b1a8" stroked="f">
                  <v:path arrowok="t"/>
                </v:shape>
                <v:shape id="RibbonElement3" o:spid="_x0000_s1029" alt="&quot;&quot;" style="position:absolute;top:17811;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" path="m1048296,l211747,,,449198r837120,-241l1048296,xe" fillcolor="#fdda24 [3205]" stroked="f">
                  <v:path arrowok="t"/>
                </v:shape>
                <v:shape id="RibbonElement4Grp" o:spid="_x0000_s1030" alt="&quot;&quot;" style="position:absolute;left:8382;top:13335;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" path="m423494,892873l211747,443674,,892873r423494,xem1053515,449199l841768,,630021,449199r423494,xe" fillcolor="#201547 [321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_Triangle_FFR" o:spid="_x0000_s1031" type="#_x0000_t75" alt="&quot;&quot;" style="position:absolute;left:21050;top:8858;width:629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">
                  <v:imagedata r:id="rId22" o:title=""/>
                </v:shape>
              </v:group>
            </w:pict>
          </mc:Fallback>
        </mc:AlternateContent>
      </w:r>
      <w:bookmarkEnd w:id="1"/>
      <w:r w:rsidR="00D654E8" w:rsidRPr="00D654E8">
        <w:rPr>
          <w:noProof/>
        </w:rPr>
        <mc:AlternateContent>
          <mc:Choice Requires="wps">
            <w:drawing>
              <wp:anchor distT="0" distB="0" distL="114300" distR="114300" simplePos="0" relativeHeight="251658253" behindDoc="0" locked="1" layoutInCell="1" allowOverlap="1" wp14:anchorId="309670A4" wp14:editId="36A383AC">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23" cstate="screen">
                            <a:extLst>
                              <a:ext uri="{28A0092B-C50C-407E-A947-70E740481C1C}">
                                <a14:useLocalDpi xmlns:a14="http://schemas.microsoft.com/office/drawing/2010/main"/>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D87CC1" id="TwoImageLeft" o:spid="_x0000_s1026" alt="&quot;&quot;" style="position:absolute;margin-left:0;margin-top:175.5pt;width:380.4pt;height:140.3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ktI2wIAAIc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WKZ4Vz27FjDvoDBwJR1hjuG&#10;UmhRIdthH7XsDyCPtaDgw2T00kqVDzeGdHgzEOLHhhqeEPFBYigDRzcKZhRWo2CceKfCM+QjS/V2&#10;41TV+JRChN7vsMC0D0gPL5N/TuJ10Dq8n8ufAA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CS0jbAgAAhw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24" o:title="" recolor="t" rotate="t" type="frame"/>
                <v:path arrowok="t" o:connecttype="custom" o:connectlocs="0,0;4831200,0;3991199,1782000;0,1782000"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658252" behindDoc="0" locked="1" layoutInCell="1" allowOverlap="1" wp14:anchorId="48619534" wp14:editId="39FF34A0">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5" cstate="print">
                            <a:extLst>
                              <a:ext uri="{28A0092B-C50C-407E-A947-70E740481C1C}">
                                <a14:useLocalDpi xmlns:a14="http://schemas.microsoft.com/office/drawing/2010/main"/>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4C51E3A" id="TwoImageRight" o:spid="_x0000_s1026" alt="&quot;&quot;" style="position:absolute;margin-left:230pt;margin-top:175.5pt;width:281.2pt;height:140.3pt;z-index:251658252;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6"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1" behindDoc="0" locked="1" layoutInCell="1" allowOverlap="1" wp14:anchorId="0DFE18D5" wp14:editId="506E755D">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a:ext>
                        <a:ext uri="{96DAC541-7B7A-43D3-8B79-37D633B846F1}">
                          <asvg:svgBlip xmlns:asvg="http://schemas.microsoft.com/office/drawing/2016/SVG/main" r:embed="rId28"/>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47" behindDoc="0" locked="1" layoutInCell="1" allowOverlap="1" wp14:anchorId="156368FE" wp14:editId="7DE0EF16">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5" behindDoc="0" locked="1" layoutInCell="1" allowOverlap="1" wp14:anchorId="2F86835E" wp14:editId="3FDDD951">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6" behindDoc="0" locked="1" layoutInCell="1" allowOverlap="1" wp14:anchorId="4B7F5AFC" wp14:editId="3CE6D0B1">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31"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725ED915" wp14:editId="39412890">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4" behindDoc="0" locked="1" layoutInCell="1" allowOverlap="1" wp14:anchorId="475054D5" wp14:editId="5735A3E8">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3" behindDoc="1" locked="1" layoutInCell="1" allowOverlap="1" wp14:anchorId="1559B5CA" wp14:editId="6C49685D">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0" behindDoc="0" locked="1" layoutInCell="1" allowOverlap="1" wp14:anchorId="64F76F97" wp14:editId="6676BF74">
                <wp:simplePos x="0" y="0"/>
                <wp:positionH relativeFrom="page">
                  <wp:posOffset>1905</wp:posOffset>
                </wp:positionH>
                <wp:positionV relativeFrom="page">
                  <wp:posOffset>1487170</wp:posOffset>
                </wp:positionV>
                <wp:extent cx="7599045" cy="1821180"/>
                <wp:effectExtent l="0" t="0" r="1905" b="762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9045" cy="182118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5">
                            <a:extLst>
                              <a:ext uri="{28A0092B-C50C-407E-A947-70E740481C1C}">
                                <a14:useLocalDpi xmlns:a14="http://schemas.microsoft.com/office/drawing/2010/main"/>
                              </a:ext>
                            </a:extLst>
                          </a:blip>
                          <a:srcRect/>
                          <a:stretch>
                            <a:fillRect t="-89098" b="-89098"/>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B506D16" id="OneImageFullWidth" o:spid="_x0000_s1026" alt="&quot;&quot;" style="position:absolute;margin-left:.15pt;margin-top:117.1pt;width:598.35pt;height:143.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" path="m7559738,l,,,1777530r7559738,l7559738,xe" stroked="f">
                <v:fill r:id="rId36" o:title="" recolor="t" rotate="t" type="frame"/>
                <v:path arrowok="t"/>
                <o:lock v:ext="edit" aspectratio="t"/>
                <w10:wrap type="topAndBottom"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09249C23" wp14:editId="38994DC6">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7182BDD3" w14:textId="0F0A5D04" w:rsidR="00254F12" w:rsidRPr="00484CC4" w:rsidRDefault="00983ED0" w:rsidP="00254F12">
                              <w:pPr>
                                <w:pStyle w:val="xWebCoverPage"/>
                              </w:pPr>
                              <w:hyperlink r:id="rId37"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9249C23"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182BDD3" w14:textId="0F0A5D04" w:rsidR="00254F12" w:rsidRPr="00484CC4" w:rsidRDefault="00983ED0" w:rsidP="00254F12">
                        <w:pPr>
                          <w:pStyle w:val="xWebCoverPage"/>
                        </w:pPr>
                        <w:hyperlink r:id="rId38" w:history="1">
                          <w:r w:rsidR="00254F12" w:rsidRPr="00484CC4">
                            <w:t>deeca.vic.gov.au</w:t>
                          </w:r>
                        </w:hyperlink>
                      </w:p>
                    </w:txbxContent>
                  </v:textbox>
                </v:shape>
                <w10:wrap anchorx="page" anchory="page"/>
                <w10:anchorlock/>
              </v:group>
            </w:pict>
          </mc:Fallback>
        </mc:AlternateContent>
      </w:r>
    </w:p>
    <w:bookmarkEnd w:id="0"/>
    <w:p w14:paraId="78130DA3" w14:textId="5F2BA778" w:rsidR="00C337ED" w:rsidRDefault="00F4502A" w:rsidP="001A7C6D">
      <w:pPr>
        <w:pStyle w:val="IntroFeatureText"/>
      </w:pPr>
      <w:r>
        <w:t xml:space="preserve">Have you seen flying-foxes at night and wondered </w:t>
      </w:r>
      <w:r w:rsidR="00A42240">
        <w:t>what they were up</w:t>
      </w:r>
      <w:r>
        <w:t xml:space="preserve"> to? </w:t>
      </w:r>
      <w:r w:rsidR="004573ED">
        <w:t>Th</w:t>
      </w:r>
      <w:r w:rsidR="00A42240">
        <w:t>ese</w:t>
      </w:r>
      <w:r w:rsidR="004573ED">
        <w:t xml:space="preserve"> fascinating </w:t>
      </w:r>
      <w:r w:rsidR="00A42240">
        <w:t>bats</w:t>
      </w:r>
      <w:r w:rsidR="00765C5E">
        <w:t xml:space="preserve"> often</w:t>
      </w:r>
      <w:r w:rsidR="004573ED">
        <w:t xml:space="preserve"> </w:t>
      </w:r>
      <w:r w:rsidR="00586FF8">
        <w:t>visit</w:t>
      </w:r>
      <w:r w:rsidR="004573ED">
        <w:t xml:space="preserve"> towns and cities</w:t>
      </w:r>
      <w:r w:rsidR="00D43CEE">
        <w:rPr>
          <w:rStyle w:val="FootnoteReference"/>
        </w:rPr>
        <w:footnoteReference w:id="2"/>
      </w:r>
      <w:r w:rsidR="004C1605">
        <w:t>, but also help</w:t>
      </w:r>
      <w:r w:rsidR="00A42240">
        <w:t xml:space="preserve"> </w:t>
      </w:r>
      <w:r w:rsidR="00A97233">
        <w:t xml:space="preserve">care for </w:t>
      </w:r>
      <w:r w:rsidR="003C0131">
        <w:t>our local forests</w:t>
      </w:r>
      <w:r w:rsidR="00A42240">
        <w:t>.</w:t>
      </w:r>
    </w:p>
    <w:p w14:paraId="33A326B1" w14:textId="089CCEF6" w:rsidR="000736B6" w:rsidRDefault="003A01F5" w:rsidP="00812255">
      <w:r w:rsidRPr="003A01F5">
        <w:t xml:space="preserve">Grey-headed Flying-foxes are </w:t>
      </w:r>
      <w:r w:rsidR="0009734F">
        <w:t>one of the world’s largest flying mammals</w:t>
      </w:r>
      <w:r w:rsidRPr="003A01F5">
        <w:t xml:space="preserve">. They have black wings and grey-black </w:t>
      </w:r>
      <w:r w:rsidR="007F439F">
        <w:t xml:space="preserve">body </w:t>
      </w:r>
      <w:r w:rsidRPr="003A01F5">
        <w:t xml:space="preserve">fur, with an orange </w:t>
      </w:r>
      <w:r w:rsidR="00B32A29">
        <w:t xml:space="preserve">neck </w:t>
      </w:r>
      <w:r w:rsidRPr="003A01F5">
        <w:t xml:space="preserve">and lighter grey fur on their heads. </w:t>
      </w:r>
      <w:r w:rsidR="002A5688">
        <w:t>Their</w:t>
      </w:r>
      <w:r w:rsidRPr="003A01F5">
        <w:t xml:space="preserve"> wings unfold up to one metre</w:t>
      </w:r>
      <w:r w:rsidR="00765C5E">
        <w:t xml:space="preserve"> wide</w:t>
      </w:r>
      <w:r w:rsidR="003C0131">
        <w:t>.</w:t>
      </w:r>
      <w:r w:rsidRPr="003A01F5">
        <w:t xml:space="preserve"> </w:t>
      </w:r>
    </w:p>
    <w:p w14:paraId="48E1A970" w14:textId="792C915B" w:rsidR="00E129FC" w:rsidRDefault="00E129FC" w:rsidP="00812255">
      <w:r>
        <w:t xml:space="preserve">Grey-headed Flying-foxes are </w:t>
      </w:r>
      <w:r w:rsidR="002D70CA">
        <w:t>only found in Australia, from north Q</w:t>
      </w:r>
      <w:r w:rsidR="69894E6A">
        <w:t>ueensland</w:t>
      </w:r>
      <w:r w:rsidR="002D70CA">
        <w:t>, through N</w:t>
      </w:r>
      <w:r w:rsidR="4A91E113">
        <w:t>ew South Wales</w:t>
      </w:r>
      <w:r w:rsidR="002D70CA">
        <w:t xml:space="preserve"> and Victoria </w:t>
      </w:r>
      <w:r w:rsidR="00EF3A32">
        <w:t xml:space="preserve">into </w:t>
      </w:r>
      <w:r w:rsidR="002D70CA">
        <w:t xml:space="preserve">South Australia. </w:t>
      </w:r>
      <w:r w:rsidR="00881FA7">
        <w:t xml:space="preserve">In Victoria, Grey-headed Flying-foxes </w:t>
      </w:r>
      <w:r w:rsidR="00DC1D2D">
        <w:t>occur</w:t>
      </w:r>
      <w:r w:rsidR="00881FA7">
        <w:t xml:space="preserve"> almost everywhere except the northwest. Little Red Flying-foxes also </w:t>
      </w:r>
      <w:r w:rsidR="00A42240">
        <w:t>visit</w:t>
      </w:r>
      <w:r w:rsidR="00E41768">
        <w:t xml:space="preserve"> Victoria, mostly </w:t>
      </w:r>
      <w:r w:rsidR="00B40A2E">
        <w:t>in northern areas.</w:t>
      </w:r>
    </w:p>
    <w:p w14:paraId="60946F35" w14:textId="6EF1F36A" w:rsidR="004204EB" w:rsidRDefault="00583513" w:rsidP="00812255">
      <w:r>
        <w:t>Grey-headed Flying-foxes are</w:t>
      </w:r>
      <w:r w:rsidR="00E8439D">
        <w:t xml:space="preserve"> threatened in Victoria and Australia-w</w:t>
      </w:r>
      <w:r w:rsidR="003B6CBD">
        <w:t xml:space="preserve">ide, mostly due to </w:t>
      </w:r>
      <w:r w:rsidR="000F1820">
        <w:t>destruction of habitat</w:t>
      </w:r>
      <w:r w:rsidR="001666C9">
        <w:rPr>
          <w:rStyle w:val="FootnoteReference"/>
        </w:rPr>
        <w:footnoteReference w:id="3"/>
      </w:r>
      <w:r w:rsidR="00A62738">
        <w:t xml:space="preserve">. </w:t>
      </w:r>
      <w:r w:rsidR="00DE2CB3">
        <w:t>E</w:t>
      </w:r>
      <w:r w:rsidR="00655279">
        <w:t>xtreme heat, entanglement in fruit netting and barbed wire</w:t>
      </w:r>
      <w:r w:rsidR="00346D04">
        <w:t>, and electrocution on powerlines</w:t>
      </w:r>
      <w:r w:rsidR="00DE2CB3">
        <w:t xml:space="preserve"> also impact flying-foxes</w:t>
      </w:r>
      <w:r w:rsidR="00346D04">
        <w:t xml:space="preserve">. Climate change may exacerbate threats such as extreme heat and food shortages. </w:t>
      </w:r>
    </w:p>
    <w:p w14:paraId="7A48E1A8" w14:textId="412646F1" w:rsidR="00E203A8" w:rsidRDefault="00E203A8" w:rsidP="004D69A6">
      <w:pPr>
        <w:pStyle w:val="Heading4"/>
      </w:pPr>
      <w:r>
        <w:t>Flying-foxes love flowers and fruit</w:t>
      </w:r>
    </w:p>
    <w:p w14:paraId="3876F89D" w14:textId="0C0164AA" w:rsidR="001762AB" w:rsidRDefault="001762AB" w:rsidP="001762AB">
      <w:r w:rsidRPr="00E129FC">
        <w:t>Flying-foxes</w:t>
      </w:r>
      <w:r>
        <w:t xml:space="preserve"> </w:t>
      </w:r>
      <w:r w:rsidRPr="00E129FC">
        <w:t xml:space="preserve">are nocturnal, meaning they’re most active at night. </w:t>
      </w:r>
      <w:r w:rsidR="002A5688" w:rsidRPr="002A5688">
        <w:t>You may not notice them during the day, when they sleep</w:t>
      </w:r>
      <w:r w:rsidR="000945C0">
        <w:t>,</w:t>
      </w:r>
      <w:r w:rsidR="002A5688" w:rsidRPr="002A5688">
        <w:t xml:space="preserve"> </w:t>
      </w:r>
      <w:r w:rsidR="00123189">
        <w:t>rest and interact in large camps</w:t>
      </w:r>
      <w:r w:rsidR="002A5688" w:rsidRPr="002A5688">
        <w:t xml:space="preserve">. </w:t>
      </w:r>
      <w:r w:rsidRPr="00E129FC">
        <w:t xml:space="preserve">But towards dusk, the camps come alive, as </w:t>
      </w:r>
      <w:r>
        <w:t xml:space="preserve">flying-foxes </w:t>
      </w:r>
      <w:r w:rsidRPr="00E129FC">
        <w:t xml:space="preserve">get </w:t>
      </w:r>
      <w:r w:rsidRPr="00E129FC">
        <w:t xml:space="preserve">ready to fly out. They spend the night foraging across the landscape, returning </w:t>
      </w:r>
      <w:r w:rsidR="002C3A76">
        <w:t xml:space="preserve">to a camp </w:t>
      </w:r>
      <w:r w:rsidRPr="00E129FC">
        <w:t>just before dawn.</w:t>
      </w:r>
    </w:p>
    <w:p w14:paraId="26D748A0" w14:textId="1FF10970" w:rsidR="00CD23D8" w:rsidRDefault="00E203A8" w:rsidP="00E203A8">
      <w:r>
        <w:t xml:space="preserve">Grey-headed Flying-foxes </w:t>
      </w:r>
      <w:r w:rsidR="001762AB">
        <w:t>eat</w:t>
      </w:r>
      <w:r>
        <w:t xml:space="preserve"> flowers (pollen and nectar) and fruit from </w:t>
      </w:r>
      <w:r w:rsidR="00CC035F">
        <w:t>more than 100 species of native plants</w:t>
      </w:r>
      <w:r w:rsidR="00404063">
        <w:rPr>
          <w:rStyle w:val="FootnoteReference"/>
        </w:rPr>
        <w:footnoteReference w:id="4"/>
      </w:r>
      <w:r w:rsidR="00CC035F">
        <w:t xml:space="preserve"> as well as many exotic trees. </w:t>
      </w:r>
      <w:r w:rsidR="004F044F">
        <w:t>They especially like f</w:t>
      </w:r>
      <w:r w:rsidR="00CC035F">
        <w:t>lowering gums</w:t>
      </w:r>
      <w:r w:rsidR="004F044F">
        <w:t>, using</w:t>
      </w:r>
      <w:r>
        <w:t xml:space="preserve"> their long tongues to extract the nectar. You might see Grey-headed Flying-foxes in your garden at night, </w:t>
      </w:r>
      <w:r w:rsidR="00452F46">
        <w:t>feeding on backyard trees</w:t>
      </w:r>
      <w:r>
        <w:t xml:space="preserve"> such as figs and </w:t>
      </w:r>
      <w:r w:rsidR="00452F46">
        <w:t>l</w:t>
      </w:r>
      <w:r>
        <w:t>illy-pilly</w:t>
      </w:r>
      <w:r w:rsidR="001E799D">
        <w:t>.</w:t>
      </w:r>
      <w:r>
        <w:t xml:space="preserve"> Sometimes they also eat leaves.  </w:t>
      </w:r>
    </w:p>
    <w:p w14:paraId="26B324AD" w14:textId="5B421C59" w:rsidR="000736B6" w:rsidRDefault="00B70A6A" w:rsidP="004D69A6">
      <w:pPr>
        <w:pStyle w:val="Heading4"/>
      </w:pPr>
      <w:r>
        <w:t>Flying-foxes are long-distance travellers</w:t>
      </w:r>
    </w:p>
    <w:p w14:paraId="507ED7FA" w14:textId="54446E41" w:rsidR="001E799D" w:rsidRDefault="0066266D" w:rsidP="001E799D">
      <w:r>
        <w:t xml:space="preserve">Flying-foxes are very good at moving around to find foods that are only available for a short time. </w:t>
      </w:r>
      <w:r w:rsidR="00D715DC">
        <w:t xml:space="preserve">While flying-foxes can fly up to </w:t>
      </w:r>
      <w:r w:rsidR="0043276E">
        <w:t>10</w:t>
      </w:r>
      <w:r w:rsidR="00D715DC">
        <w:t xml:space="preserve">0 km at night to find food, most prefer to feed closer to home, within about 20 km. </w:t>
      </w:r>
    </w:p>
    <w:p w14:paraId="2F974388" w14:textId="60469731" w:rsidR="00B70A6A" w:rsidRDefault="003E47DE" w:rsidP="00824F89">
      <w:r>
        <w:t xml:space="preserve">Grey-headed </w:t>
      </w:r>
      <w:r w:rsidR="00824F89">
        <w:t xml:space="preserve">Flying-foxes </w:t>
      </w:r>
      <w:r w:rsidR="005E6C51">
        <w:t>also move a lot</w:t>
      </w:r>
      <w:r w:rsidR="00824F89">
        <w:t xml:space="preserve"> between camps</w:t>
      </w:r>
      <w:r w:rsidR="00D715DC">
        <w:t>.</w:t>
      </w:r>
      <w:r w:rsidR="00824F89">
        <w:t xml:space="preserve"> </w:t>
      </w:r>
      <w:r w:rsidR="00CF1C98">
        <w:t>Even though some ca</w:t>
      </w:r>
      <w:r w:rsidR="00436A74">
        <w:t>mps may be used year-round, t</w:t>
      </w:r>
      <w:r w:rsidR="00824F89">
        <w:t>he composition of a flying-fox camp is very fluid – every day about 1</w:t>
      </w:r>
      <w:r w:rsidR="006165B0">
        <w:t>8</w:t>
      </w:r>
      <w:r w:rsidR="00824F89">
        <w:t>% of the animals will likely move on to other areas</w:t>
      </w:r>
      <w:r w:rsidR="00B20DC5">
        <w:rPr>
          <w:rStyle w:val="FootnoteReference"/>
        </w:rPr>
        <w:footnoteReference w:id="5"/>
      </w:r>
      <w:r w:rsidR="00824F89">
        <w:t>.</w:t>
      </w:r>
      <w:r>
        <w:t xml:space="preserve"> </w:t>
      </w:r>
      <w:r w:rsidR="00824F89">
        <w:t xml:space="preserve">While some flying-foxes may stay in </w:t>
      </w:r>
      <w:r>
        <w:t>a</w:t>
      </w:r>
      <w:r w:rsidR="00824F89">
        <w:t xml:space="preserve"> camp for several months, most visits are short-term and don’t last more than a week</w:t>
      </w:r>
      <w:r>
        <w:t>.</w:t>
      </w:r>
      <w:r w:rsidR="00D715DC" w:rsidRPr="00D715DC">
        <w:t xml:space="preserve"> </w:t>
      </w:r>
      <w:r>
        <w:t>O</w:t>
      </w:r>
      <w:r w:rsidR="00D715DC">
        <w:t xml:space="preserve">n average </w:t>
      </w:r>
      <w:r>
        <w:t xml:space="preserve">they fly </w:t>
      </w:r>
      <w:r w:rsidR="00D715DC">
        <w:t>about 1</w:t>
      </w:r>
      <w:r w:rsidR="00A87558">
        <w:t>,</w:t>
      </w:r>
      <w:r w:rsidR="00D715DC">
        <w:t>500 km a year between camps, with some animals travelling much further.</w:t>
      </w:r>
    </w:p>
    <w:p w14:paraId="482955EF" w14:textId="77777777" w:rsidR="006333F1" w:rsidRDefault="006333F1" w:rsidP="00824F89"/>
    <w:p w14:paraId="4DF6D6E7" w14:textId="77777777" w:rsidR="006333F1" w:rsidRDefault="006333F1" w:rsidP="00824F89"/>
    <w:p w14:paraId="39104CCB" w14:textId="497AD8DA" w:rsidR="000736B6" w:rsidRDefault="000736B6" w:rsidP="004D69A6">
      <w:pPr>
        <w:pStyle w:val="Heading4"/>
      </w:pPr>
      <w:r>
        <w:lastRenderedPageBreak/>
        <w:t>Flying-foxes are forest guardians</w:t>
      </w:r>
    </w:p>
    <w:p w14:paraId="16B9BB8A" w14:textId="2CF1E1B5" w:rsidR="00B20DC5" w:rsidRDefault="00EF6568" w:rsidP="00812255">
      <w:r w:rsidRPr="00EF6568">
        <w:t xml:space="preserve">Flying-foxes are busy looking after our native forests. </w:t>
      </w:r>
      <w:r w:rsidR="00CD6097">
        <w:t xml:space="preserve">During their nightly </w:t>
      </w:r>
      <w:r w:rsidR="00FF54B0">
        <w:t>travels</w:t>
      </w:r>
      <w:r w:rsidRPr="00EF6568">
        <w:t xml:space="preserve">, </w:t>
      </w:r>
      <w:r>
        <w:t>they</w:t>
      </w:r>
      <w:r w:rsidRPr="00EF6568">
        <w:t xml:space="preserve"> spread pollen over long distances </w:t>
      </w:r>
      <w:r w:rsidR="00CD6097">
        <w:t>while</w:t>
      </w:r>
      <w:r w:rsidRPr="00EF6568">
        <w:t xml:space="preserve"> they’re feeding on blossom. This helps to pollinate </w:t>
      </w:r>
      <w:r w:rsidR="00143986">
        <w:t xml:space="preserve">flowering </w:t>
      </w:r>
      <w:r w:rsidRPr="00EF6568">
        <w:t>trees and improve their genetic health. Flying-foxes can also disperse seeds across the landscape, supporting forest regeneration. By supporting forest health, flying-foxes help provide habitat for other plants and animals.</w:t>
      </w:r>
    </w:p>
    <w:p w14:paraId="0F6F5993" w14:textId="77777777" w:rsidR="004B3F3B" w:rsidRPr="003252FE" w:rsidRDefault="004B3F3B" w:rsidP="00441261">
      <w:pPr>
        <w:pStyle w:val="Heading4"/>
      </w:pPr>
      <w:r w:rsidRPr="003252FE">
        <w:t>Living with flying-foxes</w:t>
      </w:r>
    </w:p>
    <w:p w14:paraId="3DCC2528" w14:textId="26D109BD" w:rsidR="004B3F3B" w:rsidRPr="004B3F3B" w:rsidRDefault="004B3F3B" w:rsidP="000E14B5">
      <w:pPr>
        <w:pStyle w:val="BodyText"/>
      </w:pPr>
      <w:r w:rsidRPr="004B3F3B">
        <w:t xml:space="preserve">Admire flying-foxes from a distance and try not to disturb them. </w:t>
      </w:r>
    </w:p>
    <w:p w14:paraId="16C29A7C" w14:textId="77777777" w:rsidR="004B3F3B" w:rsidRPr="004B3F3B" w:rsidRDefault="004B3F3B" w:rsidP="000E14B5">
      <w:pPr>
        <w:pStyle w:val="BodyText"/>
      </w:pPr>
      <w:r w:rsidRPr="004B3F3B">
        <w:t xml:space="preserve">If you are concerned about flying-foxes feeding in your garden, remember it’s only for a short time while trees are fruiting or flowering. </w:t>
      </w:r>
    </w:p>
    <w:p w14:paraId="2377C007" w14:textId="4E15C2B8" w:rsidR="004B3F3B" w:rsidRPr="006602FF" w:rsidRDefault="00227C39" w:rsidP="000E14B5">
      <w:pPr>
        <w:pStyle w:val="BodyText"/>
      </w:pPr>
      <w:r>
        <w:t xml:space="preserve">Find more information about living with flying-foxes at </w:t>
      </w:r>
      <w:hyperlink r:id="rId39" w:history="1">
        <w:r w:rsidRPr="00780B01">
          <w:rPr>
            <w:rStyle w:val="Hyperlink"/>
          </w:rPr>
          <w:t>www.wildlife.vic.gov.au/flying-foxes</w:t>
        </w:r>
      </w:hyperlink>
      <w:r>
        <w:t xml:space="preserve">. </w:t>
      </w:r>
    </w:p>
    <w:p w14:paraId="0E632674" w14:textId="77777777" w:rsidR="002A3C83" w:rsidRDefault="002A3C83" w:rsidP="004D69A6">
      <w:pPr>
        <w:pStyle w:val="Heading4"/>
      </w:pPr>
      <w:r>
        <w:t>Staying safe around flying-foxes</w:t>
      </w:r>
    </w:p>
    <w:p w14:paraId="50D9238D" w14:textId="0236CCA3" w:rsidR="009D7263" w:rsidRDefault="002A3C83" w:rsidP="009D7263">
      <w:r>
        <w:t>Flying-fox</w:t>
      </w:r>
      <w:r w:rsidRPr="007F439F">
        <w:t xml:space="preserve">es, like all wildlife, </w:t>
      </w:r>
      <w:r w:rsidR="000450D2" w:rsidRPr="007F439F">
        <w:t>can be natural hosts to</w:t>
      </w:r>
      <w:r w:rsidRPr="007F439F">
        <w:t xml:space="preserve"> diseases that</w:t>
      </w:r>
      <w:r>
        <w:t xml:space="preserve"> </w:t>
      </w:r>
      <w:r w:rsidR="000450D2">
        <w:t>may be transmitt</w:t>
      </w:r>
      <w:r w:rsidR="00A17659">
        <w:t>ed</w:t>
      </w:r>
      <w:r w:rsidR="000450D2">
        <w:t xml:space="preserve"> to</w:t>
      </w:r>
      <w:r>
        <w:t xml:space="preserve"> humans.</w:t>
      </w:r>
      <w:r w:rsidR="006E65EE">
        <w:t xml:space="preserve"> </w:t>
      </w:r>
      <w:r w:rsidR="009D7263" w:rsidRPr="006602FF">
        <w:t>Never touch or handle flying-foxes.</w:t>
      </w:r>
      <w:r w:rsidR="009D7263">
        <w:t xml:space="preserve"> </w:t>
      </w:r>
      <w:r w:rsidR="009D7263" w:rsidRPr="000657E5">
        <w:t xml:space="preserve">Always call a trained wildlife rescuer to assist. Find a local contact by calling 136 186 or </w:t>
      </w:r>
      <w:r w:rsidR="009D7263">
        <w:t xml:space="preserve">use DEECA’s Help for Injured Wildlife Tool at </w:t>
      </w:r>
      <w:hyperlink r:id="rId40" w:history="1">
        <w:r w:rsidR="009D7263" w:rsidRPr="00CD3F6F">
          <w:rPr>
            <w:rStyle w:val="Hyperlink"/>
          </w:rPr>
          <w:t>www.wildlife.vic.gov.au/hfiw</w:t>
        </w:r>
      </w:hyperlink>
      <w:r w:rsidR="009D7263">
        <w:t xml:space="preserve">. </w:t>
      </w:r>
    </w:p>
    <w:p w14:paraId="7D2668BA" w14:textId="647A3E9F" w:rsidR="002A3C83" w:rsidRDefault="002A3C83" w:rsidP="002A3C83">
      <w:r>
        <w:t xml:space="preserve">Australian </w:t>
      </w:r>
      <w:r w:rsidR="00732446">
        <w:t xml:space="preserve">bat lyssavirus </w:t>
      </w:r>
      <w:r>
        <w:t xml:space="preserve">infection is a rare but serious disease. It is </w:t>
      </w:r>
      <w:r w:rsidR="00880B32">
        <w:t xml:space="preserve">transmitted </w:t>
      </w:r>
      <w:r>
        <w:t xml:space="preserve">to people from infected bats through bites, scratches or contact with saliva </w:t>
      </w:r>
      <w:r w:rsidR="004C0104">
        <w:t xml:space="preserve">or neural </w:t>
      </w:r>
      <w:r w:rsidR="004C0104">
        <w:t xml:space="preserve">tissue </w:t>
      </w:r>
      <w:r>
        <w:t xml:space="preserve">to broken skin or the eyes, nose or mouth. Exposure to blood, urine or droppings is not known to transmit infection. If you are bitten or scratched by a bat, or exposed to bat saliva, wash the wound thoroughly, apply an antiseptic and get medical help immediately. Find more information </w:t>
      </w:r>
      <w:r w:rsidR="00EB11F3">
        <w:t>from the</w:t>
      </w:r>
      <w:r>
        <w:t xml:space="preserve"> Department of Health </w:t>
      </w:r>
      <w:r w:rsidR="00EB11F3">
        <w:t>at</w:t>
      </w:r>
      <w:r w:rsidR="00EB11F3" w:rsidRPr="00EB11F3">
        <w:t xml:space="preserve"> </w:t>
      </w:r>
      <w:hyperlink r:id="rId41" w:history="1">
        <w:r w:rsidR="008C67A6" w:rsidRPr="0074453D">
          <w:rPr>
            <w:rStyle w:val="Hyperlink"/>
          </w:rPr>
          <w:t>https://www.betterhealth.vic.gov.au/health/conditionsandtreatments/Australian-bat-lyssavirus</w:t>
        </w:r>
      </w:hyperlink>
      <w:r>
        <w:t>.</w:t>
      </w:r>
    </w:p>
    <w:p w14:paraId="1E6CEA84" w14:textId="003E2ACB" w:rsidR="00DD6C0D" w:rsidRDefault="002A3C83" w:rsidP="00DD6C0D">
      <w:r>
        <w:t xml:space="preserve">If your pet has </w:t>
      </w:r>
      <w:proofErr w:type="gramStart"/>
      <w:r>
        <w:t>come in contact with</w:t>
      </w:r>
      <w:proofErr w:type="gramEnd"/>
      <w:r>
        <w:t xml:space="preserve"> a flying-fox, contact your local vet or call the Emergency Animal Disease Watch Hotline on 1800 675 888.</w:t>
      </w:r>
    </w:p>
    <w:p w14:paraId="4F79610E" w14:textId="77777777" w:rsidR="00D52FB2" w:rsidRPr="00D52FB2" w:rsidRDefault="00D52FB2" w:rsidP="00D52FB2">
      <w:pPr>
        <w:pStyle w:val="SmallBodyText"/>
        <w:rPr>
          <w:sz w:val="12"/>
          <w:szCs w:val="14"/>
        </w:rPr>
      </w:pPr>
    </w:p>
    <w:p w14:paraId="204FFD4D" w14:textId="40B28059" w:rsidR="00DD6C0D" w:rsidRDefault="00DD6C0D" w:rsidP="00F8177D">
      <w:r>
        <w:rPr>
          <w:noProof/>
        </w:rPr>
        <w:drawing>
          <wp:inline distT="0" distB="0" distL="0" distR="0" wp14:anchorId="1AF2AC34" wp14:editId="11F9E1E3">
            <wp:extent cx="3037398" cy="2025137"/>
            <wp:effectExtent l="0" t="0" r="0" b="0"/>
            <wp:docPr id="139289263" name="Picture 2" descr="A Grey-headed Flying-fox feeding on a eucalypt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9263" name="Picture 2" descr="A Grey-headed Flying-fox feeding on a eucalypt flow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0727" cy="2027357"/>
                    </a:xfrm>
                    <a:prstGeom prst="rect">
                      <a:avLst/>
                    </a:prstGeom>
                  </pic:spPr>
                </pic:pic>
              </a:graphicData>
            </a:graphic>
          </wp:inline>
        </w:drawing>
      </w:r>
    </w:p>
    <w:p w14:paraId="5498EB89" w14:textId="77777777" w:rsidR="00812255" w:rsidRPr="00113CFE" w:rsidRDefault="00812255" w:rsidP="00812255">
      <w:pPr>
        <w:pStyle w:val="DisclaimerText"/>
        <w:framePr w:wrap="around"/>
      </w:pPr>
      <w:bookmarkStart w:id="2" w:name="_Hlk131848832"/>
      <w:r>
        <w:rPr>
          <w:noProof/>
        </w:rPr>
        <mc:AlternateContent>
          <mc:Choice Requires="wps">
            <w:drawing>
              <wp:inline distT="0" distB="0" distL="0" distR="0" wp14:anchorId="4D25CC88" wp14:editId="3E246BC7">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21A8D7A"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4D25CC88"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421A8D7A"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1" behindDoc="0" locked="1" layoutInCell="1" allowOverlap="1" wp14:anchorId="16477A20" wp14:editId="084B6B1D">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0990BBF7" w14:textId="06279B6D" w:rsidR="00812255" w:rsidRPr="00441261" w:rsidRDefault="00812255" w:rsidP="00812255">
      <w:pPr>
        <w:pStyle w:val="DisclaimerText"/>
        <w:framePr w:wrap="around"/>
        <w:rPr>
          <w:sz w:val="18"/>
          <w:szCs w:val="18"/>
        </w:rPr>
      </w:pPr>
      <w:r w:rsidRPr="00441261">
        <w:rPr>
          <w:sz w:val="18"/>
          <w:szCs w:val="18"/>
        </w:rPr>
        <w:t>©</w:t>
      </w:r>
      <w:bookmarkStart w:id="3" w:name="_Copyright"/>
      <w:bookmarkEnd w:id="3"/>
      <w:r w:rsidRPr="00441261">
        <w:rPr>
          <w:sz w:val="18"/>
          <w:szCs w:val="18"/>
        </w:rPr>
        <w:t xml:space="preserve"> The State of Victoria Department of Energy, Environment and Climate Action </w:t>
      </w:r>
      <w:r w:rsidR="0063505D">
        <w:rPr>
          <w:sz w:val="18"/>
          <w:szCs w:val="18"/>
        </w:rPr>
        <w:t>August</w:t>
      </w:r>
      <w:r w:rsidR="007F2C20" w:rsidRPr="00441261">
        <w:rPr>
          <w:sz w:val="18"/>
          <w:szCs w:val="18"/>
        </w:rPr>
        <w:t xml:space="preserve"> 2024</w:t>
      </w:r>
      <w:r w:rsidRPr="00441261">
        <w:rPr>
          <w:sz w:val="18"/>
          <w:szCs w:val="18"/>
        </w:rPr>
        <w:t>.</w:t>
      </w:r>
    </w:p>
    <w:p w14:paraId="307604EE" w14:textId="77777777" w:rsidR="00006ABE" w:rsidRPr="00441261" w:rsidRDefault="00006ABE" w:rsidP="00006ABE">
      <w:pPr>
        <w:pStyle w:val="DisclaimerText"/>
        <w:framePr w:wrap="around"/>
        <w:rPr>
          <w:sz w:val="18"/>
          <w:szCs w:val="18"/>
        </w:rPr>
      </w:pPr>
      <w:r w:rsidRPr="00441261">
        <w:rPr>
          <w:sz w:val="18"/>
          <w:szCs w:val="18"/>
        </w:rPr>
        <w:t>All photos courtesy of Doug Gimesy.</w:t>
      </w:r>
    </w:p>
    <w:p w14:paraId="1087BA5D" w14:textId="77777777" w:rsidR="00812255" w:rsidRPr="00441261" w:rsidRDefault="00812255" w:rsidP="00812255">
      <w:pPr>
        <w:pStyle w:val="DisclaimerText"/>
        <w:framePr w:wrap="around"/>
        <w:rPr>
          <w:rFonts w:ascii="Arial Bold" w:hAnsi="Arial Bold"/>
          <w:sz w:val="18"/>
          <w:szCs w:val="18"/>
        </w:rPr>
      </w:pPr>
      <w:bookmarkStart w:id="4" w:name="_CreativeCommonsMarker"/>
      <w:bookmarkStart w:id="5" w:name="_CreativeCommonsContent"/>
      <w:bookmarkEnd w:id="2"/>
      <w:bookmarkEnd w:id="4"/>
      <w:r w:rsidRPr="00441261">
        <w:rPr>
          <w:rFonts w:ascii="Arial Bold" w:hAnsi="Arial Bold"/>
          <w:sz w:val="18"/>
          <w:szCs w:val="18"/>
        </w:rPr>
        <w:t>Creative Commons</w:t>
      </w:r>
    </w:p>
    <w:p w14:paraId="42054E23" w14:textId="016F6990" w:rsidR="00812255" w:rsidRPr="00441261" w:rsidRDefault="00812255" w:rsidP="00812255">
      <w:pPr>
        <w:pStyle w:val="DisclaimerText"/>
        <w:framePr w:wrap="around"/>
        <w:rPr>
          <w:rFonts w:ascii="Arial Bold" w:hAnsi="Arial Bold"/>
          <w:sz w:val="18"/>
          <w:szCs w:val="18"/>
        </w:rPr>
      </w:pPr>
      <w:r w:rsidRPr="00441261">
        <w:rPr>
          <w:sz w:val="18"/>
          <w:szCs w:val="18"/>
        </w:rPr>
        <w:t xml:space="preserve">This work is licensed under a Creative Commons Attribution 4.0 International licence, visit the </w:t>
      </w:r>
      <w:hyperlink r:id="rId44" w:tooltip="Creative Commons website" w:history="1">
        <w:r w:rsidRPr="00441261">
          <w:rPr>
            <w:sz w:val="18"/>
            <w:szCs w:val="18"/>
            <w:u w:val="single"/>
          </w:rPr>
          <w:t>Creative Commons website</w:t>
        </w:r>
      </w:hyperlink>
      <w:r w:rsidRPr="00441261">
        <w:rPr>
          <w:sz w:val="18"/>
          <w:szCs w:val="18"/>
        </w:rPr>
        <w:t xml:space="preserve"> (</w:t>
      </w:r>
      <w:hyperlink r:id="rId45" w:history="1">
        <w:r w:rsidRPr="00441261">
          <w:rPr>
            <w:sz w:val="18"/>
            <w:szCs w:val="18"/>
          </w:rPr>
          <w:t>http://creativecommons.org/licenses/by/4.0/</w:t>
        </w:r>
      </w:hyperlink>
      <w:r w:rsidRPr="00441261">
        <w:rPr>
          <w:sz w:val="18"/>
          <w:szCs w:val="18"/>
        </w:rPr>
        <w:t>).</w:t>
      </w:r>
    </w:p>
    <w:p w14:paraId="60937213" w14:textId="77777777" w:rsidR="00812255" w:rsidRPr="00441261" w:rsidRDefault="00812255" w:rsidP="00812255">
      <w:pPr>
        <w:pStyle w:val="DisclaimerText"/>
        <w:framePr w:wrap="around"/>
        <w:rPr>
          <w:strike/>
          <w:sz w:val="18"/>
          <w:szCs w:val="18"/>
        </w:rPr>
      </w:pPr>
      <w:r w:rsidRPr="00441261">
        <w:rPr>
          <w:sz w:val="18"/>
          <w:szCs w:val="18"/>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38C292F" w14:textId="68F06929" w:rsidR="00812255" w:rsidRPr="00441261" w:rsidRDefault="00812255" w:rsidP="00812255">
      <w:pPr>
        <w:pStyle w:val="DisclaimerText"/>
        <w:framePr w:wrap="around"/>
        <w:rPr>
          <w:sz w:val="18"/>
          <w:szCs w:val="18"/>
        </w:rPr>
      </w:pPr>
      <w:r w:rsidRPr="00F8177D">
        <w:rPr>
          <w:b/>
          <w:bCs/>
          <w:sz w:val="18"/>
          <w:szCs w:val="18"/>
        </w:rPr>
        <w:t>ISBN</w:t>
      </w:r>
      <w:r w:rsidR="00B81C3D">
        <w:rPr>
          <w:sz w:val="18"/>
          <w:szCs w:val="18"/>
        </w:rPr>
        <w:t xml:space="preserve"> </w:t>
      </w:r>
      <w:r w:rsidR="00B81C3D" w:rsidRPr="00B81C3D">
        <w:rPr>
          <w:sz w:val="18"/>
          <w:szCs w:val="18"/>
        </w:rPr>
        <w:t xml:space="preserve">978-1-76136-901-8 </w:t>
      </w:r>
      <w:r w:rsidR="00B81C3D" w:rsidRPr="00F8177D">
        <w:rPr>
          <w:b/>
          <w:bCs/>
          <w:sz w:val="18"/>
          <w:szCs w:val="18"/>
        </w:rPr>
        <w:t>(pdf/online/MS word)</w:t>
      </w:r>
      <w:r w:rsidRPr="00441261">
        <w:rPr>
          <w:sz w:val="18"/>
          <w:szCs w:val="18"/>
        </w:rPr>
        <w:t xml:space="preserve"> </w:t>
      </w:r>
    </w:p>
    <w:p w14:paraId="0314A13B" w14:textId="77777777" w:rsidR="00812255" w:rsidRPr="00441261" w:rsidRDefault="00812255" w:rsidP="00812255">
      <w:pPr>
        <w:pStyle w:val="DisclaimerText"/>
        <w:framePr w:wrap="around"/>
        <w:rPr>
          <w:rFonts w:ascii="Arial Bold" w:hAnsi="Arial Bold"/>
          <w:sz w:val="18"/>
          <w:szCs w:val="18"/>
        </w:rPr>
      </w:pPr>
      <w:r w:rsidRPr="00441261">
        <w:rPr>
          <w:rFonts w:ascii="Arial Bold" w:hAnsi="Arial Bold"/>
          <w:sz w:val="18"/>
          <w:szCs w:val="18"/>
        </w:rPr>
        <w:t>Disclaimer</w:t>
      </w:r>
    </w:p>
    <w:p w14:paraId="497A0DE7" w14:textId="77777777" w:rsidR="00812255" w:rsidRPr="00441261" w:rsidRDefault="00812255" w:rsidP="00812255">
      <w:pPr>
        <w:pStyle w:val="DisclaimerText"/>
        <w:framePr w:wrap="around"/>
        <w:rPr>
          <w:sz w:val="18"/>
          <w:szCs w:val="18"/>
        </w:rPr>
      </w:pPr>
      <w:r w:rsidRPr="00441261">
        <w:rPr>
          <w:sz w:val="18"/>
          <w:szCs w:val="18"/>
        </w:rPr>
        <w:t xml:space="preserve">This publication may be of assistance to </w:t>
      </w:r>
      <w:proofErr w:type="gramStart"/>
      <w:r w:rsidRPr="00441261">
        <w:rPr>
          <w:sz w:val="18"/>
          <w:szCs w:val="18"/>
        </w:rPr>
        <w:t>you</w:t>
      </w:r>
      <w:proofErr w:type="gramEnd"/>
      <w:r w:rsidRPr="00441261">
        <w:rPr>
          <w:sz w:val="18"/>
          <w:szCs w:val="18"/>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A743CF8"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0853F613" w14:textId="7711C3F9"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6" w:history="1">
        <w:r w:rsidR="0034319C" w:rsidRPr="009E75CC">
          <w:rPr>
            <w:rStyle w:val="Hyperlink"/>
            <w:szCs w:val="24"/>
          </w:rPr>
          <w:t>customer.service@deeca.vic.gov.au</w:t>
        </w:r>
      </w:hyperlink>
      <w:r w:rsidRPr="00113CFE">
        <w:t xml:space="preserve">, or contact National Relay Service on 133 677. Available at </w:t>
      </w:r>
      <w:hyperlink r:id="rId47" w:tooltip="Department of Energy, Environment and Climate Action website" w:history="1">
        <w:r w:rsidRPr="00113CFE">
          <w:rPr>
            <w:szCs w:val="24"/>
            <w:u w:val="single"/>
          </w:rPr>
          <w:t>DEECA website</w:t>
        </w:r>
      </w:hyperlink>
      <w:r w:rsidRPr="00113CFE">
        <w:t xml:space="preserve"> (www.deeca.vic.gov.au). </w:t>
      </w:r>
      <w:bookmarkEnd w:id="5"/>
    </w:p>
    <w:p w14:paraId="1813F3AC" w14:textId="77777777" w:rsidR="00525647" w:rsidRPr="00D52FB2" w:rsidRDefault="00525647" w:rsidP="00D52FB2">
      <w:pPr>
        <w:pStyle w:val="SmallBodyText"/>
        <w:rPr>
          <w:sz w:val="12"/>
          <w:szCs w:val="14"/>
        </w:rPr>
      </w:pPr>
    </w:p>
    <w:sectPr w:rsidR="00525647" w:rsidRPr="00D52FB2" w:rsidSect="00BC3329">
      <w:headerReference w:type="default" r:id="rId48"/>
      <w:endnotePr>
        <w:numFmt w:val="decimal"/>
      </w:endnotePr>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6BB41" w14:textId="77777777" w:rsidR="00EC3FDA" w:rsidRDefault="00EC3FDA" w:rsidP="00CD157B">
      <w:pPr>
        <w:pStyle w:val="NoSpacing"/>
      </w:pPr>
    </w:p>
    <w:p w14:paraId="2A7A651C" w14:textId="77777777" w:rsidR="00EC3FDA" w:rsidRDefault="00EC3FDA"/>
  </w:endnote>
  <w:endnote w:type="continuationSeparator" w:id="0">
    <w:p w14:paraId="0971B09C" w14:textId="77777777" w:rsidR="00EC3FDA" w:rsidRDefault="00EC3FDA" w:rsidP="00CD157B">
      <w:pPr>
        <w:pStyle w:val="NoSpacing"/>
      </w:pPr>
    </w:p>
    <w:p w14:paraId="699111A2" w14:textId="77777777" w:rsidR="00EC3FDA" w:rsidRDefault="00EC3FDA"/>
  </w:endnote>
  <w:endnote w:type="continuationNotice" w:id="1">
    <w:p w14:paraId="289D5108" w14:textId="77777777" w:rsidR="00EC3FDA" w:rsidRDefault="00EC3FDA" w:rsidP="00CD157B">
      <w:pPr>
        <w:pStyle w:val="NoSpacing"/>
      </w:pPr>
    </w:p>
    <w:p w14:paraId="363A64EB" w14:textId="77777777" w:rsidR="00EC3FDA" w:rsidRDefault="00EC3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04FD79C3" w14:textId="77777777">
      <w:trPr>
        <w:trHeight w:val="397"/>
      </w:trPr>
      <w:tc>
        <w:tcPr>
          <w:tcW w:w="340" w:type="dxa"/>
        </w:tcPr>
        <w:p w14:paraId="58CE28D8"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3AB355D" wp14:editId="7A2AFA23">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5F997A"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AB355D" id="_x0000_t202" coordsize="21600,21600" o:spt="202" path="m,l,21600r21600,l21600,xe">
                    <v:stroke joinstyle="miter"/>
                    <v:path gradientshapeok="t" o:connecttype="rect"/>
                  </v:shapetype>
                  <v:shape id="MSIPCMd41d487498efc429735b0ad9"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85F997A"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7801D655" w14:textId="4FB069B3" w:rsidR="00A60698" w:rsidRDefault="00E62EE7" w:rsidP="00A60698">
          <w:pPr>
            <w:pStyle w:val="FooterEven"/>
          </w:pPr>
          <w:r>
            <w:fldChar w:fldCharType="begin"/>
          </w:r>
          <w:r>
            <w:instrText xml:space="preserve"> DOCPROPERTY  xFooterTitle  \* MERGEFORMAT </w:instrText>
          </w:r>
          <w:r>
            <w:fldChar w:fldCharType="separate"/>
          </w:r>
          <w:proofErr w:type="gramStart"/>
          <w:r w:rsidR="0031329A">
            <w:t>Flying-foxes</w:t>
          </w:r>
          <w:proofErr w:type="gramEnd"/>
          <w:r w:rsidR="0031329A">
            <w:t xml:space="preserve"> in Victoria</w:t>
          </w:r>
          <w:r>
            <w:fldChar w:fldCharType="end"/>
          </w:r>
        </w:p>
        <w:p w14:paraId="79888259" w14:textId="05E15863" w:rsidR="00A60698" w:rsidRPr="00810C40" w:rsidRDefault="00A319E9" w:rsidP="00A60698">
          <w:pPr>
            <w:pStyle w:val="FooterEven"/>
          </w:pPr>
          <w:r>
            <w:fldChar w:fldCharType="begin"/>
          </w:r>
          <w:r>
            <w:instrText xml:space="preserve"> DOCPROPERTY  xFooterSubtitle  \* MERGEFORMAT </w:instrText>
          </w:r>
          <w:r>
            <w:fldChar w:fldCharType="end"/>
          </w:r>
        </w:p>
      </w:tc>
    </w:tr>
  </w:tbl>
  <w:p w14:paraId="0B34D0D6"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0F48994" w14:textId="77777777">
      <w:trPr>
        <w:trHeight w:val="397"/>
      </w:trPr>
      <w:tc>
        <w:tcPr>
          <w:tcW w:w="9071" w:type="dxa"/>
        </w:tcPr>
        <w:p w14:paraId="189E4287" w14:textId="3037C841"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5DCB0A3F" wp14:editId="515504B4">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1C387"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CB0A3F" id="_x0000_t202" coordsize="21600,21600" o:spt="202" path="m,l,21600r21600,l21600,xe">
                    <v:stroke joinstyle="miter"/>
                    <v:path gradientshapeok="t" o:connecttype="rect"/>
                  </v:shapetype>
                  <v:shape id="MSIPCMf06243479182866449a44a80"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671C387"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E62EE7">
            <w:fldChar w:fldCharType="begin"/>
          </w:r>
          <w:r w:rsidR="00E62EE7">
            <w:instrText xml:space="preserve"> DOCPROPERTY  xFooterTitle  \* MERGEFORMAT </w:instrText>
          </w:r>
          <w:r w:rsidR="00E62EE7">
            <w:fldChar w:fldCharType="separate"/>
          </w:r>
          <w:proofErr w:type="gramStart"/>
          <w:r w:rsidR="0031329A">
            <w:t>Flying-foxes</w:t>
          </w:r>
          <w:proofErr w:type="gramEnd"/>
          <w:r w:rsidR="0031329A">
            <w:t xml:space="preserve"> in Victoria</w:t>
          </w:r>
          <w:r w:rsidR="00E62EE7">
            <w:fldChar w:fldCharType="end"/>
          </w:r>
        </w:p>
        <w:p w14:paraId="0A6AFD94" w14:textId="10170C78" w:rsidR="00CD157B" w:rsidRPr="00CB1FB7" w:rsidRDefault="00A319E9" w:rsidP="00A60698">
          <w:pPr>
            <w:pStyle w:val="FooterOdd"/>
            <w:rPr>
              <w:b/>
            </w:rPr>
          </w:pPr>
          <w:r>
            <w:fldChar w:fldCharType="begin"/>
          </w:r>
          <w:r>
            <w:instrText xml:space="preserve"> DOCPROPERTY  xFooterSubtitle  \* MERGEFORMAT </w:instrText>
          </w:r>
          <w:r>
            <w:fldChar w:fldCharType="end"/>
          </w:r>
        </w:p>
      </w:tc>
      <w:tc>
        <w:tcPr>
          <w:tcW w:w="340" w:type="dxa"/>
        </w:tcPr>
        <w:p w14:paraId="458EC3A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04EB72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B1AB6"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45A243DC" wp14:editId="7D1219EC">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E5F97"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A243DC" id="_x0000_t202" coordsize="21600,21600" o:spt="202" path="m,l,21600r21600,l21600,xe">
              <v:stroke joinstyle="miter"/>
              <v:path gradientshapeok="t" o:connecttype="rect"/>
            </v:shapetype>
            <v:shape id="MSIPCMa5c1429cb2fb4d86c9f40d55"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6FE5F97"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D634C" w14:textId="77777777" w:rsidR="00EC3FDA" w:rsidRPr="0056073C" w:rsidRDefault="00EC3FDA" w:rsidP="005D764F">
      <w:pPr>
        <w:pStyle w:val="FootnoteSeparator"/>
      </w:pPr>
    </w:p>
    <w:p w14:paraId="1FB73679" w14:textId="77777777" w:rsidR="00EC3FDA" w:rsidRDefault="00EC3FDA"/>
  </w:footnote>
  <w:footnote w:type="continuationSeparator" w:id="0">
    <w:p w14:paraId="009FCD38" w14:textId="77777777" w:rsidR="00EC3FDA" w:rsidRPr="00CA30B7" w:rsidRDefault="00EC3FDA" w:rsidP="006D5A90">
      <w:pPr>
        <w:rPr>
          <w:lang w:val="en-US"/>
        </w:rPr>
      </w:pPr>
      <w:r w:rsidRPr="00CA30B7">
        <w:rPr>
          <w:lang w:val="en-US"/>
        </w:rPr>
        <w:t>_______</w:t>
      </w:r>
    </w:p>
    <w:p w14:paraId="0D908F53" w14:textId="77777777" w:rsidR="00EC3FDA" w:rsidRDefault="00EC3FDA"/>
  </w:footnote>
  <w:footnote w:type="continuationNotice" w:id="1">
    <w:p w14:paraId="406F1172" w14:textId="77777777" w:rsidR="00EC3FDA" w:rsidRDefault="00EC3FDA" w:rsidP="006D5A90"/>
    <w:p w14:paraId="7FFD17E7" w14:textId="77777777" w:rsidR="00EC3FDA" w:rsidRDefault="00EC3FDA"/>
  </w:footnote>
  <w:footnote w:id="2">
    <w:p w14:paraId="6F3B9B36" w14:textId="5A406F5F" w:rsidR="00D43CEE" w:rsidRDefault="00D43CEE">
      <w:pPr>
        <w:pStyle w:val="FootnoteText"/>
      </w:pPr>
      <w:r>
        <w:rPr>
          <w:rStyle w:val="FootnoteReference"/>
        </w:rPr>
        <w:footnoteRef/>
      </w:r>
      <w:r>
        <w:t xml:space="preserve"> </w:t>
      </w:r>
      <w:r w:rsidR="00D46458" w:rsidRPr="00D46458">
        <w:t>Meade</w:t>
      </w:r>
      <w:r w:rsidR="00D46458">
        <w:t xml:space="preserve"> </w:t>
      </w:r>
      <w:r w:rsidR="00D46458" w:rsidRPr="00D46458">
        <w:t xml:space="preserve">J, Martin JM </w:t>
      </w:r>
      <w:r w:rsidR="00D46458">
        <w:t>&amp;</w:t>
      </w:r>
      <w:r w:rsidR="00D46458" w:rsidRPr="00D46458">
        <w:t xml:space="preserve"> Welbergen JA </w:t>
      </w:r>
      <w:r w:rsidR="00D46458">
        <w:t>(</w:t>
      </w:r>
      <w:r w:rsidR="00D46458" w:rsidRPr="00D46458">
        <w:t>2021</w:t>
      </w:r>
      <w:r w:rsidR="00D46458">
        <w:t>)</w:t>
      </w:r>
      <w:r w:rsidR="00D46458" w:rsidRPr="00D46458">
        <w:t xml:space="preserve"> Fast food in the city? Nomadic flying-foxes commute less and hang around for longer in urban areas. </w:t>
      </w:r>
      <w:proofErr w:type="spellStart"/>
      <w:r w:rsidR="00D46458" w:rsidRPr="00D46458">
        <w:t>Behavioral</w:t>
      </w:r>
      <w:proofErr w:type="spellEnd"/>
      <w:r w:rsidR="00D46458" w:rsidRPr="00D46458">
        <w:t xml:space="preserve"> Ecology, 32(6)</w:t>
      </w:r>
      <w:r w:rsidR="00D46458">
        <w:t xml:space="preserve">: </w:t>
      </w:r>
      <w:r w:rsidR="00D46458" w:rsidRPr="00D46458">
        <w:t>1151-1162.</w:t>
      </w:r>
      <w:r>
        <w:tab/>
      </w:r>
    </w:p>
  </w:footnote>
  <w:footnote w:id="3">
    <w:p w14:paraId="7110E508" w14:textId="592FEF42" w:rsidR="001666C9" w:rsidRDefault="001666C9" w:rsidP="00E023A5">
      <w:pPr>
        <w:pStyle w:val="FootnoteText"/>
      </w:pPr>
      <w:r>
        <w:rPr>
          <w:rStyle w:val="FootnoteReference"/>
        </w:rPr>
        <w:footnoteRef/>
      </w:r>
      <w:r>
        <w:t xml:space="preserve"> </w:t>
      </w:r>
      <w:r w:rsidR="00E023A5">
        <w:t>DAWE (2021) National Recovery Plan for the Grey-headed Flying-fox ‘</w:t>
      </w:r>
      <w:r w:rsidR="00E023A5" w:rsidRPr="00E023A5">
        <w:rPr>
          <w:i/>
          <w:iCs/>
        </w:rPr>
        <w:t>Pteropus poliocephalus</w:t>
      </w:r>
      <w:r w:rsidR="00E023A5">
        <w:t>’, Department of Agriculture, Water and the Environment, Canberra.</w:t>
      </w:r>
    </w:p>
  </w:footnote>
  <w:footnote w:id="4">
    <w:p w14:paraId="5C14DB9A" w14:textId="71F4BEE3" w:rsidR="00404063" w:rsidRDefault="00404063">
      <w:pPr>
        <w:pStyle w:val="FootnoteText"/>
      </w:pPr>
      <w:r>
        <w:rPr>
          <w:rStyle w:val="FootnoteReference"/>
        </w:rPr>
        <w:footnoteRef/>
      </w:r>
      <w:r>
        <w:t xml:space="preserve"> </w:t>
      </w:r>
      <w:r w:rsidR="008B64B7" w:rsidRPr="008B64B7">
        <w:t xml:space="preserve">Eby P &amp; Law B (2008) Ranking the feeding habitats of Grey-headed flying foxes for conservation management. A report for </w:t>
      </w:r>
      <w:r w:rsidR="00107680">
        <w:t>DECC</w:t>
      </w:r>
      <w:r w:rsidR="008B64B7" w:rsidRPr="008B64B7">
        <w:t xml:space="preserve"> (NSW) and </w:t>
      </w:r>
      <w:r w:rsidR="00107680">
        <w:t>DEWHA</w:t>
      </w:r>
      <w:r w:rsidR="008B64B7" w:rsidRPr="008B64B7">
        <w:t>.</w:t>
      </w:r>
    </w:p>
  </w:footnote>
  <w:footnote w:id="5">
    <w:p w14:paraId="6586A446" w14:textId="6868F4AA" w:rsidR="00B20DC5" w:rsidRDefault="00B20DC5">
      <w:pPr>
        <w:pStyle w:val="FootnoteText"/>
      </w:pPr>
      <w:r>
        <w:rPr>
          <w:rStyle w:val="FootnoteReference"/>
        </w:rPr>
        <w:footnoteRef/>
      </w:r>
      <w:r>
        <w:t xml:space="preserve"> </w:t>
      </w:r>
      <w:r w:rsidRPr="00B20DC5">
        <w:t>Welbergen JA et al. (2020) Extreme mobility of the world’s largest flying mammals creates key challenges for management and conservation. BMC Biology 18:101.</w:t>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2A2BC" w14:textId="6276B7FA"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70FABC3" wp14:editId="1F3D2A90">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64C1FF8"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b140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08969E2C" wp14:editId="153EB8E2">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4FD3FF"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24760BD" wp14:editId="2756F3B3">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9BB448"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4DCFE6FA" wp14:editId="3BDCF391">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EDA86B0"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2678C6FD" wp14:editId="02768C10">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F600B6E"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fdda24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18E8057A" wp14:editId="1826CDA0">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FB7465"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153A108B"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E2715"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3A796C1E" wp14:editId="5F359EA0">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930051"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b140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27135743" wp14:editId="2C0777D6">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0EE1D35"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58D260F" wp14:editId="02F9D4B6">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0EFB41"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4561F3A1" wp14:editId="59CC331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B5BFB8B"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09D0F4C4" wp14:editId="304ABCE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E88E98"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fdda24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3E3D9826" wp14:editId="5C02C66A">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1DA9533"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6876F4E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8"/>
  </w:num>
  <w:num w:numId="36" w16cid:durableId="664823544">
    <w:abstractNumId w:val="44"/>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6"/>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Forest Fire and Region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9A797F"/>
    <w:rsid w:val="00000194"/>
    <w:rsid w:val="00000803"/>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6ABE"/>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933"/>
    <w:rsid w:val="00014AD2"/>
    <w:rsid w:val="000152AC"/>
    <w:rsid w:val="00015655"/>
    <w:rsid w:val="000160DB"/>
    <w:rsid w:val="0001645A"/>
    <w:rsid w:val="00016927"/>
    <w:rsid w:val="00016F11"/>
    <w:rsid w:val="00017A37"/>
    <w:rsid w:val="00017DDA"/>
    <w:rsid w:val="00017E78"/>
    <w:rsid w:val="000200A9"/>
    <w:rsid w:val="00020166"/>
    <w:rsid w:val="00020425"/>
    <w:rsid w:val="0002048A"/>
    <w:rsid w:val="00020A83"/>
    <w:rsid w:val="00020D21"/>
    <w:rsid w:val="00022FC9"/>
    <w:rsid w:val="0002313E"/>
    <w:rsid w:val="00023619"/>
    <w:rsid w:val="000248D2"/>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064"/>
    <w:rsid w:val="000408B7"/>
    <w:rsid w:val="00040E63"/>
    <w:rsid w:val="00040EB4"/>
    <w:rsid w:val="000411A2"/>
    <w:rsid w:val="00041613"/>
    <w:rsid w:val="00041B06"/>
    <w:rsid w:val="00042903"/>
    <w:rsid w:val="00043F27"/>
    <w:rsid w:val="00043FEB"/>
    <w:rsid w:val="00044607"/>
    <w:rsid w:val="00044A5B"/>
    <w:rsid w:val="000450D2"/>
    <w:rsid w:val="00045490"/>
    <w:rsid w:val="0004603D"/>
    <w:rsid w:val="0004675A"/>
    <w:rsid w:val="00046AB8"/>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4829"/>
    <w:rsid w:val="000657E5"/>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6FA"/>
    <w:rsid w:val="00072E7B"/>
    <w:rsid w:val="000736B6"/>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98"/>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6E1E"/>
    <w:rsid w:val="00087019"/>
    <w:rsid w:val="00087157"/>
    <w:rsid w:val="0008765C"/>
    <w:rsid w:val="00087AA2"/>
    <w:rsid w:val="00087CE5"/>
    <w:rsid w:val="00087DBC"/>
    <w:rsid w:val="0009026C"/>
    <w:rsid w:val="00090C31"/>
    <w:rsid w:val="00090CB5"/>
    <w:rsid w:val="00090CD6"/>
    <w:rsid w:val="00090D68"/>
    <w:rsid w:val="0009129D"/>
    <w:rsid w:val="000913B9"/>
    <w:rsid w:val="00091C6D"/>
    <w:rsid w:val="00091E67"/>
    <w:rsid w:val="000922A4"/>
    <w:rsid w:val="00092C13"/>
    <w:rsid w:val="00093AB0"/>
    <w:rsid w:val="00093DB2"/>
    <w:rsid w:val="000945C0"/>
    <w:rsid w:val="00094652"/>
    <w:rsid w:val="00094887"/>
    <w:rsid w:val="00094C04"/>
    <w:rsid w:val="00095774"/>
    <w:rsid w:val="000957C3"/>
    <w:rsid w:val="00095B03"/>
    <w:rsid w:val="00095BF8"/>
    <w:rsid w:val="00095E93"/>
    <w:rsid w:val="0009618E"/>
    <w:rsid w:val="0009636C"/>
    <w:rsid w:val="00097178"/>
    <w:rsid w:val="000971A5"/>
    <w:rsid w:val="0009734F"/>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9C9"/>
    <w:rsid w:val="000A2A5F"/>
    <w:rsid w:val="000A3203"/>
    <w:rsid w:val="000A3E5B"/>
    <w:rsid w:val="000A43C4"/>
    <w:rsid w:val="000A4DD8"/>
    <w:rsid w:val="000A513C"/>
    <w:rsid w:val="000A5285"/>
    <w:rsid w:val="000A55E9"/>
    <w:rsid w:val="000A56AA"/>
    <w:rsid w:val="000A6056"/>
    <w:rsid w:val="000A6274"/>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117"/>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972"/>
    <w:rsid w:val="000D1C49"/>
    <w:rsid w:val="000D1CCC"/>
    <w:rsid w:val="000D1DA0"/>
    <w:rsid w:val="000D2B3D"/>
    <w:rsid w:val="000D319F"/>
    <w:rsid w:val="000D36F9"/>
    <w:rsid w:val="000D3881"/>
    <w:rsid w:val="000D3CAE"/>
    <w:rsid w:val="000D487A"/>
    <w:rsid w:val="000D4A6E"/>
    <w:rsid w:val="000D4AC1"/>
    <w:rsid w:val="000D5000"/>
    <w:rsid w:val="000D5811"/>
    <w:rsid w:val="000D5967"/>
    <w:rsid w:val="000D5CE1"/>
    <w:rsid w:val="000D6417"/>
    <w:rsid w:val="000D6482"/>
    <w:rsid w:val="000D66AF"/>
    <w:rsid w:val="000D7227"/>
    <w:rsid w:val="000D73BF"/>
    <w:rsid w:val="000D73C9"/>
    <w:rsid w:val="000D7514"/>
    <w:rsid w:val="000D752F"/>
    <w:rsid w:val="000D7AF3"/>
    <w:rsid w:val="000D7F5B"/>
    <w:rsid w:val="000E0068"/>
    <w:rsid w:val="000E14B5"/>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B53"/>
    <w:rsid w:val="000E6D73"/>
    <w:rsid w:val="000E7420"/>
    <w:rsid w:val="000E79F7"/>
    <w:rsid w:val="000E7E4A"/>
    <w:rsid w:val="000E7F29"/>
    <w:rsid w:val="000E7F42"/>
    <w:rsid w:val="000F0977"/>
    <w:rsid w:val="000F0AB0"/>
    <w:rsid w:val="000F1017"/>
    <w:rsid w:val="000F1820"/>
    <w:rsid w:val="000F1954"/>
    <w:rsid w:val="000F1B2C"/>
    <w:rsid w:val="000F1E52"/>
    <w:rsid w:val="000F26D5"/>
    <w:rsid w:val="000F2AE7"/>
    <w:rsid w:val="000F2BEC"/>
    <w:rsid w:val="000F2FCE"/>
    <w:rsid w:val="000F3362"/>
    <w:rsid w:val="000F37FB"/>
    <w:rsid w:val="000F39C2"/>
    <w:rsid w:val="000F436A"/>
    <w:rsid w:val="000F47F5"/>
    <w:rsid w:val="000F4BAE"/>
    <w:rsid w:val="000F4D26"/>
    <w:rsid w:val="000F515F"/>
    <w:rsid w:val="000F59FB"/>
    <w:rsid w:val="000F5E55"/>
    <w:rsid w:val="000F5FFD"/>
    <w:rsid w:val="000F6093"/>
    <w:rsid w:val="000F661E"/>
    <w:rsid w:val="000F66F3"/>
    <w:rsid w:val="000F696C"/>
    <w:rsid w:val="000F6F8A"/>
    <w:rsid w:val="000F72AB"/>
    <w:rsid w:val="000F7466"/>
    <w:rsid w:val="000F7BB5"/>
    <w:rsid w:val="000F7C2D"/>
    <w:rsid w:val="00100012"/>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68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5A2F"/>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189"/>
    <w:rsid w:val="00123633"/>
    <w:rsid w:val="001242E9"/>
    <w:rsid w:val="00124461"/>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3986"/>
    <w:rsid w:val="0014423E"/>
    <w:rsid w:val="00144787"/>
    <w:rsid w:val="00145946"/>
    <w:rsid w:val="00145F74"/>
    <w:rsid w:val="0014604E"/>
    <w:rsid w:val="00146947"/>
    <w:rsid w:val="00147141"/>
    <w:rsid w:val="0014722D"/>
    <w:rsid w:val="00147B60"/>
    <w:rsid w:val="00150746"/>
    <w:rsid w:val="00151331"/>
    <w:rsid w:val="00151BF0"/>
    <w:rsid w:val="001529B5"/>
    <w:rsid w:val="00152DC6"/>
    <w:rsid w:val="00152E41"/>
    <w:rsid w:val="001536B2"/>
    <w:rsid w:val="001538EE"/>
    <w:rsid w:val="0015405B"/>
    <w:rsid w:val="00155192"/>
    <w:rsid w:val="00155522"/>
    <w:rsid w:val="001557B3"/>
    <w:rsid w:val="00155B41"/>
    <w:rsid w:val="00155B79"/>
    <w:rsid w:val="00156344"/>
    <w:rsid w:val="00156406"/>
    <w:rsid w:val="001565D2"/>
    <w:rsid w:val="0015669A"/>
    <w:rsid w:val="00156B85"/>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71D"/>
    <w:rsid w:val="00165E60"/>
    <w:rsid w:val="00166097"/>
    <w:rsid w:val="001666C9"/>
    <w:rsid w:val="00166DAD"/>
    <w:rsid w:val="00166E6D"/>
    <w:rsid w:val="00166FB5"/>
    <w:rsid w:val="00167022"/>
    <w:rsid w:val="0016718E"/>
    <w:rsid w:val="00167AAA"/>
    <w:rsid w:val="0017060B"/>
    <w:rsid w:val="00170701"/>
    <w:rsid w:val="00171B71"/>
    <w:rsid w:val="00171C7C"/>
    <w:rsid w:val="00172595"/>
    <w:rsid w:val="00172637"/>
    <w:rsid w:val="001726D4"/>
    <w:rsid w:val="001728B5"/>
    <w:rsid w:val="0017336D"/>
    <w:rsid w:val="00173F1A"/>
    <w:rsid w:val="00174052"/>
    <w:rsid w:val="001745CE"/>
    <w:rsid w:val="00174E84"/>
    <w:rsid w:val="001750A0"/>
    <w:rsid w:val="00175DCC"/>
    <w:rsid w:val="001762AB"/>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3FC5"/>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8BD"/>
    <w:rsid w:val="001949F7"/>
    <w:rsid w:val="00194A76"/>
    <w:rsid w:val="00194AAE"/>
    <w:rsid w:val="00194B60"/>
    <w:rsid w:val="00195AD1"/>
    <w:rsid w:val="00195D19"/>
    <w:rsid w:val="00195DF5"/>
    <w:rsid w:val="00196A24"/>
    <w:rsid w:val="00196E13"/>
    <w:rsid w:val="0019756C"/>
    <w:rsid w:val="00197D54"/>
    <w:rsid w:val="001A0FC3"/>
    <w:rsid w:val="001A1612"/>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4C2"/>
    <w:rsid w:val="001B45A7"/>
    <w:rsid w:val="001B5629"/>
    <w:rsid w:val="001B57E8"/>
    <w:rsid w:val="001B66F6"/>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24C"/>
    <w:rsid w:val="001D63D0"/>
    <w:rsid w:val="001D6714"/>
    <w:rsid w:val="001D74A8"/>
    <w:rsid w:val="001D76AB"/>
    <w:rsid w:val="001D77AA"/>
    <w:rsid w:val="001D78C3"/>
    <w:rsid w:val="001E04BC"/>
    <w:rsid w:val="001E04F9"/>
    <w:rsid w:val="001E0766"/>
    <w:rsid w:val="001E093C"/>
    <w:rsid w:val="001E174B"/>
    <w:rsid w:val="001E1D0E"/>
    <w:rsid w:val="001E1DB7"/>
    <w:rsid w:val="001E1E00"/>
    <w:rsid w:val="001E2412"/>
    <w:rsid w:val="001E25A0"/>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99D"/>
    <w:rsid w:val="001E7FE0"/>
    <w:rsid w:val="001F0748"/>
    <w:rsid w:val="001F0A72"/>
    <w:rsid w:val="001F2252"/>
    <w:rsid w:val="001F2907"/>
    <w:rsid w:val="001F2C32"/>
    <w:rsid w:val="001F2FF0"/>
    <w:rsid w:val="001F302E"/>
    <w:rsid w:val="001F3545"/>
    <w:rsid w:val="001F35A0"/>
    <w:rsid w:val="001F3A1D"/>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56"/>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72"/>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27C39"/>
    <w:rsid w:val="00230259"/>
    <w:rsid w:val="002310A3"/>
    <w:rsid w:val="00231477"/>
    <w:rsid w:val="002319D8"/>
    <w:rsid w:val="00231A78"/>
    <w:rsid w:val="00231B63"/>
    <w:rsid w:val="002321CD"/>
    <w:rsid w:val="002323B0"/>
    <w:rsid w:val="0023294F"/>
    <w:rsid w:val="00232B2F"/>
    <w:rsid w:val="00232D3E"/>
    <w:rsid w:val="002335AF"/>
    <w:rsid w:val="002339EF"/>
    <w:rsid w:val="00233B50"/>
    <w:rsid w:val="00233D6B"/>
    <w:rsid w:val="002343E1"/>
    <w:rsid w:val="0023491A"/>
    <w:rsid w:val="00235122"/>
    <w:rsid w:val="002353F9"/>
    <w:rsid w:val="00235711"/>
    <w:rsid w:val="00235C2B"/>
    <w:rsid w:val="0023624D"/>
    <w:rsid w:val="00236F82"/>
    <w:rsid w:val="002373DE"/>
    <w:rsid w:val="00240884"/>
    <w:rsid w:val="002408CA"/>
    <w:rsid w:val="00240BFB"/>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9A"/>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67DE6"/>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5B4"/>
    <w:rsid w:val="00281C53"/>
    <w:rsid w:val="0028253E"/>
    <w:rsid w:val="002826B7"/>
    <w:rsid w:val="002829A0"/>
    <w:rsid w:val="002829B5"/>
    <w:rsid w:val="00282B59"/>
    <w:rsid w:val="00283AC7"/>
    <w:rsid w:val="00283C02"/>
    <w:rsid w:val="00283EA9"/>
    <w:rsid w:val="00283F74"/>
    <w:rsid w:val="00284456"/>
    <w:rsid w:val="002847DF"/>
    <w:rsid w:val="00284B9E"/>
    <w:rsid w:val="002857D1"/>
    <w:rsid w:val="00286CD4"/>
    <w:rsid w:val="00287757"/>
    <w:rsid w:val="00287881"/>
    <w:rsid w:val="00287E0B"/>
    <w:rsid w:val="002901CD"/>
    <w:rsid w:val="002902D6"/>
    <w:rsid w:val="002908BA"/>
    <w:rsid w:val="00290A59"/>
    <w:rsid w:val="00290C11"/>
    <w:rsid w:val="00290C29"/>
    <w:rsid w:val="00290CBC"/>
    <w:rsid w:val="00291105"/>
    <w:rsid w:val="00291AB8"/>
    <w:rsid w:val="00291CB7"/>
    <w:rsid w:val="00291FE7"/>
    <w:rsid w:val="00292442"/>
    <w:rsid w:val="00292951"/>
    <w:rsid w:val="002932B2"/>
    <w:rsid w:val="00294828"/>
    <w:rsid w:val="00294860"/>
    <w:rsid w:val="00294B76"/>
    <w:rsid w:val="00294BD5"/>
    <w:rsid w:val="002953E2"/>
    <w:rsid w:val="002956B8"/>
    <w:rsid w:val="0029579B"/>
    <w:rsid w:val="00295CE4"/>
    <w:rsid w:val="00295F38"/>
    <w:rsid w:val="00295FA2"/>
    <w:rsid w:val="00296ABF"/>
    <w:rsid w:val="00296C8A"/>
    <w:rsid w:val="002971F4"/>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ABE"/>
    <w:rsid w:val="002A3C83"/>
    <w:rsid w:val="002A3D3F"/>
    <w:rsid w:val="002A4E2C"/>
    <w:rsid w:val="002A4F2A"/>
    <w:rsid w:val="002A5688"/>
    <w:rsid w:val="002A5F7A"/>
    <w:rsid w:val="002A738D"/>
    <w:rsid w:val="002A73A1"/>
    <w:rsid w:val="002A7ACA"/>
    <w:rsid w:val="002A7D81"/>
    <w:rsid w:val="002B0874"/>
    <w:rsid w:val="002B0881"/>
    <w:rsid w:val="002B0D60"/>
    <w:rsid w:val="002B118F"/>
    <w:rsid w:val="002B1D36"/>
    <w:rsid w:val="002B23F8"/>
    <w:rsid w:val="002B270E"/>
    <w:rsid w:val="002B3F94"/>
    <w:rsid w:val="002B497A"/>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3A76"/>
    <w:rsid w:val="002C446F"/>
    <w:rsid w:val="002C514B"/>
    <w:rsid w:val="002C55A7"/>
    <w:rsid w:val="002C5D9A"/>
    <w:rsid w:val="002C67BA"/>
    <w:rsid w:val="002C6858"/>
    <w:rsid w:val="002C687F"/>
    <w:rsid w:val="002C6ABE"/>
    <w:rsid w:val="002C6BBF"/>
    <w:rsid w:val="002C7140"/>
    <w:rsid w:val="002C76FE"/>
    <w:rsid w:val="002C7DA6"/>
    <w:rsid w:val="002D078E"/>
    <w:rsid w:val="002D09DA"/>
    <w:rsid w:val="002D10C1"/>
    <w:rsid w:val="002D11F9"/>
    <w:rsid w:val="002D1BB5"/>
    <w:rsid w:val="002D21C9"/>
    <w:rsid w:val="002D2577"/>
    <w:rsid w:val="002D2A80"/>
    <w:rsid w:val="002D2AB4"/>
    <w:rsid w:val="002D2D1D"/>
    <w:rsid w:val="002D38FC"/>
    <w:rsid w:val="002D48D3"/>
    <w:rsid w:val="002D4B23"/>
    <w:rsid w:val="002D70CA"/>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CA4"/>
    <w:rsid w:val="002F1E3D"/>
    <w:rsid w:val="002F2A86"/>
    <w:rsid w:val="002F2DC3"/>
    <w:rsid w:val="002F3731"/>
    <w:rsid w:val="002F41ED"/>
    <w:rsid w:val="002F4C0A"/>
    <w:rsid w:val="002F5105"/>
    <w:rsid w:val="002F5718"/>
    <w:rsid w:val="002F647B"/>
    <w:rsid w:val="002F6A02"/>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1A58"/>
    <w:rsid w:val="0031211F"/>
    <w:rsid w:val="0031266F"/>
    <w:rsid w:val="00312A7C"/>
    <w:rsid w:val="0031329A"/>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2FE"/>
    <w:rsid w:val="00325A9E"/>
    <w:rsid w:val="00325BB2"/>
    <w:rsid w:val="00325E0A"/>
    <w:rsid w:val="0032622C"/>
    <w:rsid w:val="00326753"/>
    <w:rsid w:val="00326A25"/>
    <w:rsid w:val="00326E64"/>
    <w:rsid w:val="003278BA"/>
    <w:rsid w:val="00327AC2"/>
    <w:rsid w:val="00327C12"/>
    <w:rsid w:val="003306A2"/>
    <w:rsid w:val="00330D46"/>
    <w:rsid w:val="00330F1F"/>
    <w:rsid w:val="00331625"/>
    <w:rsid w:val="00331931"/>
    <w:rsid w:val="00331C3A"/>
    <w:rsid w:val="00332F2C"/>
    <w:rsid w:val="00333033"/>
    <w:rsid w:val="0033314C"/>
    <w:rsid w:val="00333179"/>
    <w:rsid w:val="003337C6"/>
    <w:rsid w:val="00333C9A"/>
    <w:rsid w:val="00333D25"/>
    <w:rsid w:val="003340B8"/>
    <w:rsid w:val="0033440F"/>
    <w:rsid w:val="003347F7"/>
    <w:rsid w:val="00334875"/>
    <w:rsid w:val="00334B91"/>
    <w:rsid w:val="0033628F"/>
    <w:rsid w:val="0033686F"/>
    <w:rsid w:val="0033688B"/>
    <w:rsid w:val="00337111"/>
    <w:rsid w:val="00337408"/>
    <w:rsid w:val="00337868"/>
    <w:rsid w:val="0033797E"/>
    <w:rsid w:val="003408F0"/>
    <w:rsid w:val="00340F88"/>
    <w:rsid w:val="0034114D"/>
    <w:rsid w:val="003411FE"/>
    <w:rsid w:val="00341689"/>
    <w:rsid w:val="00341BDB"/>
    <w:rsid w:val="00341D4C"/>
    <w:rsid w:val="00341F59"/>
    <w:rsid w:val="0034207F"/>
    <w:rsid w:val="00342297"/>
    <w:rsid w:val="00342316"/>
    <w:rsid w:val="0034248C"/>
    <w:rsid w:val="003425C3"/>
    <w:rsid w:val="003425DD"/>
    <w:rsid w:val="00343100"/>
    <w:rsid w:val="0034312E"/>
    <w:rsid w:val="0034319C"/>
    <w:rsid w:val="003433D4"/>
    <w:rsid w:val="00343AA5"/>
    <w:rsid w:val="00343DDD"/>
    <w:rsid w:val="00343F93"/>
    <w:rsid w:val="00344669"/>
    <w:rsid w:val="0034494D"/>
    <w:rsid w:val="00344AB7"/>
    <w:rsid w:val="00344D6E"/>
    <w:rsid w:val="003456FF"/>
    <w:rsid w:val="003457F1"/>
    <w:rsid w:val="00345FCD"/>
    <w:rsid w:val="003466F7"/>
    <w:rsid w:val="00346ADF"/>
    <w:rsid w:val="00346D04"/>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5B"/>
    <w:rsid w:val="00361ECA"/>
    <w:rsid w:val="0036200D"/>
    <w:rsid w:val="0036258B"/>
    <w:rsid w:val="00362602"/>
    <w:rsid w:val="00362729"/>
    <w:rsid w:val="00362A66"/>
    <w:rsid w:val="00362A68"/>
    <w:rsid w:val="003636D0"/>
    <w:rsid w:val="003636D4"/>
    <w:rsid w:val="00363F02"/>
    <w:rsid w:val="00364559"/>
    <w:rsid w:val="00364D23"/>
    <w:rsid w:val="00365FE5"/>
    <w:rsid w:val="0036600D"/>
    <w:rsid w:val="00366B4B"/>
    <w:rsid w:val="00366E1B"/>
    <w:rsid w:val="00367036"/>
    <w:rsid w:val="0036739A"/>
    <w:rsid w:val="0036747C"/>
    <w:rsid w:val="00370000"/>
    <w:rsid w:val="00370C5B"/>
    <w:rsid w:val="003718A2"/>
    <w:rsid w:val="003718C3"/>
    <w:rsid w:val="00371A0A"/>
    <w:rsid w:val="00371E29"/>
    <w:rsid w:val="003727CD"/>
    <w:rsid w:val="003731E8"/>
    <w:rsid w:val="00373597"/>
    <w:rsid w:val="00373E76"/>
    <w:rsid w:val="003753F7"/>
    <w:rsid w:val="003756A1"/>
    <w:rsid w:val="00375A62"/>
    <w:rsid w:val="00375A74"/>
    <w:rsid w:val="00375DE3"/>
    <w:rsid w:val="003763C2"/>
    <w:rsid w:val="003763C4"/>
    <w:rsid w:val="00376705"/>
    <w:rsid w:val="00376EF3"/>
    <w:rsid w:val="00376FAE"/>
    <w:rsid w:val="00376FEE"/>
    <w:rsid w:val="0037727C"/>
    <w:rsid w:val="00377A63"/>
    <w:rsid w:val="003803CA"/>
    <w:rsid w:val="00380438"/>
    <w:rsid w:val="0038051D"/>
    <w:rsid w:val="00380BE2"/>
    <w:rsid w:val="003817EC"/>
    <w:rsid w:val="003820EB"/>
    <w:rsid w:val="003824AA"/>
    <w:rsid w:val="003826D3"/>
    <w:rsid w:val="00382AA9"/>
    <w:rsid w:val="003837A0"/>
    <w:rsid w:val="00383FF6"/>
    <w:rsid w:val="0038400F"/>
    <w:rsid w:val="00384122"/>
    <w:rsid w:val="003847D0"/>
    <w:rsid w:val="00384ADF"/>
    <w:rsid w:val="00384E94"/>
    <w:rsid w:val="00384FF4"/>
    <w:rsid w:val="00385374"/>
    <w:rsid w:val="0038559E"/>
    <w:rsid w:val="00386B09"/>
    <w:rsid w:val="00386D61"/>
    <w:rsid w:val="00387193"/>
    <w:rsid w:val="003911E0"/>
    <w:rsid w:val="003912A1"/>
    <w:rsid w:val="0039189F"/>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1F5"/>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4C62"/>
    <w:rsid w:val="003B53BD"/>
    <w:rsid w:val="003B5600"/>
    <w:rsid w:val="003B57ED"/>
    <w:rsid w:val="003B5908"/>
    <w:rsid w:val="003B68B1"/>
    <w:rsid w:val="003B6C97"/>
    <w:rsid w:val="003B6CBD"/>
    <w:rsid w:val="003B71A1"/>
    <w:rsid w:val="003B7362"/>
    <w:rsid w:val="003B74BE"/>
    <w:rsid w:val="003B75ED"/>
    <w:rsid w:val="003B7771"/>
    <w:rsid w:val="003B781C"/>
    <w:rsid w:val="003C0011"/>
    <w:rsid w:val="003C0131"/>
    <w:rsid w:val="003C074C"/>
    <w:rsid w:val="003C0A6C"/>
    <w:rsid w:val="003C1F69"/>
    <w:rsid w:val="003C2209"/>
    <w:rsid w:val="003C25F9"/>
    <w:rsid w:val="003C2BDA"/>
    <w:rsid w:val="003C2C0D"/>
    <w:rsid w:val="003C2C66"/>
    <w:rsid w:val="003C300B"/>
    <w:rsid w:val="003C30EC"/>
    <w:rsid w:val="003C390B"/>
    <w:rsid w:val="003C3B57"/>
    <w:rsid w:val="003C3EC2"/>
    <w:rsid w:val="003C5140"/>
    <w:rsid w:val="003C6914"/>
    <w:rsid w:val="003C6ECF"/>
    <w:rsid w:val="003C75D1"/>
    <w:rsid w:val="003C7903"/>
    <w:rsid w:val="003C7A8F"/>
    <w:rsid w:val="003C7D07"/>
    <w:rsid w:val="003D0097"/>
    <w:rsid w:val="003D1B95"/>
    <w:rsid w:val="003D2616"/>
    <w:rsid w:val="003D2A34"/>
    <w:rsid w:val="003D2FC3"/>
    <w:rsid w:val="003D3028"/>
    <w:rsid w:val="003D3FBD"/>
    <w:rsid w:val="003D4029"/>
    <w:rsid w:val="003D432D"/>
    <w:rsid w:val="003D44EC"/>
    <w:rsid w:val="003D4E8A"/>
    <w:rsid w:val="003D4F8B"/>
    <w:rsid w:val="003D5307"/>
    <w:rsid w:val="003D573A"/>
    <w:rsid w:val="003D6672"/>
    <w:rsid w:val="003D66C9"/>
    <w:rsid w:val="003D70B4"/>
    <w:rsid w:val="003D70C8"/>
    <w:rsid w:val="003D78FC"/>
    <w:rsid w:val="003E00FF"/>
    <w:rsid w:val="003E07D5"/>
    <w:rsid w:val="003E0F81"/>
    <w:rsid w:val="003E11F5"/>
    <w:rsid w:val="003E1457"/>
    <w:rsid w:val="003E1BAD"/>
    <w:rsid w:val="003E1D10"/>
    <w:rsid w:val="003E240E"/>
    <w:rsid w:val="003E26E7"/>
    <w:rsid w:val="003E2FEB"/>
    <w:rsid w:val="003E329B"/>
    <w:rsid w:val="003E3AD8"/>
    <w:rsid w:val="003E4645"/>
    <w:rsid w:val="003E47DE"/>
    <w:rsid w:val="003E47FB"/>
    <w:rsid w:val="003E4809"/>
    <w:rsid w:val="003E482A"/>
    <w:rsid w:val="003E48F1"/>
    <w:rsid w:val="003E5011"/>
    <w:rsid w:val="003E55A4"/>
    <w:rsid w:val="003E5AE1"/>
    <w:rsid w:val="003E63BD"/>
    <w:rsid w:val="003E685B"/>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88F"/>
    <w:rsid w:val="003F493C"/>
    <w:rsid w:val="003F5080"/>
    <w:rsid w:val="003F5238"/>
    <w:rsid w:val="003F596E"/>
    <w:rsid w:val="003F5A35"/>
    <w:rsid w:val="003F5B7D"/>
    <w:rsid w:val="003F5DE3"/>
    <w:rsid w:val="003F5E44"/>
    <w:rsid w:val="003F6637"/>
    <w:rsid w:val="003F6BDD"/>
    <w:rsid w:val="003F71AF"/>
    <w:rsid w:val="003F774D"/>
    <w:rsid w:val="003F782D"/>
    <w:rsid w:val="003F7C1A"/>
    <w:rsid w:val="003F7EFB"/>
    <w:rsid w:val="003F7F62"/>
    <w:rsid w:val="00400258"/>
    <w:rsid w:val="00400F59"/>
    <w:rsid w:val="004012A4"/>
    <w:rsid w:val="00401BF0"/>
    <w:rsid w:val="0040216D"/>
    <w:rsid w:val="004024A9"/>
    <w:rsid w:val="004028A1"/>
    <w:rsid w:val="004028D1"/>
    <w:rsid w:val="0040292D"/>
    <w:rsid w:val="00402A33"/>
    <w:rsid w:val="00402A47"/>
    <w:rsid w:val="00402CE5"/>
    <w:rsid w:val="004030D9"/>
    <w:rsid w:val="0040337A"/>
    <w:rsid w:val="00403413"/>
    <w:rsid w:val="004034E3"/>
    <w:rsid w:val="00403B47"/>
    <w:rsid w:val="00403C26"/>
    <w:rsid w:val="00403D9C"/>
    <w:rsid w:val="00404063"/>
    <w:rsid w:val="00404524"/>
    <w:rsid w:val="00404A0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4EB"/>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76E"/>
    <w:rsid w:val="004328CE"/>
    <w:rsid w:val="0043293F"/>
    <w:rsid w:val="00432E2E"/>
    <w:rsid w:val="004335DB"/>
    <w:rsid w:val="00433BC1"/>
    <w:rsid w:val="00433F43"/>
    <w:rsid w:val="004342DF"/>
    <w:rsid w:val="004343B1"/>
    <w:rsid w:val="0043446C"/>
    <w:rsid w:val="00434A81"/>
    <w:rsid w:val="00435F95"/>
    <w:rsid w:val="00436175"/>
    <w:rsid w:val="00436860"/>
    <w:rsid w:val="00436A74"/>
    <w:rsid w:val="004371A0"/>
    <w:rsid w:val="00437284"/>
    <w:rsid w:val="00437842"/>
    <w:rsid w:val="00437C9B"/>
    <w:rsid w:val="00437F3B"/>
    <w:rsid w:val="00440146"/>
    <w:rsid w:val="00441261"/>
    <w:rsid w:val="0044145F"/>
    <w:rsid w:val="0044148B"/>
    <w:rsid w:val="004414D0"/>
    <w:rsid w:val="004415AD"/>
    <w:rsid w:val="00441D94"/>
    <w:rsid w:val="004420BA"/>
    <w:rsid w:val="0044218D"/>
    <w:rsid w:val="00442B8D"/>
    <w:rsid w:val="00443356"/>
    <w:rsid w:val="004435BE"/>
    <w:rsid w:val="004439FC"/>
    <w:rsid w:val="00443F49"/>
    <w:rsid w:val="00443F81"/>
    <w:rsid w:val="00444235"/>
    <w:rsid w:val="00444286"/>
    <w:rsid w:val="00444B64"/>
    <w:rsid w:val="00444D80"/>
    <w:rsid w:val="00445724"/>
    <w:rsid w:val="00445B0B"/>
    <w:rsid w:val="0044611A"/>
    <w:rsid w:val="00446B9A"/>
    <w:rsid w:val="00447172"/>
    <w:rsid w:val="004477C9"/>
    <w:rsid w:val="004502DD"/>
    <w:rsid w:val="00450439"/>
    <w:rsid w:val="0045185B"/>
    <w:rsid w:val="00451D86"/>
    <w:rsid w:val="004521BF"/>
    <w:rsid w:val="00452294"/>
    <w:rsid w:val="00452568"/>
    <w:rsid w:val="00452C67"/>
    <w:rsid w:val="00452F46"/>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988"/>
    <w:rsid w:val="00456F3C"/>
    <w:rsid w:val="0045706A"/>
    <w:rsid w:val="004573ED"/>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4D3"/>
    <w:rsid w:val="004675B5"/>
    <w:rsid w:val="00467742"/>
    <w:rsid w:val="00467BF7"/>
    <w:rsid w:val="00467E43"/>
    <w:rsid w:val="00470869"/>
    <w:rsid w:val="00470C9A"/>
    <w:rsid w:val="00471446"/>
    <w:rsid w:val="0047175B"/>
    <w:rsid w:val="0047196B"/>
    <w:rsid w:val="00472451"/>
    <w:rsid w:val="004727C4"/>
    <w:rsid w:val="00472EC8"/>
    <w:rsid w:val="00472F53"/>
    <w:rsid w:val="00473074"/>
    <w:rsid w:val="00473DE3"/>
    <w:rsid w:val="00473E66"/>
    <w:rsid w:val="00473F67"/>
    <w:rsid w:val="00474212"/>
    <w:rsid w:val="004744DC"/>
    <w:rsid w:val="00475145"/>
    <w:rsid w:val="00475624"/>
    <w:rsid w:val="00475C60"/>
    <w:rsid w:val="00475F2F"/>
    <w:rsid w:val="00476141"/>
    <w:rsid w:val="00476168"/>
    <w:rsid w:val="00476655"/>
    <w:rsid w:val="00477040"/>
    <w:rsid w:val="004777FB"/>
    <w:rsid w:val="0048059B"/>
    <w:rsid w:val="00480DC6"/>
    <w:rsid w:val="00481674"/>
    <w:rsid w:val="00481819"/>
    <w:rsid w:val="00481A08"/>
    <w:rsid w:val="00481DB8"/>
    <w:rsid w:val="00481EB7"/>
    <w:rsid w:val="00482114"/>
    <w:rsid w:val="004822B8"/>
    <w:rsid w:val="0048263A"/>
    <w:rsid w:val="0048263F"/>
    <w:rsid w:val="00482677"/>
    <w:rsid w:val="00482D14"/>
    <w:rsid w:val="00482E90"/>
    <w:rsid w:val="004831EE"/>
    <w:rsid w:val="0048370C"/>
    <w:rsid w:val="00483D8C"/>
    <w:rsid w:val="00483ED3"/>
    <w:rsid w:val="00483FA3"/>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1BD8"/>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27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05B"/>
    <w:rsid w:val="004A731E"/>
    <w:rsid w:val="004A7370"/>
    <w:rsid w:val="004B1B8B"/>
    <w:rsid w:val="004B1E98"/>
    <w:rsid w:val="004B244E"/>
    <w:rsid w:val="004B26FF"/>
    <w:rsid w:val="004B2721"/>
    <w:rsid w:val="004B2751"/>
    <w:rsid w:val="004B314F"/>
    <w:rsid w:val="004B3F3B"/>
    <w:rsid w:val="004B40AB"/>
    <w:rsid w:val="004B444C"/>
    <w:rsid w:val="004B4954"/>
    <w:rsid w:val="004B4CE1"/>
    <w:rsid w:val="004B5154"/>
    <w:rsid w:val="004B5875"/>
    <w:rsid w:val="004B66AE"/>
    <w:rsid w:val="004B72CE"/>
    <w:rsid w:val="004B7D09"/>
    <w:rsid w:val="004B7ED6"/>
    <w:rsid w:val="004C0104"/>
    <w:rsid w:val="004C04E3"/>
    <w:rsid w:val="004C0BDF"/>
    <w:rsid w:val="004C1056"/>
    <w:rsid w:val="004C118A"/>
    <w:rsid w:val="004C1605"/>
    <w:rsid w:val="004C1624"/>
    <w:rsid w:val="004C1729"/>
    <w:rsid w:val="004C1BAC"/>
    <w:rsid w:val="004C1F02"/>
    <w:rsid w:val="004C1FB6"/>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C7C84"/>
    <w:rsid w:val="004D04DA"/>
    <w:rsid w:val="004D085E"/>
    <w:rsid w:val="004D09C4"/>
    <w:rsid w:val="004D0D2A"/>
    <w:rsid w:val="004D0E09"/>
    <w:rsid w:val="004D17F8"/>
    <w:rsid w:val="004D1F18"/>
    <w:rsid w:val="004D266E"/>
    <w:rsid w:val="004D3AA5"/>
    <w:rsid w:val="004D3ACE"/>
    <w:rsid w:val="004D4288"/>
    <w:rsid w:val="004D4AE2"/>
    <w:rsid w:val="004D4E1A"/>
    <w:rsid w:val="004D4E40"/>
    <w:rsid w:val="004D4FBD"/>
    <w:rsid w:val="004D577A"/>
    <w:rsid w:val="004D5882"/>
    <w:rsid w:val="004D6821"/>
    <w:rsid w:val="004D69A6"/>
    <w:rsid w:val="004D6E95"/>
    <w:rsid w:val="004D752C"/>
    <w:rsid w:val="004D7626"/>
    <w:rsid w:val="004D76BB"/>
    <w:rsid w:val="004D7A0D"/>
    <w:rsid w:val="004E0399"/>
    <w:rsid w:val="004E062C"/>
    <w:rsid w:val="004E08E2"/>
    <w:rsid w:val="004E0E3E"/>
    <w:rsid w:val="004E154E"/>
    <w:rsid w:val="004E1CE0"/>
    <w:rsid w:val="004E22A8"/>
    <w:rsid w:val="004E236D"/>
    <w:rsid w:val="004E283A"/>
    <w:rsid w:val="004E2E7E"/>
    <w:rsid w:val="004E3F1F"/>
    <w:rsid w:val="004E5182"/>
    <w:rsid w:val="004E60F4"/>
    <w:rsid w:val="004E623F"/>
    <w:rsid w:val="004E6C3A"/>
    <w:rsid w:val="004E6D2C"/>
    <w:rsid w:val="004E6DDB"/>
    <w:rsid w:val="004E6EDB"/>
    <w:rsid w:val="004E7000"/>
    <w:rsid w:val="004E78B5"/>
    <w:rsid w:val="004E7A32"/>
    <w:rsid w:val="004E7A6C"/>
    <w:rsid w:val="004E7FB0"/>
    <w:rsid w:val="004F03F3"/>
    <w:rsid w:val="004F044F"/>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F0D"/>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AA5"/>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70F"/>
    <w:rsid w:val="00524EFB"/>
    <w:rsid w:val="00525264"/>
    <w:rsid w:val="005254C7"/>
    <w:rsid w:val="00525647"/>
    <w:rsid w:val="00525739"/>
    <w:rsid w:val="0052662E"/>
    <w:rsid w:val="00526635"/>
    <w:rsid w:val="005269A1"/>
    <w:rsid w:val="00526FB4"/>
    <w:rsid w:val="00527469"/>
    <w:rsid w:val="00527C7F"/>
    <w:rsid w:val="0053038E"/>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252D"/>
    <w:rsid w:val="00552CF6"/>
    <w:rsid w:val="00553B93"/>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0DA9"/>
    <w:rsid w:val="00561AE9"/>
    <w:rsid w:val="00561B79"/>
    <w:rsid w:val="00562641"/>
    <w:rsid w:val="00562823"/>
    <w:rsid w:val="00562927"/>
    <w:rsid w:val="00562BEE"/>
    <w:rsid w:val="00562C57"/>
    <w:rsid w:val="0056385B"/>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E5E"/>
    <w:rsid w:val="00582F97"/>
    <w:rsid w:val="00583513"/>
    <w:rsid w:val="005841FC"/>
    <w:rsid w:val="005843D3"/>
    <w:rsid w:val="005849AB"/>
    <w:rsid w:val="00584BB2"/>
    <w:rsid w:val="00584C06"/>
    <w:rsid w:val="0058538A"/>
    <w:rsid w:val="005860DD"/>
    <w:rsid w:val="005860EA"/>
    <w:rsid w:val="00586134"/>
    <w:rsid w:val="0058629F"/>
    <w:rsid w:val="00586FF8"/>
    <w:rsid w:val="005870E3"/>
    <w:rsid w:val="005872F9"/>
    <w:rsid w:val="00587DAA"/>
    <w:rsid w:val="00590AEE"/>
    <w:rsid w:val="00591195"/>
    <w:rsid w:val="005914CB"/>
    <w:rsid w:val="005916FB"/>
    <w:rsid w:val="00591BB6"/>
    <w:rsid w:val="00591BC1"/>
    <w:rsid w:val="00592C65"/>
    <w:rsid w:val="00592FB9"/>
    <w:rsid w:val="00593334"/>
    <w:rsid w:val="0059378B"/>
    <w:rsid w:val="00593EF8"/>
    <w:rsid w:val="00594B88"/>
    <w:rsid w:val="0059548C"/>
    <w:rsid w:val="005956F6"/>
    <w:rsid w:val="0059591D"/>
    <w:rsid w:val="00595A22"/>
    <w:rsid w:val="00595C78"/>
    <w:rsid w:val="00595D1D"/>
    <w:rsid w:val="00595D84"/>
    <w:rsid w:val="0059669B"/>
    <w:rsid w:val="00596A6E"/>
    <w:rsid w:val="00596B04"/>
    <w:rsid w:val="00596CF7"/>
    <w:rsid w:val="00596F6F"/>
    <w:rsid w:val="0059706F"/>
    <w:rsid w:val="005971DF"/>
    <w:rsid w:val="00597617"/>
    <w:rsid w:val="00597959"/>
    <w:rsid w:val="00597C60"/>
    <w:rsid w:val="005A018A"/>
    <w:rsid w:val="005A09FD"/>
    <w:rsid w:val="005A0F88"/>
    <w:rsid w:val="005A103A"/>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C01"/>
    <w:rsid w:val="005D2F7E"/>
    <w:rsid w:val="005D304E"/>
    <w:rsid w:val="005D3344"/>
    <w:rsid w:val="005D3479"/>
    <w:rsid w:val="005D3BC3"/>
    <w:rsid w:val="005D3BD5"/>
    <w:rsid w:val="005D4710"/>
    <w:rsid w:val="005D5F39"/>
    <w:rsid w:val="005D6121"/>
    <w:rsid w:val="005D65AD"/>
    <w:rsid w:val="005D6763"/>
    <w:rsid w:val="005D72DA"/>
    <w:rsid w:val="005D73FF"/>
    <w:rsid w:val="005D764F"/>
    <w:rsid w:val="005D7F05"/>
    <w:rsid w:val="005E0C7E"/>
    <w:rsid w:val="005E0EAB"/>
    <w:rsid w:val="005E2165"/>
    <w:rsid w:val="005E22F3"/>
    <w:rsid w:val="005E380B"/>
    <w:rsid w:val="005E3C28"/>
    <w:rsid w:val="005E3F3A"/>
    <w:rsid w:val="005E4EEA"/>
    <w:rsid w:val="005E6040"/>
    <w:rsid w:val="005E67C4"/>
    <w:rsid w:val="005E69D4"/>
    <w:rsid w:val="005E6C51"/>
    <w:rsid w:val="005E7A2A"/>
    <w:rsid w:val="005E7E31"/>
    <w:rsid w:val="005F0A4C"/>
    <w:rsid w:val="005F12B8"/>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12B"/>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5B0"/>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7D9"/>
    <w:rsid w:val="00625EF4"/>
    <w:rsid w:val="00626215"/>
    <w:rsid w:val="00627DAE"/>
    <w:rsid w:val="00627F94"/>
    <w:rsid w:val="00630C13"/>
    <w:rsid w:val="006310C1"/>
    <w:rsid w:val="00631E3B"/>
    <w:rsid w:val="00631F4C"/>
    <w:rsid w:val="00631FAF"/>
    <w:rsid w:val="00632211"/>
    <w:rsid w:val="0063256E"/>
    <w:rsid w:val="00632574"/>
    <w:rsid w:val="00632F36"/>
    <w:rsid w:val="006333F1"/>
    <w:rsid w:val="00633405"/>
    <w:rsid w:val="006335A3"/>
    <w:rsid w:val="00633FDC"/>
    <w:rsid w:val="00634701"/>
    <w:rsid w:val="00634A06"/>
    <w:rsid w:val="00634A69"/>
    <w:rsid w:val="00634DC0"/>
    <w:rsid w:val="0063505D"/>
    <w:rsid w:val="00635DCD"/>
    <w:rsid w:val="006364F7"/>
    <w:rsid w:val="00636E15"/>
    <w:rsid w:val="00636EE0"/>
    <w:rsid w:val="0063747A"/>
    <w:rsid w:val="0063799B"/>
    <w:rsid w:val="00637C68"/>
    <w:rsid w:val="00637E93"/>
    <w:rsid w:val="00637F16"/>
    <w:rsid w:val="006404EF"/>
    <w:rsid w:val="00640F20"/>
    <w:rsid w:val="00641229"/>
    <w:rsid w:val="00641ED0"/>
    <w:rsid w:val="00641F15"/>
    <w:rsid w:val="0064251E"/>
    <w:rsid w:val="00642A82"/>
    <w:rsid w:val="00642C8C"/>
    <w:rsid w:val="00642FE5"/>
    <w:rsid w:val="00644A84"/>
    <w:rsid w:val="00644C01"/>
    <w:rsid w:val="00644C4F"/>
    <w:rsid w:val="00644F09"/>
    <w:rsid w:val="006451D0"/>
    <w:rsid w:val="006452A9"/>
    <w:rsid w:val="006453EB"/>
    <w:rsid w:val="00647093"/>
    <w:rsid w:val="00647149"/>
    <w:rsid w:val="006471EC"/>
    <w:rsid w:val="006473C2"/>
    <w:rsid w:val="00647F32"/>
    <w:rsid w:val="006502C2"/>
    <w:rsid w:val="00650331"/>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51B5"/>
    <w:rsid w:val="00655279"/>
    <w:rsid w:val="00656918"/>
    <w:rsid w:val="006572F0"/>
    <w:rsid w:val="0065751D"/>
    <w:rsid w:val="006576A7"/>
    <w:rsid w:val="006579BD"/>
    <w:rsid w:val="00657DAA"/>
    <w:rsid w:val="006602FF"/>
    <w:rsid w:val="0066034F"/>
    <w:rsid w:val="0066072A"/>
    <w:rsid w:val="006614E4"/>
    <w:rsid w:val="006616EF"/>
    <w:rsid w:val="00661A78"/>
    <w:rsid w:val="00661E1D"/>
    <w:rsid w:val="00662170"/>
    <w:rsid w:val="0066266D"/>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1D9C"/>
    <w:rsid w:val="006726D6"/>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8718C"/>
    <w:rsid w:val="00687A48"/>
    <w:rsid w:val="006905D1"/>
    <w:rsid w:val="006907DD"/>
    <w:rsid w:val="00690BA7"/>
    <w:rsid w:val="006912DF"/>
    <w:rsid w:val="00691348"/>
    <w:rsid w:val="00691E31"/>
    <w:rsid w:val="00691F19"/>
    <w:rsid w:val="00691F77"/>
    <w:rsid w:val="00691FCC"/>
    <w:rsid w:val="006920A9"/>
    <w:rsid w:val="006926C9"/>
    <w:rsid w:val="00692FC5"/>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B5"/>
    <w:rsid w:val="006A39C7"/>
    <w:rsid w:val="006A3CBF"/>
    <w:rsid w:val="006A3D28"/>
    <w:rsid w:val="006A4BB3"/>
    <w:rsid w:val="006A53DE"/>
    <w:rsid w:val="006A5BE5"/>
    <w:rsid w:val="006A60EE"/>
    <w:rsid w:val="006A60F2"/>
    <w:rsid w:val="006A69CB"/>
    <w:rsid w:val="006A71FE"/>
    <w:rsid w:val="006A741E"/>
    <w:rsid w:val="006A76A7"/>
    <w:rsid w:val="006A7F85"/>
    <w:rsid w:val="006B0408"/>
    <w:rsid w:val="006B05D1"/>
    <w:rsid w:val="006B0971"/>
    <w:rsid w:val="006B0B27"/>
    <w:rsid w:val="006B17C7"/>
    <w:rsid w:val="006B1823"/>
    <w:rsid w:val="006B190F"/>
    <w:rsid w:val="006B249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1E3C"/>
    <w:rsid w:val="006C2714"/>
    <w:rsid w:val="006C287F"/>
    <w:rsid w:val="006C2B0C"/>
    <w:rsid w:val="006C2C86"/>
    <w:rsid w:val="006C2CA8"/>
    <w:rsid w:val="006C30B5"/>
    <w:rsid w:val="006C3139"/>
    <w:rsid w:val="006C34D1"/>
    <w:rsid w:val="006C384B"/>
    <w:rsid w:val="006C3AF1"/>
    <w:rsid w:val="006C3BC5"/>
    <w:rsid w:val="006C44D4"/>
    <w:rsid w:val="006C4E89"/>
    <w:rsid w:val="006C515D"/>
    <w:rsid w:val="006C520D"/>
    <w:rsid w:val="006C5FC0"/>
    <w:rsid w:val="006C60BE"/>
    <w:rsid w:val="006C67B9"/>
    <w:rsid w:val="006C6A9B"/>
    <w:rsid w:val="006C6F24"/>
    <w:rsid w:val="006C7559"/>
    <w:rsid w:val="006C778A"/>
    <w:rsid w:val="006C7D04"/>
    <w:rsid w:val="006C7F3C"/>
    <w:rsid w:val="006D0208"/>
    <w:rsid w:val="006D08FE"/>
    <w:rsid w:val="006D0C0F"/>
    <w:rsid w:val="006D1319"/>
    <w:rsid w:val="006D147C"/>
    <w:rsid w:val="006D1D76"/>
    <w:rsid w:val="006D1D98"/>
    <w:rsid w:val="006D1FB4"/>
    <w:rsid w:val="006D2896"/>
    <w:rsid w:val="006D2DED"/>
    <w:rsid w:val="006D35DB"/>
    <w:rsid w:val="006D36D8"/>
    <w:rsid w:val="006D4465"/>
    <w:rsid w:val="006D46DF"/>
    <w:rsid w:val="006D4826"/>
    <w:rsid w:val="006D4902"/>
    <w:rsid w:val="006D5110"/>
    <w:rsid w:val="006D51BE"/>
    <w:rsid w:val="006D5A90"/>
    <w:rsid w:val="006D657F"/>
    <w:rsid w:val="006D682B"/>
    <w:rsid w:val="006D6D16"/>
    <w:rsid w:val="006D6EA3"/>
    <w:rsid w:val="006D788B"/>
    <w:rsid w:val="006D7ABD"/>
    <w:rsid w:val="006D7B69"/>
    <w:rsid w:val="006E00BF"/>
    <w:rsid w:val="006E0D04"/>
    <w:rsid w:val="006E0F4E"/>
    <w:rsid w:val="006E0FAB"/>
    <w:rsid w:val="006E10F1"/>
    <w:rsid w:val="006E20D4"/>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5EE"/>
    <w:rsid w:val="006E6D63"/>
    <w:rsid w:val="006E6DD9"/>
    <w:rsid w:val="006F04BD"/>
    <w:rsid w:val="006F1C0F"/>
    <w:rsid w:val="006F1DED"/>
    <w:rsid w:val="006F2759"/>
    <w:rsid w:val="006F2A91"/>
    <w:rsid w:val="006F2D33"/>
    <w:rsid w:val="006F2D7A"/>
    <w:rsid w:val="006F2FF5"/>
    <w:rsid w:val="006F379C"/>
    <w:rsid w:val="006F3E49"/>
    <w:rsid w:val="006F4220"/>
    <w:rsid w:val="006F69F6"/>
    <w:rsid w:val="006F6BCB"/>
    <w:rsid w:val="006F7104"/>
    <w:rsid w:val="006F73FC"/>
    <w:rsid w:val="006F778D"/>
    <w:rsid w:val="006F79ED"/>
    <w:rsid w:val="00701020"/>
    <w:rsid w:val="007011CA"/>
    <w:rsid w:val="00701214"/>
    <w:rsid w:val="00701265"/>
    <w:rsid w:val="00701AFC"/>
    <w:rsid w:val="007022EC"/>
    <w:rsid w:val="007028F0"/>
    <w:rsid w:val="00703563"/>
    <w:rsid w:val="007038D1"/>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A2"/>
    <w:rsid w:val="00724CD7"/>
    <w:rsid w:val="00724E16"/>
    <w:rsid w:val="00724E6E"/>
    <w:rsid w:val="007257E3"/>
    <w:rsid w:val="00726003"/>
    <w:rsid w:val="00726E3E"/>
    <w:rsid w:val="007272EE"/>
    <w:rsid w:val="007272F6"/>
    <w:rsid w:val="0072740E"/>
    <w:rsid w:val="00727575"/>
    <w:rsid w:val="00727A07"/>
    <w:rsid w:val="00727D64"/>
    <w:rsid w:val="00727F09"/>
    <w:rsid w:val="007301B6"/>
    <w:rsid w:val="0073108A"/>
    <w:rsid w:val="00731937"/>
    <w:rsid w:val="00732030"/>
    <w:rsid w:val="00732288"/>
    <w:rsid w:val="00732446"/>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4F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029"/>
    <w:rsid w:val="00755AE5"/>
    <w:rsid w:val="00756084"/>
    <w:rsid w:val="00756302"/>
    <w:rsid w:val="0075649A"/>
    <w:rsid w:val="007565FE"/>
    <w:rsid w:val="00756864"/>
    <w:rsid w:val="00756F61"/>
    <w:rsid w:val="007570AD"/>
    <w:rsid w:val="007577B1"/>
    <w:rsid w:val="00757F69"/>
    <w:rsid w:val="00760C03"/>
    <w:rsid w:val="00760D0A"/>
    <w:rsid w:val="00760DB2"/>
    <w:rsid w:val="0076106D"/>
    <w:rsid w:val="00761B57"/>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5C5E"/>
    <w:rsid w:val="007661B9"/>
    <w:rsid w:val="007663EC"/>
    <w:rsid w:val="00766B7A"/>
    <w:rsid w:val="00766D74"/>
    <w:rsid w:val="00766F86"/>
    <w:rsid w:val="00767396"/>
    <w:rsid w:val="00767DB1"/>
    <w:rsid w:val="007706BC"/>
    <w:rsid w:val="00770C42"/>
    <w:rsid w:val="00770D3F"/>
    <w:rsid w:val="00770D7C"/>
    <w:rsid w:val="0077107F"/>
    <w:rsid w:val="007712F0"/>
    <w:rsid w:val="00771DBC"/>
    <w:rsid w:val="0077223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49B8"/>
    <w:rsid w:val="007A5309"/>
    <w:rsid w:val="007A5338"/>
    <w:rsid w:val="007A559C"/>
    <w:rsid w:val="007A55C4"/>
    <w:rsid w:val="007A56AC"/>
    <w:rsid w:val="007A6721"/>
    <w:rsid w:val="007A69E1"/>
    <w:rsid w:val="007A6F5D"/>
    <w:rsid w:val="007A74BE"/>
    <w:rsid w:val="007A7729"/>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41"/>
    <w:rsid w:val="007C22E7"/>
    <w:rsid w:val="007C3198"/>
    <w:rsid w:val="007C3866"/>
    <w:rsid w:val="007C42C1"/>
    <w:rsid w:val="007C4DBF"/>
    <w:rsid w:val="007C5053"/>
    <w:rsid w:val="007C6D10"/>
    <w:rsid w:val="007C71CA"/>
    <w:rsid w:val="007C7D6F"/>
    <w:rsid w:val="007D051A"/>
    <w:rsid w:val="007D0DEF"/>
    <w:rsid w:val="007D109C"/>
    <w:rsid w:val="007D1136"/>
    <w:rsid w:val="007D2793"/>
    <w:rsid w:val="007D2A83"/>
    <w:rsid w:val="007D329A"/>
    <w:rsid w:val="007D3482"/>
    <w:rsid w:val="007D34FE"/>
    <w:rsid w:val="007D3BBD"/>
    <w:rsid w:val="007D3DE8"/>
    <w:rsid w:val="007D3E13"/>
    <w:rsid w:val="007D3FBE"/>
    <w:rsid w:val="007D4891"/>
    <w:rsid w:val="007D48A5"/>
    <w:rsid w:val="007D4D87"/>
    <w:rsid w:val="007D521E"/>
    <w:rsid w:val="007D54F7"/>
    <w:rsid w:val="007D57D9"/>
    <w:rsid w:val="007D5911"/>
    <w:rsid w:val="007D5954"/>
    <w:rsid w:val="007D59C0"/>
    <w:rsid w:val="007D59C9"/>
    <w:rsid w:val="007D59F2"/>
    <w:rsid w:val="007D5CB4"/>
    <w:rsid w:val="007D68FC"/>
    <w:rsid w:val="007D698A"/>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6CF1"/>
    <w:rsid w:val="007E7171"/>
    <w:rsid w:val="007E78A6"/>
    <w:rsid w:val="007F0D3C"/>
    <w:rsid w:val="007F0E24"/>
    <w:rsid w:val="007F12FF"/>
    <w:rsid w:val="007F1347"/>
    <w:rsid w:val="007F1526"/>
    <w:rsid w:val="007F17D1"/>
    <w:rsid w:val="007F1A74"/>
    <w:rsid w:val="007F2A15"/>
    <w:rsid w:val="007F2AD9"/>
    <w:rsid w:val="007F2C20"/>
    <w:rsid w:val="007F30EA"/>
    <w:rsid w:val="007F3358"/>
    <w:rsid w:val="007F360E"/>
    <w:rsid w:val="007F3BE7"/>
    <w:rsid w:val="007F4196"/>
    <w:rsid w:val="007F439F"/>
    <w:rsid w:val="007F4489"/>
    <w:rsid w:val="007F4C8C"/>
    <w:rsid w:val="007F62CF"/>
    <w:rsid w:val="007F6922"/>
    <w:rsid w:val="007F6E06"/>
    <w:rsid w:val="007F750A"/>
    <w:rsid w:val="007F7562"/>
    <w:rsid w:val="007F7ACC"/>
    <w:rsid w:val="0080016F"/>
    <w:rsid w:val="00800469"/>
    <w:rsid w:val="00801064"/>
    <w:rsid w:val="008019EA"/>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92C"/>
    <w:rsid w:val="00806F9D"/>
    <w:rsid w:val="00807484"/>
    <w:rsid w:val="008078A9"/>
    <w:rsid w:val="00810747"/>
    <w:rsid w:val="0081135E"/>
    <w:rsid w:val="008114A8"/>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263E"/>
    <w:rsid w:val="0082304B"/>
    <w:rsid w:val="00823348"/>
    <w:rsid w:val="00823A4D"/>
    <w:rsid w:val="0082411F"/>
    <w:rsid w:val="00824418"/>
    <w:rsid w:val="00824B95"/>
    <w:rsid w:val="00824C66"/>
    <w:rsid w:val="00824E09"/>
    <w:rsid w:val="00824ED0"/>
    <w:rsid w:val="00824F89"/>
    <w:rsid w:val="0082621E"/>
    <w:rsid w:val="00826288"/>
    <w:rsid w:val="008263F2"/>
    <w:rsid w:val="00826B73"/>
    <w:rsid w:val="0082784D"/>
    <w:rsid w:val="00827C33"/>
    <w:rsid w:val="00827D86"/>
    <w:rsid w:val="00830168"/>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659"/>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47EC1"/>
    <w:rsid w:val="008501F6"/>
    <w:rsid w:val="008505BB"/>
    <w:rsid w:val="008511B9"/>
    <w:rsid w:val="00851A7F"/>
    <w:rsid w:val="0085219D"/>
    <w:rsid w:val="00852497"/>
    <w:rsid w:val="00852576"/>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43E"/>
    <w:rsid w:val="0086570D"/>
    <w:rsid w:val="00865D0F"/>
    <w:rsid w:val="008663AA"/>
    <w:rsid w:val="00866DAF"/>
    <w:rsid w:val="00866EA2"/>
    <w:rsid w:val="0086785A"/>
    <w:rsid w:val="00867BC6"/>
    <w:rsid w:val="00867CE4"/>
    <w:rsid w:val="00867D73"/>
    <w:rsid w:val="00867EFE"/>
    <w:rsid w:val="0087004D"/>
    <w:rsid w:val="00870182"/>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504"/>
    <w:rsid w:val="00880B32"/>
    <w:rsid w:val="00880C5F"/>
    <w:rsid w:val="00880E76"/>
    <w:rsid w:val="00881290"/>
    <w:rsid w:val="008818D2"/>
    <w:rsid w:val="00881B71"/>
    <w:rsid w:val="00881D78"/>
    <w:rsid w:val="00881FA7"/>
    <w:rsid w:val="0088292D"/>
    <w:rsid w:val="00882E2A"/>
    <w:rsid w:val="008835DB"/>
    <w:rsid w:val="00883D0C"/>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1E80"/>
    <w:rsid w:val="008A27F2"/>
    <w:rsid w:val="008A2988"/>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312"/>
    <w:rsid w:val="008B0A37"/>
    <w:rsid w:val="008B0B77"/>
    <w:rsid w:val="008B0F45"/>
    <w:rsid w:val="008B10A3"/>
    <w:rsid w:val="008B1109"/>
    <w:rsid w:val="008B1685"/>
    <w:rsid w:val="008B26A7"/>
    <w:rsid w:val="008B2799"/>
    <w:rsid w:val="008B2C26"/>
    <w:rsid w:val="008B3E1B"/>
    <w:rsid w:val="008B4899"/>
    <w:rsid w:val="008B4DF1"/>
    <w:rsid w:val="008B634B"/>
    <w:rsid w:val="008B64B7"/>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7A6"/>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2E56"/>
    <w:rsid w:val="008D348D"/>
    <w:rsid w:val="008D3806"/>
    <w:rsid w:val="008D3F70"/>
    <w:rsid w:val="008D4B4E"/>
    <w:rsid w:val="008D50EC"/>
    <w:rsid w:val="008D53CB"/>
    <w:rsid w:val="008D5739"/>
    <w:rsid w:val="008D5D50"/>
    <w:rsid w:val="008D61C6"/>
    <w:rsid w:val="008D6CEE"/>
    <w:rsid w:val="008E0385"/>
    <w:rsid w:val="008E051A"/>
    <w:rsid w:val="008E05B3"/>
    <w:rsid w:val="008E0899"/>
    <w:rsid w:val="008E0AAD"/>
    <w:rsid w:val="008E14C9"/>
    <w:rsid w:val="008E1714"/>
    <w:rsid w:val="008E1A05"/>
    <w:rsid w:val="008E1A5F"/>
    <w:rsid w:val="008E2EFF"/>
    <w:rsid w:val="008E2F56"/>
    <w:rsid w:val="008E381A"/>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3F4"/>
    <w:rsid w:val="008F0D99"/>
    <w:rsid w:val="008F15A1"/>
    <w:rsid w:val="008F1DDA"/>
    <w:rsid w:val="008F26B4"/>
    <w:rsid w:val="008F2883"/>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77"/>
    <w:rsid w:val="00906DA2"/>
    <w:rsid w:val="009071FB"/>
    <w:rsid w:val="00907A00"/>
    <w:rsid w:val="00907F64"/>
    <w:rsid w:val="0091029D"/>
    <w:rsid w:val="0091069E"/>
    <w:rsid w:val="0091073A"/>
    <w:rsid w:val="00910879"/>
    <w:rsid w:val="00911B91"/>
    <w:rsid w:val="00912025"/>
    <w:rsid w:val="00912521"/>
    <w:rsid w:val="009126F7"/>
    <w:rsid w:val="009128A3"/>
    <w:rsid w:val="009129F2"/>
    <w:rsid w:val="0091314E"/>
    <w:rsid w:val="00913EA4"/>
    <w:rsid w:val="00915910"/>
    <w:rsid w:val="009160C5"/>
    <w:rsid w:val="0091646A"/>
    <w:rsid w:val="00920056"/>
    <w:rsid w:val="009207FE"/>
    <w:rsid w:val="00921438"/>
    <w:rsid w:val="00922220"/>
    <w:rsid w:val="00922232"/>
    <w:rsid w:val="009223A8"/>
    <w:rsid w:val="00922885"/>
    <w:rsid w:val="00922905"/>
    <w:rsid w:val="009232A6"/>
    <w:rsid w:val="0092346E"/>
    <w:rsid w:val="0092351F"/>
    <w:rsid w:val="00923FF1"/>
    <w:rsid w:val="009245E3"/>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3F3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678"/>
    <w:rsid w:val="00953A35"/>
    <w:rsid w:val="00953FEF"/>
    <w:rsid w:val="00954A17"/>
    <w:rsid w:val="00955003"/>
    <w:rsid w:val="00955D69"/>
    <w:rsid w:val="00956500"/>
    <w:rsid w:val="00956965"/>
    <w:rsid w:val="009569CB"/>
    <w:rsid w:val="0095746D"/>
    <w:rsid w:val="009574BD"/>
    <w:rsid w:val="009578A3"/>
    <w:rsid w:val="00957C68"/>
    <w:rsid w:val="00957E54"/>
    <w:rsid w:val="00957E5D"/>
    <w:rsid w:val="00960351"/>
    <w:rsid w:val="00960535"/>
    <w:rsid w:val="00961EB2"/>
    <w:rsid w:val="009620C5"/>
    <w:rsid w:val="00962386"/>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575E"/>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3ED0"/>
    <w:rsid w:val="009840C0"/>
    <w:rsid w:val="00984322"/>
    <w:rsid w:val="00984372"/>
    <w:rsid w:val="00984674"/>
    <w:rsid w:val="009848DE"/>
    <w:rsid w:val="00985DB8"/>
    <w:rsid w:val="00986098"/>
    <w:rsid w:val="00986B81"/>
    <w:rsid w:val="00986BE0"/>
    <w:rsid w:val="009873EF"/>
    <w:rsid w:val="009902B5"/>
    <w:rsid w:val="00990D01"/>
    <w:rsid w:val="00990EE2"/>
    <w:rsid w:val="00991690"/>
    <w:rsid w:val="00991C1B"/>
    <w:rsid w:val="009921E9"/>
    <w:rsid w:val="0099276A"/>
    <w:rsid w:val="00992C1A"/>
    <w:rsid w:val="00993B3E"/>
    <w:rsid w:val="00993D33"/>
    <w:rsid w:val="00993E4A"/>
    <w:rsid w:val="00993EF6"/>
    <w:rsid w:val="0099409A"/>
    <w:rsid w:val="00994A7A"/>
    <w:rsid w:val="00994B23"/>
    <w:rsid w:val="00994E74"/>
    <w:rsid w:val="0099539D"/>
    <w:rsid w:val="009953CD"/>
    <w:rsid w:val="009966AB"/>
    <w:rsid w:val="009978B7"/>
    <w:rsid w:val="009979D5"/>
    <w:rsid w:val="009A083C"/>
    <w:rsid w:val="009A120C"/>
    <w:rsid w:val="009A144F"/>
    <w:rsid w:val="009A1F4F"/>
    <w:rsid w:val="009A2C7E"/>
    <w:rsid w:val="009A2DA7"/>
    <w:rsid w:val="009A331D"/>
    <w:rsid w:val="009A370B"/>
    <w:rsid w:val="009A3D30"/>
    <w:rsid w:val="009A3D84"/>
    <w:rsid w:val="009A3FB6"/>
    <w:rsid w:val="009A401E"/>
    <w:rsid w:val="009A4449"/>
    <w:rsid w:val="009A46E0"/>
    <w:rsid w:val="009A4954"/>
    <w:rsid w:val="009A4B34"/>
    <w:rsid w:val="009A51CB"/>
    <w:rsid w:val="009A5206"/>
    <w:rsid w:val="009A5287"/>
    <w:rsid w:val="009A5A0E"/>
    <w:rsid w:val="009A5B03"/>
    <w:rsid w:val="009A5E32"/>
    <w:rsid w:val="009A670D"/>
    <w:rsid w:val="009A6F0F"/>
    <w:rsid w:val="009A757C"/>
    <w:rsid w:val="009A76A0"/>
    <w:rsid w:val="009A7701"/>
    <w:rsid w:val="009A780F"/>
    <w:rsid w:val="009A78D4"/>
    <w:rsid w:val="009A797F"/>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3E77"/>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D02"/>
    <w:rsid w:val="009C2DBC"/>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BBF"/>
    <w:rsid w:val="009D5E45"/>
    <w:rsid w:val="009D62E9"/>
    <w:rsid w:val="009D65EF"/>
    <w:rsid w:val="009D7116"/>
    <w:rsid w:val="009D7263"/>
    <w:rsid w:val="009D7596"/>
    <w:rsid w:val="009D77FA"/>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E7E4F"/>
    <w:rsid w:val="009F090D"/>
    <w:rsid w:val="009F0C6B"/>
    <w:rsid w:val="009F139F"/>
    <w:rsid w:val="009F190F"/>
    <w:rsid w:val="009F2537"/>
    <w:rsid w:val="009F28C7"/>
    <w:rsid w:val="009F3862"/>
    <w:rsid w:val="009F387A"/>
    <w:rsid w:val="009F3897"/>
    <w:rsid w:val="009F5E66"/>
    <w:rsid w:val="009F5FBA"/>
    <w:rsid w:val="009F6066"/>
    <w:rsid w:val="009F60EB"/>
    <w:rsid w:val="009F66D9"/>
    <w:rsid w:val="009F6867"/>
    <w:rsid w:val="009F6AA5"/>
    <w:rsid w:val="009F7A8D"/>
    <w:rsid w:val="009F7F58"/>
    <w:rsid w:val="00A00C65"/>
    <w:rsid w:val="00A010A7"/>
    <w:rsid w:val="00A016AF"/>
    <w:rsid w:val="00A029F4"/>
    <w:rsid w:val="00A037E2"/>
    <w:rsid w:val="00A059B5"/>
    <w:rsid w:val="00A05B0B"/>
    <w:rsid w:val="00A06056"/>
    <w:rsid w:val="00A0688C"/>
    <w:rsid w:val="00A06F1B"/>
    <w:rsid w:val="00A07CED"/>
    <w:rsid w:val="00A10499"/>
    <w:rsid w:val="00A1198A"/>
    <w:rsid w:val="00A120F3"/>
    <w:rsid w:val="00A12E40"/>
    <w:rsid w:val="00A13BA1"/>
    <w:rsid w:val="00A1473C"/>
    <w:rsid w:val="00A14905"/>
    <w:rsid w:val="00A14BDF"/>
    <w:rsid w:val="00A1573D"/>
    <w:rsid w:val="00A1582B"/>
    <w:rsid w:val="00A158EC"/>
    <w:rsid w:val="00A158FD"/>
    <w:rsid w:val="00A1606D"/>
    <w:rsid w:val="00A163FA"/>
    <w:rsid w:val="00A17659"/>
    <w:rsid w:val="00A1773F"/>
    <w:rsid w:val="00A20824"/>
    <w:rsid w:val="00A20A17"/>
    <w:rsid w:val="00A20D7A"/>
    <w:rsid w:val="00A215CB"/>
    <w:rsid w:val="00A21D35"/>
    <w:rsid w:val="00A2226B"/>
    <w:rsid w:val="00A22750"/>
    <w:rsid w:val="00A228C8"/>
    <w:rsid w:val="00A22B60"/>
    <w:rsid w:val="00A22E78"/>
    <w:rsid w:val="00A237D9"/>
    <w:rsid w:val="00A2384D"/>
    <w:rsid w:val="00A23870"/>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9E9"/>
    <w:rsid w:val="00A31CDD"/>
    <w:rsid w:val="00A31D90"/>
    <w:rsid w:val="00A32329"/>
    <w:rsid w:val="00A32440"/>
    <w:rsid w:val="00A3273D"/>
    <w:rsid w:val="00A32C09"/>
    <w:rsid w:val="00A33520"/>
    <w:rsid w:val="00A337AC"/>
    <w:rsid w:val="00A356B2"/>
    <w:rsid w:val="00A357C2"/>
    <w:rsid w:val="00A35A8D"/>
    <w:rsid w:val="00A35D0A"/>
    <w:rsid w:val="00A3606E"/>
    <w:rsid w:val="00A368AC"/>
    <w:rsid w:val="00A3746D"/>
    <w:rsid w:val="00A3753E"/>
    <w:rsid w:val="00A37AE0"/>
    <w:rsid w:val="00A37B66"/>
    <w:rsid w:val="00A406F2"/>
    <w:rsid w:val="00A40903"/>
    <w:rsid w:val="00A40B61"/>
    <w:rsid w:val="00A40F3F"/>
    <w:rsid w:val="00A41381"/>
    <w:rsid w:val="00A414BF"/>
    <w:rsid w:val="00A41DC0"/>
    <w:rsid w:val="00A41DEB"/>
    <w:rsid w:val="00A4217E"/>
    <w:rsid w:val="00A42240"/>
    <w:rsid w:val="00A42570"/>
    <w:rsid w:val="00A42977"/>
    <w:rsid w:val="00A42A19"/>
    <w:rsid w:val="00A42B29"/>
    <w:rsid w:val="00A42C80"/>
    <w:rsid w:val="00A42FD1"/>
    <w:rsid w:val="00A4386C"/>
    <w:rsid w:val="00A43997"/>
    <w:rsid w:val="00A43D2A"/>
    <w:rsid w:val="00A43D59"/>
    <w:rsid w:val="00A43DF2"/>
    <w:rsid w:val="00A443A8"/>
    <w:rsid w:val="00A443D0"/>
    <w:rsid w:val="00A44608"/>
    <w:rsid w:val="00A44754"/>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738"/>
    <w:rsid w:val="00A62746"/>
    <w:rsid w:val="00A62989"/>
    <w:rsid w:val="00A62F23"/>
    <w:rsid w:val="00A63094"/>
    <w:rsid w:val="00A6309D"/>
    <w:rsid w:val="00A639E3"/>
    <w:rsid w:val="00A6462D"/>
    <w:rsid w:val="00A6474D"/>
    <w:rsid w:val="00A647E4"/>
    <w:rsid w:val="00A648A0"/>
    <w:rsid w:val="00A6554F"/>
    <w:rsid w:val="00A65B67"/>
    <w:rsid w:val="00A65C5B"/>
    <w:rsid w:val="00A677D1"/>
    <w:rsid w:val="00A678B6"/>
    <w:rsid w:val="00A67A2C"/>
    <w:rsid w:val="00A67D44"/>
    <w:rsid w:val="00A7015B"/>
    <w:rsid w:val="00A703D8"/>
    <w:rsid w:val="00A705C4"/>
    <w:rsid w:val="00A70AE6"/>
    <w:rsid w:val="00A70F76"/>
    <w:rsid w:val="00A7116B"/>
    <w:rsid w:val="00A7176B"/>
    <w:rsid w:val="00A719B8"/>
    <w:rsid w:val="00A71D1D"/>
    <w:rsid w:val="00A7218E"/>
    <w:rsid w:val="00A7232D"/>
    <w:rsid w:val="00A7257B"/>
    <w:rsid w:val="00A72699"/>
    <w:rsid w:val="00A73A1B"/>
    <w:rsid w:val="00A73D14"/>
    <w:rsid w:val="00A73F7E"/>
    <w:rsid w:val="00A73F80"/>
    <w:rsid w:val="00A740C8"/>
    <w:rsid w:val="00A7514B"/>
    <w:rsid w:val="00A754E7"/>
    <w:rsid w:val="00A75703"/>
    <w:rsid w:val="00A7585A"/>
    <w:rsid w:val="00A7595C"/>
    <w:rsid w:val="00A75E13"/>
    <w:rsid w:val="00A7647C"/>
    <w:rsid w:val="00A76776"/>
    <w:rsid w:val="00A769E9"/>
    <w:rsid w:val="00A76D09"/>
    <w:rsid w:val="00A770F0"/>
    <w:rsid w:val="00A7714E"/>
    <w:rsid w:val="00A813B2"/>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558"/>
    <w:rsid w:val="00A878F9"/>
    <w:rsid w:val="00A87D1B"/>
    <w:rsid w:val="00A87E08"/>
    <w:rsid w:val="00A90568"/>
    <w:rsid w:val="00A91763"/>
    <w:rsid w:val="00A9194C"/>
    <w:rsid w:val="00A91D05"/>
    <w:rsid w:val="00A93280"/>
    <w:rsid w:val="00A934FE"/>
    <w:rsid w:val="00A935BE"/>
    <w:rsid w:val="00A94064"/>
    <w:rsid w:val="00A94789"/>
    <w:rsid w:val="00A9596E"/>
    <w:rsid w:val="00A95EFD"/>
    <w:rsid w:val="00A95F86"/>
    <w:rsid w:val="00A96068"/>
    <w:rsid w:val="00A96357"/>
    <w:rsid w:val="00A964A0"/>
    <w:rsid w:val="00A9679B"/>
    <w:rsid w:val="00A96887"/>
    <w:rsid w:val="00A96FF1"/>
    <w:rsid w:val="00A970AB"/>
    <w:rsid w:val="00A97233"/>
    <w:rsid w:val="00A978FE"/>
    <w:rsid w:val="00A97CDC"/>
    <w:rsid w:val="00A97EF3"/>
    <w:rsid w:val="00AA0075"/>
    <w:rsid w:val="00AA0336"/>
    <w:rsid w:val="00AA057F"/>
    <w:rsid w:val="00AA0D5A"/>
    <w:rsid w:val="00AA0EF4"/>
    <w:rsid w:val="00AA10C7"/>
    <w:rsid w:val="00AA14DA"/>
    <w:rsid w:val="00AA1AAD"/>
    <w:rsid w:val="00AA1F6F"/>
    <w:rsid w:val="00AA2106"/>
    <w:rsid w:val="00AA23A8"/>
    <w:rsid w:val="00AA252D"/>
    <w:rsid w:val="00AA2855"/>
    <w:rsid w:val="00AA2A9E"/>
    <w:rsid w:val="00AA2FB1"/>
    <w:rsid w:val="00AA318A"/>
    <w:rsid w:val="00AA3868"/>
    <w:rsid w:val="00AA3C73"/>
    <w:rsid w:val="00AA4724"/>
    <w:rsid w:val="00AA50A2"/>
    <w:rsid w:val="00AA55DE"/>
    <w:rsid w:val="00AA60F4"/>
    <w:rsid w:val="00AA670E"/>
    <w:rsid w:val="00AA676A"/>
    <w:rsid w:val="00AA69E3"/>
    <w:rsid w:val="00AA731B"/>
    <w:rsid w:val="00AA7BCB"/>
    <w:rsid w:val="00AA7DC2"/>
    <w:rsid w:val="00AB0123"/>
    <w:rsid w:val="00AB08D7"/>
    <w:rsid w:val="00AB0967"/>
    <w:rsid w:val="00AB1338"/>
    <w:rsid w:val="00AB1553"/>
    <w:rsid w:val="00AB2548"/>
    <w:rsid w:val="00AB2A52"/>
    <w:rsid w:val="00AB2C9C"/>
    <w:rsid w:val="00AB2EA4"/>
    <w:rsid w:val="00AB36A1"/>
    <w:rsid w:val="00AB40B1"/>
    <w:rsid w:val="00AB4111"/>
    <w:rsid w:val="00AB46D0"/>
    <w:rsid w:val="00AB4D60"/>
    <w:rsid w:val="00AB6BBD"/>
    <w:rsid w:val="00AB6E01"/>
    <w:rsid w:val="00AB73FF"/>
    <w:rsid w:val="00AB77A7"/>
    <w:rsid w:val="00AB7D1B"/>
    <w:rsid w:val="00AC001C"/>
    <w:rsid w:val="00AC02FA"/>
    <w:rsid w:val="00AC0B4E"/>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3B"/>
    <w:rsid w:val="00AD1B5F"/>
    <w:rsid w:val="00AD1FD7"/>
    <w:rsid w:val="00AD2250"/>
    <w:rsid w:val="00AD2676"/>
    <w:rsid w:val="00AD28F7"/>
    <w:rsid w:val="00AD29A7"/>
    <w:rsid w:val="00AD2CD6"/>
    <w:rsid w:val="00AD2D7F"/>
    <w:rsid w:val="00AD3168"/>
    <w:rsid w:val="00AD3A94"/>
    <w:rsid w:val="00AD3CD9"/>
    <w:rsid w:val="00AD4311"/>
    <w:rsid w:val="00AD4475"/>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52A"/>
    <w:rsid w:val="00AE3D93"/>
    <w:rsid w:val="00AE4ABE"/>
    <w:rsid w:val="00AE4D23"/>
    <w:rsid w:val="00AE5749"/>
    <w:rsid w:val="00AE583A"/>
    <w:rsid w:val="00AE599C"/>
    <w:rsid w:val="00AE5BE7"/>
    <w:rsid w:val="00AE5FD3"/>
    <w:rsid w:val="00AE64AC"/>
    <w:rsid w:val="00AE6FD4"/>
    <w:rsid w:val="00AE6FDF"/>
    <w:rsid w:val="00AE70ED"/>
    <w:rsid w:val="00AE7388"/>
    <w:rsid w:val="00AE74DF"/>
    <w:rsid w:val="00AE752E"/>
    <w:rsid w:val="00AF020E"/>
    <w:rsid w:val="00AF139C"/>
    <w:rsid w:val="00AF1E3A"/>
    <w:rsid w:val="00AF1F43"/>
    <w:rsid w:val="00AF239D"/>
    <w:rsid w:val="00AF28CA"/>
    <w:rsid w:val="00AF3062"/>
    <w:rsid w:val="00AF3D25"/>
    <w:rsid w:val="00AF4334"/>
    <w:rsid w:val="00AF4CF2"/>
    <w:rsid w:val="00AF50FF"/>
    <w:rsid w:val="00AF533B"/>
    <w:rsid w:val="00AF5E22"/>
    <w:rsid w:val="00AF5F7A"/>
    <w:rsid w:val="00AF6A4A"/>
    <w:rsid w:val="00AF70D2"/>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4A8"/>
    <w:rsid w:val="00B12E28"/>
    <w:rsid w:val="00B149D2"/>
    <w:rsid w:val="00B14B87"/>
    <w:rsid w:val="00B14E93"/>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0DC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546D"/>
    <w:rsid w:val="00B263B3"/>
    <w:rsid w:val="00B26540"/>
    <w:rsid w:val="00B2677E"/>
    <w:rsid w:val="00B269AD"/>
    <w:rsid w:val="00B26D2C"/>
    <w:rsid w:val="00B26F9C"/>
    <w:rsid w:val="00B27393"/>
    <w:rsid w:val="00B307C0"/>
    <w:rsid w:val="00B30C90"/>
    <w:rsid w:val="00B31095"/>
    <w:rsid w:val="00B316A1"/>
    <w:rsid w:val="00B3211B"/>
    <w:rsid w:val="00B32A29"/>
    <w:rsid w:val="00B32D5C"/>
    <w:rsid w:val="00B34B4D"/>
    <w:rsid w:val="00B34F72"/>
    <w:rsid w:val="00B35B06"/>
    <w:rsid w:val="00B36966"/>
    <w:rsid w:val="00B3776C"/>
    <w:rsid w:val="00B37969"/>
    <w:rsid w:val="00B40690"/>
    <w:rsid w:val="00B40A2E"/>
    <w:rsid w:val="00B40FEB"/>
    <w:rsid w:val="00B41D2A"/>
    <w:rsid w:val="00B41DA9"/>
    <w:rsid w:val="00B42034"/>
    <w:rsid w:val="00B4269D"/>
    <w:rsid w:val="00B4280D"/>
    <w:rsid w:val="00B42B0A"/>
    <w:rsid w:val="00B42CEE"/>
    <w:rsid w:val="00B43160"/>
    <w:rsid w:val="00B431AD"/>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3DD"/>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9AD"/>
    <w:rsid w:val="00B62A99"/>
    <w:rsid w:val="00B633EF"/>
    <w:rsid w:val="00B6379A"/>
    <w:rsid w:val="00B63EF2"/>
    <w:rsid w:val="00B64019"/>
    <w:rsid w:val="00B649CC"/>
    <w:rsid w:val="00B64AC2"/>
    <w:rsid w:val="00B64E8A"/>
    <w:rsid w:val="00B64F42"/>
    <w:rsid w:val="00B65AAD"/>
    <w:rsid w:val="00B65B86"/>
    <w:rsid w:val="00B66B79"/>
    <w:rsid w:val="00B66D5C"/>
    <w:rsid w:val="00B673B3"/>
    <w:rsid w:val="00B67462"/>
    <w:rsid w:val="00B67544"/>
    <w:rsid w:val="00B6778A"/>
    <w:rsid w:val="00B67D70"/>
    <w:rsid w:val="00B70A6A"/>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1C3D"/>
    <w:rsid w:val="00B82331"/>
    <w:rsid w:val="00B8373D"/>
    <w:rsid w:val="00B839BC"/>
    <w:rsid w:val="00B84C25"/>
    <w:rsid w:val="00B84D6E"/>
    <w:rsid w:val="00B84FDB"/>
    <w:rsid w:val="00B85272"/>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813"/>
    <w:rsid w:val="00BA1F90"/>
    <w:rsid w:val="00BA2006"/>
    <w:rsid w:val="00BA2314"/>
    <w:rsid w:val="00BA2466"/>
    <w:rsid w:val="00BA2645"/>
    <w:rsid w:val="00BA2708"/>
    <w:rsid w:val="00BA305D"/>
    <w:rsid w:val="00BA4ED5"/>
    <w:rsid w:val="00BA5B65"/>
    <w:rsid w:val="00BA5B6C"/>
    <w:rsid w:val="00BA6155"/>
    <w:rsid w:val="00BA64BE"/>
    <w:rsid w:val="00BA6E77"/>
    <w:rsid w:val="00BA7064"/>
    <w:rsid w:val="00BA77B4"/>
    <w:rsid w:val="00BA7B37"/>
    <w:rsid w:val="00BB1B2F"/>
    <w:rsid w:val="00BB1F66"/>
    <w:rsid w:val="00BB2BE3"/>
    <w:rsid w:val="00BB30CA"/>
    <w:rsid w:val="00BB31AC"/>
    <w:rsid w:val="00BB322B"/>
    <w:rsid w:val="00BB3A2F"/>
    <w:rsid w:val="00BB4F71"/>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329"/>
    <w:rsid w:val="00BC34BB"/>
    <w:rsid w:val="00BC3A68"/>
    <w:rsid w:val="00BC5397"/>
    <w:rsid w:val="00BC53DE"/>
    <w:rsid w:val="00BC552E"/>
    <w:rsid w:val="00BC592D"/>
    <w:rsid w:val="00BC5D41"/>
    <w:rsid w:val="00BC62FE"/>
    <w:rsid w:val="00BC6622"/>
    <w:rsid w:val="00BC674F"/>
    <w:rsid w:val="00BC69FC"/>
    <w:rsid w:val="00BC6D91"/>
    <w:rsid w:val="00BC749B"/>
    <w:rsid w:val="00BC79F3"/>
    <w:rsid w:val="00BD054B"/>
    <w:rsid w:val="00BD165F"/>
    <w:rsid w:val="00BD17E8"/>
    <w:rsid w:val="00BD1E9F"/>
    <w:rsid w:val="00BD26B0"/>
    <w:rsid w:val="00BD3433"/>
    <w:rsid w:val="00BD3600"/>
    <w:rsid w:val="00BD388F"/>
    <w:rsid w:val="00BD47A8"/>
    <w:rsid w:val="00BD49B9"/>
    <w:rsid w:val="00BD4E31"/>
    <w:rsid w:val="00BD6B2F"/>
    <w:rsid w:val="00BD76DA"/>
    <w:rsid w:val="00BD79BE"/>
    <w:rsid w:val="00BD7D0F"/>
    <w:rsid w:val="00BE00B2"/>
    <w:rsid w:val="00BE056B"/>
    <w:rsid w:val="00BE0D93"/>
    <w:rsid w:val="00BE174A"/>
    <w:rsid w:val="00BE268B"/>
    <w:rsid w:val="00BE28A5"/>
    <w:rsid w:val="00BE2975"/>
    <w:rsid w:val="00BE3035"/>
    <w:rsid w:val="00BE36B1"/>
    <w:rsid w:val="00BE3E9B"/>
    <w:rsid w:val="00BE489A"/>
    <w:rsid w:val="00BE584B"/>
    <w:rsid w:val="00BE5933"/>
    <w:rsid w:val="00BE5E33"/>
    <w:rsid w:val="00BE5FA8"/>
    <w:rsid w:val="00BE68A7"/>
    <w:rsid w:val="00BE6AF6"/>
    <w:rsid w:val="00BE7D49"/>
    <w:rsid w:val="00BF0652"/>
    <w:rsid w:val="00BF081E"/>
    <w:rsid w:val="00BF0B78"/>
    <w:rsid w:val="00BF0BFA"/>
    <w:rsid w:val="00BF0FE7"/>
    <w:rsid w:val="00BF15C0"/>
    <w:rsid w:val="00BF1830"/>
    <w:rsid w:val="00BF2581"/>
    <w:rsid w:val="00BF3C8D"/>
    <w:rsid w:val="00BF4168"/>
    <w:rsid w:val="00BF424D"/>
    <w:rsid w:val="00BF5416"/>
    <w:rsid w:val="00BF55FE"/>
    <w:rsid w:val="00BF56F0"/>
    <w:rsid w:val="00BF5A0E"/>
    <w:rsid w:val="00BF5AF6"/>
    <w:rsid w:val="00BF5E3B"/>
    <w:rsid w:val="00BF63B2"/>
    <w:rsid w:val="00BF6B7F"/>
    <w:rsid w:val="00BF71F2"/>
    <w:rsid w:val="00BF7304"/>
    <w:rsid w:val="00BF7E14"/>
    <w:rsid w:val="00C00776"/>
    <w:rsid w:val="00C00AAC"/>
    <w:rsid w:val="00C01BCA"/>
    <w:rsid w:val="00C02081"/>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168"/>
    <w:rsid w:val="00C1268F"/>
    <w:rsid w:val="00C1276D"/>
    <w:rsid w:val="00C12DF5"/>
    <w:rsid w:val="00C1326F"/>
    <w:rsid w:val="00C134A4"/>
    <w:rsid w:val="00C14CC8"/>
    <w:rsid w:val="00C15406"/>
    <w:rsid w:val="00C15C6A"/>
    <w:rsid w:val="00C15ECF"/>
    <w:rsid w:val="00C162DB"/>
    <w:rsid w:val="00C16487"/>
    <w:rsid w:val="00C16829"/>
    <w:rsid w:val="00C168B4"/>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2CC"/>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128"/>
    <w:rsid w:val="00C34819"/>
    <w:rsid w:val="00C352C5"/>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0F02"/>
    <w:rsid w:val="00C5185F"/>
    <w:rsid w:val="00C51BF8"/>
    <w:rsid w:val="00C52EF1"/>
    <w:rsid w:val="00C52FF0"/>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6A19"/>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4D93"/>
    <w:rsid w:val="00C75434"/>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358"/>
    <w:rsid w:val="00C9067B"/>
    <w:rsid w:val="00C90987"/>
    <w:rsid w:val="00C916E2"/>
    <w:rsid w:val="00C91A42"/>
    <w:rsid w:val="00C924BB"/>
    <w:rsid w:val="00C926CD"/>
    <w:rsid w:val="00C927FF"/>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612"/>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8AF"/>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2EA"/>
    <w:rsid w:val="00CB55FF"/>
    <w:rsid w:val="00CB5926"/>
    <w:rsid w:val="00CB6E35"/>
    <w:rsid w:val="00CC0170"/>
    <w:rsid w:val="00CC02F2"/>
    <w:rsid w:val="00CC035F"/>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3D8"/>
    <w:rsid w:val="00CD2834"/>
    <w:rsid w:val="00CD2BF8"/>
    <w:rsid w:val="00CD3149"/>
    <w:rsid w:val="00CD3943"/>
    <w:rsid w:val="00CD4A96"/>
    <w:rsid w:val="00CD51BB"/>
    <w:rsid w:val="00CD6097"/>
    <w:rsid w:val="00CD6538"/>
    <w:rsid w:val="00CD73C1"/>
    <w:rsid w:val="00CD7E51"/>
    <w:rsid w:val="00CD7E93"/>
    <w:rsid w:val="00CD7ED1"/>
    <w:rsid w:val="00CE0671"/>
    <w:rsid w:val="00CE0AEB"/>
    <w:rsid w:val="00CE0C94"/>
    <w:rsid w:val="00CE0D01"/>
    <w:rsid w:val="00CE1325"/>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4F4F"/>
    <w:rsid w:val="00CE5644"/>
    <w:rsid w:val="00CE5820"/>
    <w:rsid w:val="00CE5B07"/>
    <w:rsid w:val="00CE6DFB"/>
    <w:rsid w:val="00CE700D"/>
    <w:rsid w:val="00CE73D9"/>
    <w:rsid w:val="00CE7CC2"/>
    <w:rsid w:val="00CE7CF8"/>
    <w:rsid w:val="00CF0706"/>
    <w:rsid w:val="00CF0BD9"/>
    <w:rsid w:val="00CF1778"/>
    <w:rsid w:val="00CF1C23"/>
    <w:rsid w:val="00CF1C98"/>
    <w:rsid w:val="00CF3020"/>
    <w:rsid w:val="00CF3278"/>
    <w:rsid w:val="00CF346F"/>
    <w:rsid w:val="00CF363F"/>
    <w:rsid w:val="00CF3A3C"/>
    <w:rsid w:val="00CF4175"/>
    <w:rsid w:val="00CF4245"/>
    <w:rsid w:val="00CF45DD"/>
    <w:rsid w:val="00CF4D45"/>
    <w:rsid w:val="00CF54B4"/>
    <w:rsid w:val="00CF58FE"/>
    <w:rsid w:val="00CF5D42"/>
    <w:rsid w:val="00CF5D5D"/>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21"/>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8C3"/>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259"/>
    <w:rsid w:val="00D2641C"/>
    <w:rsid w:val="00D26E53"/>
    <w:rsid w:val="00D271E5"/>
    <w:rsid w:val="00D272B2"/>
    <w:rsid w:val="00D27319"/>
    <w:rsid w:val="00D30018"/>
    <w:rsid w:val="00D30268"/>
    <w:rsid w:val="00D30F2D"/>
    <w:rsid w:val="00D32450"/>
    <w:rsid w:val="00D3295B"/>
    <w:rsid w:val="00D3329C"/>
    <w:rsid w:val="00D333B0"/>
    <w:rsid w:val="00D33449"/>
    <w:rsid w:val="00D33F7E"/>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CEE"/>
    <w:rsid w:val="00D43D10"/>
    <w:rsid w:val="00D44C7C"/>
    <w:rsid w:val="00D45815"/>
    <w:rsid w:val="00D45D75"/>
    <w:rsid w:val="00D45E0D"/>
    <w:rsid w:val="00D45FE2"/>
    <w:rsid w:val="00D46335"/>
    <w:rsid w:val="00D46458"/>
    <w:rsid w:val="00D4671B"/>
    <w:rsid w:val="00D46D5C"/>
    <w:rsid w:val="00D4710B"/>
    <w:rsid w:val="00D47E5F"/>
    <w:rsid w:val="00D50212"/>
    <w:rsid w:val="00D50585"/>
    <w:rsid w:val="00D517A7"/>
    <w:rsid w:val="00D5184A"/>
    <w:rsid w:val="00D51E2C"/>
    <w:rsid w:val="00D524D5"/>
    <w:rsid w:val="00D52CB8"/>
    <w:rsid w:val="00D52FB2"/>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398"/>
    <w:rsid w:val="00D6471F"/>
    <w:rsid w:val="00D64ADC"/>
    <w:rsid w:val="00D64E68"/>
    <w:rsid w:val="00D654BD"/>
    <w:rsid w:val="00D654E8"/>
    <w:rsid w:val="00D65A37"/>
    <w:rsid w:val="00D65B15"/>
    <w:rsid w:val="00D65BEB"/>
    <w:rsid w:val="00D6600F"/>
    <w:rsid w:val="00D66682"/>
    <w:rsid w:val="00D6680B"/>
    <w:rsid w:val="00D715DC"/>
    <w:rsid w:val="00D716F8"/>
    <w:rsid w:val="00D719F8"/>
    <w:rsid w:val="00D71AC2"/>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1FFC"/>
    <w:rsid w:val="00D82DB1"/>
    <w:rsid w:val="00D82F2A"/>
    <w:rsid w:val="00D83545"/>
    <w:rsid w:val="00D83736"/>
    <w:rsid w:val="00D8387E"/>
    <w:rsid w:val="00D845F5"/>
    <w:rsid w:val="00D84696"/>
    <w:rsid w:val="00D847FF"/>
    <w:rsid w:val="00D84975"/>
    <w:rsid w:val="00D85B09"/>
    <w:rsid w:val="00D85BC4"/>
    <w:rsid w:val="00D863E6"/>
    <w:rsid w:val="00D86678"/>
    <w:rsid w:val="00D86759"/>
    <w:rsid w:val="00D86FED"/>
    <w:rsid w:val="00D870B7"/>
    <w:rsid w:val="00D87471"/>
    <w:rsid w:val="00D87DF9"/>
    <w:rsid w:val="00D87E90"/>
    <w:rsid w:val="00D87F1F"/>
    <w:rsid w:val="00D9145B"/>
    <w:rsid w:val="00D91A5A"/>
    <w:rsid w:val="00D91D02"/>
    <w:rsid w:val="00D92483"/>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D2D"/>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83"/>
    <w:rsid w:val="00DC6C95"/>
    <w:rsid w:val="00DC722B"/>
    <w:rsid w:val="00DC7A6C"/>
    <w:rsid w:val="00DD044B"/>
    <w:rsid w:val="00DD05D1"/>
    <w:rsid w:val="00DD107B"/>
    <w:rsid w:val="00DD19F5"/>
    <w:rsid w:val="00DD1DBD"/>
    <w:rsid w:val="00DD2C2C"/>
    <w:rsid w:val="00DD2C71"/>
    <w:rsid w:val="00DD3B94"/>
    <w:rsid w:val="00DD3FEB"/>
    <w:rsid w:val="00DD4952"/>
    <w:rsid w:val="00DD53FC"/>
    <w:rsid w:val="00DD6100"/>
    <w:rsid w:val="00DD6B65"/>
    <w:rsid w:val="00DD6C0D"/>
    <w:rsid w:val="00DD6E56"/>
    <w:rsid w:val="00DD7311"/>
    <w:rsid w:val="00DD74BB"/>
    <w:rsid w:val="00DD791E"/>
    <w:rsid w:val="00DD7D99"/>
    <w:rsid w:val="00DD7FB2"/>
    <w:rsid w:val="00DE0029"/>
    <w:rsid w:val="00DE04B5"/>
    <w:rsid w:val="00DE0931"/>
    <w:rsid w:val="00DE0BD4"/>
    <w:rsid w:val="00DE0F3F"/>
    <w:rsid w:val="00DE123D"/>
    <w:rsid w:val="00DE2576"/>
    <w:rsid w:val="00DE2ACB"/>
    <w:rsid w:val="00DE2CB3"/>
    <w:rsid w:val="00DE33D8"/>
    <w:rsid w:val="00DE3403"/>
    <w:rsid w:val="00DE3576"/>
    <w:rsid w:val="00DE3C95"/>
    <w:rsid w:val="00DE3E27"/>
    <w:rsid w:val="00DE4070"/>
    <w:rsid w:val="00DE44C8"/>
    <w:rsid w:val="00DE4CB0"/>
    <w:rsid w:val="00DE52AC"/>
    <w:rsid w:val="00DE5CE2"/>
    <w:rsid w:val="00DE5EEB"/>
    <w:rsid w:val="00DE6048"/>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618"/>
    <w:rsid w:val="00DF3716"/>
    <w:rsid w:val="00DF37BF"/>
    <w:rsid w:val="00DF39C3"/>
    <w:rsid w:val="00DF3C24"/>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3A5"/>
    <w:rsid w:val="00E029A7"/>
    <w:rsid w:val="00E02A9F"/>
    <w:rsid w:val="00E02DD0"/>
    <w:rsid w:val="00E0334E"/>
    <w:rsid w:val="00E03447"/>
    <w:rsid w:val="00E038CC"/>
    <w:rsid w:val="00E03FE1"/>
    <w:rsid w:val="00E044B6"/>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29FC"/>
    <w:rsid w:val="00E1378A"/>
    <w:rsid w:val="00E13A68"/>
    <w:rsid w:val="00E13E43"/>
    <w:rsid w:val="00E13EED"/>
    <w:rsid w:val="00E14DEA"/>
    <w:rsid w:val="00E14E35"/>
    <w:rsid w:val="00E152A2"/>
    <w:rsid w:val="00E157B3"/>
    <w:rsid w:val="00E15D51"/>
    <w:rsid w:val="00E16321"/>
    <w:rsid w:val="00E168F0"/>
    <w:rsid w:val="00E177BC"/>
    <w:rsid w:val="00E2039A"/>
    <w:rsid w:val="00E203A8"/>
    <w:rsid w:val="00E20745"/>
    <w:rsid w:val="00E21E66"/>
    <w:rsid w:val="00E22302"/>
    <w:rsid w:val="00E2352F"/>
    <w:rsid w:val="00E23AE7"/>
    <w:rsid w:val="00E23AF1"/>
    <w:rsid w:val="00E24CF0"/>
    <w:rsid w:val="00E24DB4"/>
    <w:rsid w:val="00E254C4"/>
    <w:rsid w:val="00E25A5F"/>
    <w:rsid w:val="00E25B75"/>
    <w:rsid w:val="00E25E1A"/>
    <w:rsid w:val="00E261C2"/>
    <w:rsid w:val="00E26215"/>
    <w:rsid w:val="00E2624C"/>
    <w:rsid w:val="00E26401"/>
    <w:rsid w:val="00E27914"/>
    <w:rsid w:val="00E279C6"/>
    <w:rsid w:val="00E27D34"/>
    <w:rsid w:val="00E27E48"/>
    <w:rsid w:val="00E30171"/>
    <w:rsid w:val="00E3070E"/>
    <w:rsid w:val="00E31516"/>
    <w:rsid w:val="00E316D8"/>
    <w:rsid w:val="00E31C2B"/>
    <w:rsid w:val="00E31F77"/>
    <w:rsid w:val="00E320EE"/>
    <w:rsid w:val="00E328F7"/>
    <w:rsid w:val="00E32E84"/>
    <w:rsid w:val="00E32FB1"/>
    <w:rsid w:val="00E33E05"/>
    <w:rsid w:val="00E33E6A"/>
    <w:rsid w:val="00E35061"/>
    <w:rsid w:val="00E35BAD"/>
    <w:rsid w:val="00E36130"/>
    <w:rsid w:val="00E36A79"/>
    <w:rsid w:val="00E36C40"/>
    <w:rsid w:val="00E37D35"/>
    <w:rsid w:val="00E40750"/>
    <w:rsid w:val="00E41768"/>
    <w:rsid w:val="00E41993"/>
    <w:rsid w:val="00E41EDE"/>
    <w:rsid w:val="00E4201F"/>
    <w:rsid w:val="00E43067"/>
    <w:rsid w:val="00E432DB"/>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0FA3"/>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2EE7"/>
    <w:rsid w:val="00E63D14"/>
    <w:rsid w:val="00E63F1B"/>
    <w:rsid w:val="00E64905"/>
    <w:rsid w:val="00E64972"/>
    <w:rsid w:val="00E64A11"/>
    <w:rsid w:val="00E64CC9"/>
    <w:rsid w:val="00E64D2A"/>
    <w:rsid w:val="00E64DCE"/>
    <w:rsid w:val="00E654A3"/>
    <w:rsid w:val="00E65977"/>
    <w:rsid w:val="00E65D1E"/>
    <w:rsid w:val="00E661E7"/>
    <w:rsid w:val="00E66A4B"/>
    <w:rsid w:val="00E66D4C"/>
    <w:rsid w:val="00E66DDE"/>
    <w:rsid w:val="00E66F30"/>
    <w:rsid w:val="00E670F9"/>
    <w:rsid w:val="00E671AC"/>
    <w:rsid w:val="00E7013C"/>
    <w:rsid w:val="00E704CD"/>
    <w:rsid w:val="00E711FC"/>
    <w:rsid w:val="00E72E67"/>
    <w:rsid w:val="00E72FAF"/>
    <w:rsid w:val="00E7342B"/>
    <w:rsid w:val="00E73CF6"/>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39D"/>
    <w:rsid w:val="00E84C2A"/>
    <w:rsid w:val="00E85926"/>
    <w:rsid w:val="00E85C51"/>
    <w:rsid w:val="00E8627F"/>
    <w:rsid w:val="00E86502"/>
    <w:rsid w:val="00E870C7"/>
    <w:rsid w:val="00E873C0"/>
    <w:rsid w:val="00E87667"/>
    <w:rsid w:val="00E879DA"/>
    <w:rsid w:val="00E87AC4"/>
    <w:rsid w:val="00E909D6"/>
    <w:rsid w:val="00E91353"/>
    <w:rsid w:val="00E915C8"/>
    <w:rsid w:val="00E91E54"/>
    <w:rsid w:val="00E91F3D"/>
    <w:rsid w:val="00E91F54"/>
    <w:rsid w:val="00E92C80"/>
    <w:rsid w:val="00E92FBE"/>
    <w:rsid w:val="00E930A7"/>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621"/>
    <w:rsid w:val="00EA4777"/>
    <w:rsid w:val="00EA4BFA"/>
    <w:rsid w:val="00EA4E72"/>
    <w:rsid w:val="00EA4F21"/>
    <w:rsid w:val="00EA5284"/>
    <w:rsid w:val="00EA587A"/>
    <w:rsid w:val="00EA619F"/>
    <w:rsid w:val="00EA6B6D"/>
    <w:rsid w:val="00EA7642"/>
    <w:rsid w:val="00EB11F3"/>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676A"/>
    <w:rsid w:val="00EB72BC"/>
    <w:rsid w:val="00EB733C"/>
    <w:rsid w:val="00EB7629"/>
    <w:rsid w:val="00EB7EF0"/>
    <w:rsid w:val="00EB7EF1"/>
    <w:rsid w:val="00EC033D"/>
    <w:rsid w:val="00EC092D"/>
    <w:rsid w:val="00EC096C"/>
    <w:rsid w:val="00EC1032"/>
    <w:rsid w:val="00EC245D"/>
    <w:rsid w:val="00EC288D"/>
    <w:rsid w:val="00EC2893"/>
    <w:rsid w:val="00EC2B7F"/>
    <w:rsid w:val="00EC32EA"/>
    <w:rsid w:val="00EC36FE"/>
    <w:rsid w:val="00EC3CF8"/>
    <w:rsid w:val="00EC3D62"/>
    <w:rsid w:val="00EC3FDA"/>
    <w:rsid w:val="00EC439D"/>
    <w:rsid w:val="00EC46FB"/>
    <w:rsid w:val="00EC488D"/>
    <w:rsid w:val="00EC49A0"/>
    <w:rsid w:val="00EC591E"/>
    <w:rsid w:val="00EC594C"/>
    <w:rsid w:val="00EC5F73"/>
    <w:rsid w:val="00EC6106"/>
    <w:rsid w:val="00EC61E0"/>
    <w:rsid w:val="00EC662D"/>
    <w:rsid w:val="00EC67FA"/>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6E6F"/>
    <w:rsid w:val="00ED763D"/>
    <w:rsid w:val="00ED76B2"/>
    <w:rsid w:val="00ED76B6"/>
    <w:rsid w:val="00ED7945"/>
    <w:rsid w:val="00ED7B8A"/>
    <w:rsid w:val="00EE082F"/>
    <w:rsid w:val="00EE0DDF"/>
    <w:rsid w:val="00EE0F73"/>
    <w:rsid w:val="00EE11D2"/>
    <w:rsid w:val="00EE13EC"/>
    <w:rsid w:val="00EE1449"/>
    <w:rsid w:val="00EE1697"/>
    <w:rsid w:val="00EE1BF3"/>
    <w:rsid w:val="00EE300D"/>
    <w:rsid w:val="00EE3456"/>
    <w:rsid w:val="00EE3842"/>
    <w:rsid w:val="00EE39B1"/>
    <w:rsid w:val="00EE47B3"/>
    <w:rsid w:val="00EE4D70"/>
    <w:rsid w:val="00EE4FF5"/>
    <w:rsid w:val="00EE521D"/>
    <w:rsid w:val="00EE59CC"/>
    <w:rsid w:val="00EE6450"/>
    <w:rsid w:val="00EE64AC"/>
    <w:rsid w:val="00EE6632"/>
    <w:rsid w:val="00EE6B64"/>
    <w:rsid w:val="00EE75D4"/>
    <w:rsid w:val="00EE7E53"/>
    <w:rsid w:val="00EF03CF"/>
    <w:rsid w:val="00EF0534"/>
    <w:rsid w:val="00EF05F4"/>
    <w:rsid w:val="00EF140E"/>
    <w:rsid w:val="00EF1B03"/>
    <w:rsid w:val="00EF2922"/>
    <w:rsid w:val="00EF2C83"/>
    <w:rsid w:val="00EF2DB4"/>
    <w:rsid w:val="00EF2E32"/>
    <w:rsid w:val="00EF2F56"/>
    <w:rsid w:val="00EF32AC"/>
    <w:rsid w:val="00EF383D"/>
    <w:rsid w:val="00EF3A32"/>
    <w:rsid w:val="00EF3AA0"/>
    <w:rsid w:val="00EF4E32"/>
    <w:rsid w:val="00EF521E"/>
    <w:rsid w:val="00EF5937"/>
    <w:rsid w:val="00EF635B"/>
    <w:rsid w:val="00EF6568"/>
    <w:rsid w:val="00EF6780"/>
    <w:rsid w:val="00EF73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5A58"/>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75E"/>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3C9"/>
    <w:rsid w:val="00F3676B"/>
    <w:rsid w:val="00F36EA1"/>
    <w:rsid w:val="00F3722E"/>
    <w:rsid w:val="00F37AB7"/>
    <w:rsid w:val="00F37BFA"/>
    <w:rsid w:val="00F40326"/>
    <w:rsid w:val="00F40528"/>
    <w:rsid w:val="00F40BB2"/>
    <w:rsid w:val="00F41513"/>
    <w:rsid w:val="00F41AE7"/>
    <w:rsid w:val="00F42031"/>
    <w:rsid w:val="00F42509"/>
    <w:rsid w:val="00F42555"/>
    <w:rsid w:val="00F4294A"/>
    <w:rsid w:val="00F42EE4"/>
    <w:rsid w:val="00F42EE8"/>
    <w:rsid w:val="00F44123"/>
    <w:rsid w:val="00F443A2"/>
    <w:rsid w:val="00F44565"/>
    <w:rsid w:val="00F4502A"/>
    <w:rsid w:val="00F450B4"/>
    <w:rsid w:val="00F45635"/>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57F96"/>
    <w:rsid w:val="00F600CB"/>
    <w:rsid w:val="00F602AC"/>
    <w:rsid w:val="00F60717"/>
    <w:rsid w:val="00F61065"/>
    <w:rsid w:val="00F6107F"/>
    <w:rsid w:val="00F625B2"/>
    <w:rsid w:val="00F628EA"/>
    <w:rsid w:val="00F62CF9"/>
    <w:rsid w:val="00F62F9F"/>
    <w:rsid w:val="00F636BD"/>
    <w:rsid w:val="00F6444D"/>
    <w:rsid w:val="00F64B49"/>
    <w:rsid w:val="00F65228"/>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513"/>
    <w:rsid w:val="00F74D81"/>
    <w:rsid w:val="00F7500E"/>
    <w:rsid w:val="00F75A91"/>
    <w:rsid w:val="00F7619D"/>
    <w:rsid w:val="00F76412"/>
    <w:rsid w:val="00F76A30"/>
    <w:rsid w:val="00F76DD6"/>
    <w:rsid w:val="00F77AA5"/>
    <w:rsid w:val="00F81099"/>
    <w:rsid w:val="00F81406"/>
    <w:rsid w:val="00F8177D"/>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6CB1"/>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332"/>
    <w:rsid w:val="00FA1AD8"/>
    <w:rsid w:val="00FA2247"/>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5CED"/>
    <w:rsid w:val="00FA6246"/>
    <w:rsid w:val="00FA6C8A"/>
    <w:rsid w:val="00FA701F"/>
    <w:rsid w:val="00FA7105"/>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47E"/>
    <w:rsid w:val="00FB5502"/>
    <w:rsid w:val="00FB595F"/>
    <w:rsid w:val="00FB6326"/>
    <w:rsid w:val="00FB63A9"/>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6C5"/>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9CE"/>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211"/>
    <w:rsid w:val="00FF130C"/>
    <w:rsid w:val="00FF1407"/>
    <w:rsid w:val="00FF2E49"/>
    <w:rsid w:val="00FF3963"/>
    <w:rsid w:val="00FF3AFF"/>
    <w:rsid w:val="00FF41F9"/>
    <w:rsid w:val="00FF4206"/>
    <w:rsid w:val="00FF42F2"/>
    <w:rsid w:val="00FF4667"/>
    <w:rsid w:val="00FF4C2D"/>
    <w:rsid w:val="00FF4D91"/>
    <w:rsid w:val="00FF50CF"/>
    <w:rsid w:val="00FF5241"/>
    <w:rsid w:val="00FF532B"/>
    <w:rsid w:val="00FF54B0"/>
    <w:rsid w:val="00FF579E"/>
    <w:rsid w:val="00FF65D5"/>
    <w:rsid w:val="00FF69C9"/>
    <w:rsid w:val="00FF6A35"/>
    <w:rsid w:val="00FF6CAE"/>
    <w:rsid w:val="00FF6D35"/>
    <w:rsid w:val="00FF6D3E"/>
    <w:rsid w:val="00FF6E87"/>
    <w:rsid w:val="00FF6FE9"/>
    <w:rsid w:val="00FF702B"/>
    <w:rsid w:val="00FF737E"/>
    <w:rsid w:val="00FF7803"/>
    <w:rsid w:val="00FF7D96"/>
    <w:rsid w:val="4A91E113"/>
    <w:rsid w:val="645F8DF8"/>
    <w:rsid w:val="69894E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C5379"/>
  <w15:docId w15:val="{68E5878D-DFCA-4B3C-93D1-51DF91AB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CFFD4" w:themeFill="accent1" w:themeFillTint="33"/>
    </w:tcPr>
    <w:tblStylePr w:type="firstRow">
      <w:rPr>
        <w:b/>
        <w:bCs/>
      </w:rPr>
      <w:tblPr/>
      <w:tcPr>
        <w:shd w:val="clear" w:color="auto" w:fill="79FFA9" w:themeFill="accent1" w:themeFillTint="66"/>
      </w:tcPr>
    </w:tblStylePr>
    <w:tblStylePr w:type="lastRow">
      <w:rPr>
        <w:b/>
        <w:bCs/>
        <w:color w:val="232222" w:themeColor="text1"/>
      </w:rPr>
      <w:tblPr/>
      <w:tcPr>
        <w:shd w:val="clear" w:color="auto" w:fill="79FFA9" w:themeFill="accent1" w:themeFillTint="66"/>
      </w:tcPr>
    </w:tblStylePr>
    <w:tblStylePr w:type="firstCol">
      <w:rPr>
        <w:color w:val="FFFFFF" w:themeColor="background1"/>
      </w:rPr>
      <w:tblPr/>
      <w:tcPr>
        <w:shd w:val="clear" w:color="auto" w:fill="00842F" w:themeFill="accent1" w:themeFillShade="BF"/>
      </w:tcPr>
    </w:tblStylePr>
    <w:tblStylePr w:type="lastCol">
      <w:rPr>
        <w:color w:val="FFFFFF" w:themeColor="background1"/>
      </w:rPr>
      <w:tblPr/>
      <w:tcPr>
        <w:shd w:val="clear" w:color="auto" w:fill="00842F" w:themeFill="accent1" w:themeFillShade="BF"/>
      </w:tc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7D3" w:themeFill="accent2" w:themeFillTint="33"/>
    </w:tcPr>
    <w:tblStylePr w:type="firstRow">
      <w:rPr>
        <w:b/>
        <w:bCs/>
      </w:rPr>
      <w:tblPr/>
      <w:tcPr>
        <w:shd w:val="clear" w:color="auto" w:fill="FEEFA7" w:themeFill="accent2" w:themeFillTint="66"/>
      </w:tcPr>
    </w:tblStylePr>
    <w:tblStylePr w:type="lastRow">
      <w:rPr>
        <w:b/>
        <w:bCs/>
        <w:color w:val="232222" w:themeColor="text1"/>
      </w:rPr>
      <w:tblPr/>
      <w:tcPr>
        <w:shd w:val="clear" w:color="auto" w:fill="FEEFA7" w:themeFill="accent2" w:themeFillTint="66"/>
      </w:tcPr>
    </w:tblStylePr>
    <w:tblStylePr w:type="firstCol">
      <w:rPr>
        <w:color w:val="FFFFFF" w:themeColor="background1"/>
      </w:rPr>
      <w:tblPr/>
      <w:tcPr>
        <w:shd w:val="clear" w:color="auto" w:fill="D6B302" w:themeFill="accent2" w:themeFillShade="BF"/>
      </w:tcPr>
    </w:tblStylePr>
    <w:tblStylePr w:type="lastCol">
      <w:rPr>
        <w:color w:val="FFFFFF" w:themeColor="background1"/>
      </w:rPr>
      <w:tblPr/>
      <w:tcPr>
        <w:shd w:val="clear" w:color="auto" w:fill="D6B302" w:themeFill="accent2" w:themeFillShade="BF"/>
      </w:tc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F5E7" w:themeFill="accent5" w:themeFillTint="33"/>
    </w:tcPr>
    <w:tblStylePr w:type="firstRow">
      <w:rPr>
        <w:b/>
        <w:bCs/>
      </w:rPr>
      <w:tblPr/>
      <w:tcPr>
        <w:shd w:val="clear" w:color="auto" w:fill="C1ECD0" w:themeFill="accent5" w:themeFillTint="66"/>
      </w:tcPr>
    </w:tblStylePr>
    <w:tblStylePr w:type="lastRow">
      <w:rPr>
        <w:b/>
        <w:bCs/>
        <w:color w:val="232222" w:themeColor="text1"/>
      </w:rPr>
      <w:tblPr/>
      <w:tcPr>
        <w:shd w:val="clear" w:color="auto" w:fill="C1ECD0" w:themeFill="accent5" w:themeFillTint="66"/>
      </w:tcPr>
    </w:tblStylePr>
    <w:tblStylePr w:type="firstCol">
      <w:rPr>
        <w:color w:val="FFFFFF" w:themeColor="background1"/>
      </w:rPr>
      <w:tblPr/>
      <w:tcPr>
        <w:shd w:val="clear" w:color="auto" w:fill="36B162" w:themeFill="accent5" w:themeFillShade="BF"/>
      </w:tcPr>
    </w:tblStylePr>
    <w:tblStylePr w:type="lastCol">
      <w:rPr>
        <w:color w:val="FFFFFF" w:themeColor="background1"/>
      </w:rPr>
      <w:tblPr/>
      <w:tcPr>
        <w:shd w:val="clear" w:color="auto" w:fill="36B162" w:themeFill="accent5" w:themeFillShade="BF"/>
      </w:tc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EFAE4" w:themeFill="accent6" w:themeFillTint="33"/>
    </w:tcPr>
    <w:tblStylePr w:type="firstRow">
      <w:rPr>
        <w:b/>
        <w:bCs/>
      </w:rPr>
      <w:tblPr/>
      <w:tcPr>
        <w:shd w:val="clear" w:color="auto" w:fill="FEF6CA" w:themeFill="accent6" w:themeFillTint="66"/>
      </w:tcPr>
    </w:tblStylePr>
    <w:tblStylePr w:type="lastRow">
      <w:rPr>
        <w:b/>
        <w:bCs/>
        <w:color w:val="232222" w:themeColor="text1"/>
      </w:rPr>
      <w:tblPr/>
      <w:tcPr>
        <w:shd w:val="clear" w:color="auto" w:fill="FEF6CA" w:themeFill="accent6" w:themeFillTint="66"/>
      </w:tcPr>
    </w:tblStylePr>
    <w:tblStylePr w:type="firstCol">
      <w:rPr>
        <w:color w:val="FFFFFF" w:themeColor="background1"/>
      </w:rPr>
      <w:tblPr/>
      <w:tcPr>
        <w:shd w:val="clear" w:color="auto" w:fill="FDD81D" w:themeFill="accent6" w:themeFillShade="BF"/>
      </w:tcPr>
    </w:tblStylePr>
    <w:tblStylePr w:type="lastCol">
      <w:rPr>
        <w:color w:val="FFFFFF" w:themeColor="background1"/>
      </w:rPr>
      <w:tblPr/>
      <w:tcPr>
        <w:shd w:val="clear" w:color="auto" w:fill="FDD81D" w:themeFill="accent6" w:themeFillShade="BF"/>
      </w:tc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EFFEA" w:themeFill="accen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CA" w:themeFill="accent1" w:themeFillTint="3F"/>
      </w:tcPr>
    </w:tblStylePr>
    <w:tblStylePr w:type="band1Horz">
      <w:tblPr/>
      <w:tcPr>
        <w:shd w:val="clear" w:color="auto" w:fill="BCFF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EFBE9" w:themeFill="accent2"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8" w:themeFill="accent2" w:themeFillTint="3F"/>
      </w:tcPr>
    </w:tblStylePr>
    <w:tblStylePr w:type="band1Horz">
      <w:tblPr/>
      <w:tcPr>
        <w:shd w:val="clear" w:color="auto" w:fill="FEF7D3"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AF3" w:themeFill="accent5" w:themeFillTint="19"/>
    </w:tcPr>
    <w:tblStylePr w:type="firstRow">
      <w:rPr>
        <w:b/>
        <w:bCs/>
        <w:color w:val="FFFFFF" w:themeColor="background1"/>
      </w:rPr>
      <w:tblPr/>
      <w:tcPr>
        <w:tcBorders>
          <w:bottom w:val="single" w:sz="12" w:space="0" w:color="FFFFFF" w:themeColor="background1"/>
        </w:tcBorders>
        <w:shd w:val="clear" w:color="auto" w:fill="FDDB30" w:themeFill="accent6" w:themeFillShade="CC"/>
      </w:tcPr>
    </w:tblStylePr>
    <w:tblStylePr w:type="lastRow">
      <w:rPr>
        <w:b/>
        <w:bCs/>
        <w:color w:val="FDDB30"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E2" w:themeFill="accent5" w:themeFillTint="3F"/>
      </w:tcPr>
    </w:tblStylePr>
    <w:tblStylePr w:type="band1Horz">
      <w:tblPr/>
      <w:tcPr>
        <w:shd w:val="clear" w:color="auto" w:fill="E0F5E7"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CF2" w:themeFill="accent6" w:themeFillTint="19"/>
    </w:tcPr>
    <w:tblStylePr w:type="firstRow">
      <w:rPr>
        <w:b/>
        <w:bCs/>
        <w:color w:val="FFFFFF" w:themeColor="background1"/>
      </w:rPr>
      <w:tblPr/>
      <w:tcPr>
        <w:tcBorders>
          <w:bottom w:val="single" w:sz="12" w:space="0" w:color="FFFFFF" w:themeColor="background1"/>
        </w:tcBorders>
        <w:shd w:val="clear" w:color="auto" w:fill="3ABD69" w:themeFill="accent5" w:themeFillShade="CC"/>
      </w:tcPr>
    </w:tblStylePr>
    <w:tblStylePr w:type="lastRow">
      <w:rPr>
        <w:b/>
        <w:bCs/>
        <w:color w:val="3ABD6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DE" w:themeFill="accent6" w:themeFillTint="3F"/>
      </w:tcPr>
    </w:tblStylePr>
    <w:tblStylePr w:type="band1Horz">
      <w:tblPr/>
      <w:tcPr>
        <w:shd w:val="clear" w:color="auto" w:fill="FEFA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DDA24"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DDA24" w:themeColor="accent2"/>
        <w:left w:val="single" w:sz="4" w:space="0" w:color="00B140" w:themeColor="accent1"/>
        <w:bottom w:val="single" w:sz="4" w:space="0" w:color="00B140" w:themeColor="accent1"/>
        <w:right w:val="single" w:sz="4" w:space="0" w:color="00B140" w:themeColor="accent1"/>
        <w:insideH w:val="single" w:sz="4" w:space="0" w:color="FFFFFF" w:themeColor="background1"/>
        <w:insideV w:val="single" w:sz="4" w:space="0" w:color="FFFFFF" w:themeColor="background1"/>
      </w:tblBorders>
    </w:tblPr>
    <w:tcPr>
      <w:shd w:val="clear" w:color="auto" w:fill="DEFFEA" w:themeFill="accen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26" w:themeFill="accent1" w:themeFillShade="99"/>
      </w:tcPr>
    </w:tblStylePr>
    <w:tblStylePr w:type="firstCol">
      <w:rPr>
        <w:color w:val="FFFFFF" w:themeColor="background1"/>
      </w:rPr>
      <w:tblPr/>
      <w:tcPr>
        <w:tcBorders>
          <w:top w:val="nil"/>
          <w:left w:val="nil"/>
          <w:bottom w:val="nil"/>
          <w:right w:val="nil"/>
          <w:insideH w:val="single" w:sz="4" w:space="0" w:color="006A26" w:themeColor="accent1" w:themeShade="99"/>
          <w:insideV w:val="nil"/>
        </w:tcBorders>
        <w:shd w:val="clear" w:color="auto" w:fill="006A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26" w:themeFill="accent1" w:themeFillShade="99"/>
      </w:tcPr>
    </w:tblStylePr>
    <w:tblStylePr w:type="band1Vert">
      <w:tblPr/>
      <w:tcPr>
        <w:shd w:val="clear" w:color="auto" w:fill="79FFA9" w:themeFill="accent1" w:themeFillTint="66"/>
      </w:tcPr>
    </w:tblStylePr>
    <w:tblStylePr w:type="band1Horz">
      <w:tblPr/>
      <w:tcPr>
        <w:shd w:val="clear" w:color="auto" w:fill="59FF94"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DDA24" w:themeColor="accent2"/>
        <w:left w:val="single" w:sz="4" w:space="0" w:color="FDDA24" w:themeColor="accent2"/>
        <w:bottom w:val="single" w:sz="4" w:space="0" w:color="FDDA24" w:themeColor="accent2"/>
        <w:right w:val="single" w:sz="4" w:space="0" w:color="FDDA24" w:themeColor="accent2"/>
        <w:insideH w:val="single" w:sz="4" w:space="0" w:color="FFFFFF" w:themeColor="background1"/>
        <w:insideV w:val="single" w:sz="4" w:space="0" w:color="FFFFFF" w:themeColor="background1"/>
      </w:tblBorders>
    </w:tblPr>
    <w:tcPr>
      <w:shd w:val="clear" w:color="auto" w:fill="FEFBE9" w:themeFill="accent2"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8F01" w:themeFill="accent2" w:themeFillShade="99"/>
      </w:tcPr>
    </w:tblStylePr>
    <w:tblStylePr w:type="firstCol">
      <w:rPr>
        <w:color w:val="FFFFFF" w:themeColor="background1"/>
      </w:rPr>
      <w:tblPr/>
      <w:tcPr>
        <w:tcBorders>
          <w:top w:val="nil"/>
          <w:left w:val="nil"/>
          <w:bottom w:val="nil"/>
          <w:right w:val="nil"/>
          <w:insideH w:val="single" w:sz="4" w:space="0" w:color="AB8F01" w:themeColor="accent2" w:themeShade="99"/>
          <w:insideV w:val="nil"/>
        </w:tcBorders>
        <w:shd w:val="clear" w:color="auto" w:fill="AB8F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8F01" w:themeFill="accent2" w:themeFillShade="99"/>
      </w:tcPr>
    </w:tblStylePr>
    <w:tblStylePr w:type="band1Vert">
      <w:tblPr/>
      <w:tcPr>
        <w:shd w:val="clear" w:color="auto" w:fill="FEEFA7" w:themeFill="accent2" w:themeFillTint="66"/>
      </w:tcPr>
    </w:tblStylePr>
    <w:tblStylePr w:type="band1Horz">
      <w:tblPr/>
      <w:tcPr>
        <w:shd w:val="clear" w:color="auto" w:fill="FEEC91"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EE97C" w:themeColor="accent6"/>
        <w:left w:val="single" w:sz="4" w:space="0" w:color="66D08C" w:themeColor="accent5"/>
        <w:bottom w:val="single" w:sz="4" w:space="0" w:color="66D08C" w:themeColor="accent5"/>
        <w:right w:val="single" w:sz="4" w:space="0" w:color="66D08C" w:themeColor="accent5"/>
        <w:insideH w:val="single" w:sz="4" w:space="0" w:color="FFFFFF" w:themeColor="background1"/>
        <w:insideV w:val="single" w:sz="4" w:space="0" w:color="FFFFFF" w:themeColor="background1"/>
      </w:tblBorders>
    </w:tblPr>
    <w:tcPr>
      <w:shd w:val="clear" w:color="auto" w:fill="EFFAF3" w:themeFill="accent5" w:themeFillTint="19"/>
    </w:tcPr>
    <w:tblStylePr w:type="firstRow">
      <w:rPr>
        <w:b/>
        <w:bCs/>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E4E" w:themeFill="accent5" w:themeFillShade="99"/>
      </w:tcPr>
    </w:tblStylePr>
    <w:tblStylePr w:type="firstCol">
      <w:rPr>
        <w:color w:val="FFFFFF" w:themeColor="background1"/>
      </w:rPr>
      <w:tblPr/>
      <w:tcPr>
        <w:tcBorders>
          <w:top w:val="nil"/>
          <w:left w:val="nil"/>
          <w:bottom w:val="nil"/>
          <w:right w:val="nil"/>
          <w:insideH w:val="single" w:sz="4" w:space="0" w:color="2B8E4E" w:themeColor="accent5" w:themeShade="99"/>
          <w:insideV w:val="nil"/>
        </w:tcBorders>
        <w:shd w:val="clear" w:color="auto" w:fill="2B8E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B8E4E" w:themeFill="accent5" w:themeFillShade="99"/>
      </w:tcPr>
    </w:tblStylePr>
    <w:tblStylePr w:type="band1Vert">
      <w:tblPr/>
      <w:tcPr>
        <w:shd w:val="clear" w:color="auto" w:fill="C1ECD0" w:themeFill="accent5" w:themeFillTint="66"/>
      </w:tcPr>
    </w:tblStylePr>
    <w:tblStylePr w:type="band1Horz">
      <w:tblPr/>
      <w:tcPr>
        <w:shd w:val="clear" w:color="auto" w:fill="B2E7C5"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D08C" w:themeColor="accent5"/>
        <w:left w:val="single" w:sz="4" w:space="0" w:color="FEE97C" w:themeColor="accent6"/>
        <w:bottom w:val="single" w:sz="4" w:space="0" w:color="FEE97C" w:themeColor="accent6"/>
        <w:right w:val="single" w:sz="4" w:space="0" w:color="FEE97C" w:themeColor="accent6"/>
        <w:insideH w:val="single" w:sz="4" w:space="0" w:color="FFFFFF" w:themeColor="background1"/>
        <w:insideV w:val="single" w:sz="4" w:space="0" w:color="FFFFFF" w:themeColor="background1"/>
      </w:tblBorders>
    </w:tblPr>
    <w:tcPr>
      <w:shd w:val="clear" w:color="auto" w:fill="FFFCF2" w:themeFill="accent6" w:themeFillTint="19"/>
    </w:tcPr>
    <w:tblStylePr w:type="firstRow">
      <w:rPr>
        <w:b/>
        <w:bCs/>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BC01" w:themeFill="accent6" w:themeFillShade="99"/>
      </w:tcPr>
    </w:tblStylePr>
    <w:tblStylePr w:type="firstCol">
      <w:rPr>
        <w:color w:val="FFFFFF" w:themeColor="background1"/>
      </w:rPr>
      <w:tblPr/>
      <w:tcPr>
        <w:tcBorders>
          <w:top w:val="nil"/>
          <w:left w:val="nil"/>
          <w:bottom w:val="nil"/>
          <w:right w:val="nil"/>
          <w:insideH w:val="single" w:sz="4" w:space="0" w:color="E0BC01" w:themeColor="accent6" w:themeShade="99"/>
          <w:insideV w:val="nil"/>
        </w:tcBorders>
        <w:shd w:val="clear" w:color="auto" w:fill="E0BC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BC01" w:themeFill="accent6" w:themeFillShade="99"/>
      </w:tcPr>
    </w:tblStylePr>
    <w:tblStylePr w:type="band1Vert">
      <w:tblPr/>
      <w:tcPr>
        <w:shd w:val="clear" w:color="auto" w:fill="FEF6CA" w:themeFill="accent6" w:themeFillTint="66"/>
      </w:tcPr>
    </w:tblStylePr>
    <w:tblStylePr w:type="band1Horz">
      <w:tblPr/>
      <w:tcPr>
        <w:shd w:val="clear" w:color="auto" w:fill="FEF3BD"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B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4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42F" w:themeFill="accent1" w:themeFillShade="BF"/>
      </w:tcPr>
    </w:tblStylePr>
    <w:tblStylePr w:type="band1Vert">
      <w:tblPr/>
      <w:tcPr>
        <w:tcBorders>
          <w:top w:val="nil"/>
          <w:left w:val="nil"/>
          <w:bottom w:val="nil"/>
          <w:right w:val="nil"/>
          <w:insideH w:val="nil"/>
          <w:insideV w:val="nil"/>
        </w:tcBorders>
        <w:shd w:val="clear" w:color="auto" w:fill="00842F" w:themeFill="accent1" w:themeFillShade="BF"/>
      </w:tcPr>
    </w:tblStylePr>
    <w:tblStylePr w:type="band1Horz">
      <w:tblPr/>
      <w:tcPr>
        <w:tcBorders>
          <w:top w:val="nil"/>
          <w:left w:val="nil"/>
          <w:bottom w:val="nil"/>
          <w:right w:val="nil"/>
          <w:insideH w:val="nil"/>
          <w:insideV w:val="nil"/>
        </w:tcBorders>
        <w:shd w:val="clear" w:color="auto" w:fill="00842F"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DDA2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77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6B3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6B302" w:themeFill="accent2" w:themeFillShade="BF"/>
      </w:tcPr>
    </w:tblStylePr>
    <w:tblStylePr w:type="band1Vert">
      <w:tblPr/>
      <w:tcPr>
        <w:tcBorders>
          <w:top w:val="nil"/>
          <w:left w:val="nil"/>
          <w:bottom w:val="nil"/>
          <w:right w:val="nil"/>
          <w:insideH w:val="nil"/>
          <w:insideV w:val="nil"/>
        </w:tcBorders>
        <w:shd w:val="clear" w:color="auto" w:fill="D6B302" w:themeFill="accent2" w:themeFillShade="BF"/>
      </w:tcPr>
    </w:tblStylePr>
    <w:tblStylePr w:type="band1Horz">
      <w:tblPr/>
      <w:tcPr>
        <w:tcBorders>
          <w:top w:val="nil"/>
          <w:left w:val="nil"/>
          <w:bottom w:val="nil"/>
          <w:right w:val="nil"/>
          <w:insideH w:val="nil"/>
          <w:insideV w:val="nil"/>
        </w:tcBorders>
        <w:shd w:val="clear" w:color="auto" w:fill="D6B302"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D0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476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6B1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6B162" w:themeFill="accent5" w:themeFillShade="BF"/>
      </w:tcPr>
    </w:tblStylePr>
    <w:tblStylePr w:type="band1Vert">
      <w:tblPr/>
      <w:tcPr>
        <w:tcBorders>
          <w:top w:val="nil"/>
          <w:left w:val="nil"/>
          <w:bottom w:val="nil"/>
          <w:right w:val="nil"/>
          <w:insideH w:val="nil"/>
          <w:insideV w:val="nil"/>
        </w:tcBorders>
        <w:shd w:val="clear" w:color="auto" w:fill="36B162" w:themeFill="accent5" w:themeFillShade="BF"/>
      </w:tcPr>
    </w:tblStylePr>
    <w:tblStylePr w:type="band1Horz">
      <w:tblPr/>
      <w:tcPr>
        <w:tcBorders>
          <w:top w:val="nil"/>
          <w:left w:val="nil"/>
          <w:bottom w:val="nil"/>
          <w:right w:val="nil"/>
          <w:insideH w:val="nil"/>
          <w:insideV w:val="nil"/>
        </w:tcBorders>
        <w:shd w:val="clear" w:color="auto" w:fill="36B16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EE97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A9C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DD8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DD81D" w:themeFill="accent6" w:themeFillShade="BF"/>
      </w:tcPr>
    </w:tblStylePr>
    <w:tblStylePr w:type="band1Vert">
      <w:tblPr/>
      <w:tcPr>
        <w:tcBorders>
          <w:top w:val="nil"/>
          <w:left w:val="nil"/>
          <w:bottom w:val="nil"/>
          <w:right w:val="nil"/>
          <w:insideH w:val="nil"/>
          <w:insideV w:val="nil"/>
        </w:tcBorders>
        <w:shd w:val="clear" w:color="auto" w:fill="FDD81D" w:themeFill="accent6" w:themeFillShade="BF"/>
      </w:tcPr>
    </w:tblStylePr>
    <w:tblStylePr w:type="band1Horz">
      <w:tblPr/>
      <w:tcPr>
        <w:tcBorders>
          <w:top w:val="nil"/>
          <w:left w:val="nil"/>
          <w:bottom w:val="nil"/>
          <w:right w:val="nil"/>
          <w:insideH w:val="nil"/>
          <w:insideV w:val="nil"/>
        </w:tcBorders>
        <w:shd w:val="clear" w:color="auto" w:fill="FDD81D"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79FFA9" w:themeColor="accent1" w:themeTint="66"/>
        <w:left w:val="single" w:sz="4" w:space="0" w:color="79FFA9" w:themeColor="accent1" w:themeTint="66"/>
        <w:bottom w:val="single" w:sz="4" w:space="0" w:color="79FFA9" w:themeColor="accent1" w:themeTint="66"/>
        <w:right w:val="single" w:sz="4" w:space="0" w:color="79FFA9" w:themeColor="accent1" w:themeTint="66"/>
        <w:insideH w:val="single" w:sz="4" w:space="0" w:color="79FFA9" w:themeColor="accent1" w:themeTint="66"/>
        <w:insideV w:val="single" w:sz="4" w:space="0" w:color="79FFA9" w:themeColor="accent1" w:themeTint="66"/>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2" w:space="0" w:color="37FF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EFA7" w:themeColor="accent2" w:themeTint="66"/>
        <w:left w:val="single" w:sz="4" w:space="0" w:color="FEEFA7" w:themeColor="accent2" w:themeTint="66"/>
        <w:bottom w:val="single" w:sz="4" w:space="0" w:color="FEEFA7" w:themeColor="accent2" w:themeTint="66"/>
        <w:right w:val="single" w:sz="4" w:space="0" w:color="FEEFA7" w:themeColor="accent2" w:themeTint="66"/>
        <w:insideH w:val="single" w:sz="4" w:space="0" w:color="FEEFA7" w:themeColor="accent2" w:themeTint="66"/>
        <w:insideV w:val="single" w:sz="4" w:space="0" w:color="FEEFA7" w:themeColor="accent2" w:themeTint="66"/>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2" w:space="0" w:color="FDE87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ECD0" w:themeColor="accent5" w:themeTint="66"/>
        <w:left w:val="single" w:sz="4" w:space="0" w:color="C1ECD0" w:themeColor="accent5" w:themeTint="66"/>
        <w:bottom w:val="single" w:sz="4" w:space="0" w:color="C1ECD0" w:themeColor="accent5" w:themeTint="66"/>
        <w:right w:val="single" w:sz="4" w:space="0" w:color="C1ECD0" w:themeColor="accent5" w:themeTint="66"/>
        <w:insideH w:val="single" w:sz="4" w:space="0" w:color="C1ECD0" w:themeColor="accent5" w:themeTint="66"/>
        <w:insideV w:val="single" w:sz="4" w:space="0" w:color="C1ECD0" w:themeColor="accent5" w:themeTint="66"/>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2" w:space="0" w:color="A3E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EF6CA" w:themeColor="accent6" w:themeTint="66"/>
        <w:left w:val="single" w:sz="4" w:space="0" w:color="FEF6CA" w:themeColor="accent6" w:themeTint="66"/>
        <w:bottom w:val="single" w:sz="4" w:space="0" w:color="FEF6CA" w:themeColor="accent6" w:themeTint="66"/>
        <w:right w:val="single" w:sz="4" w:space="0" w:color="FEF6CA" w:themeColor="accent6" w:themeTint="66"/>
        <w:insideH w:val="single" w:sz="4" w:space="0" w:color="FEF6CA" w:themeColor="accent6" w:themeTint="66"/>
        <w:insideV w:val="single" w:sz="4" w:space="0" w:color="FEF6CA" w:themeColor="accent6" w:themeTint="66"/>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2" w:space="0" w:color="FEF1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37FF7F" w:themeColor="accent1" w:themeTint="99"/>
        <w:bottom w:val="single" w:sz="2" w:space="0" w:color="37FF7F" w:themeColor="accent1" w:themeTint="99"/>
        <w:insideH w:val="single" w:sz="2" w:space="0" w:color="37FF7F" w:themeColor="accent1" w:themeTint="99"/>
        <w:insideV w:val="single" w:sz="2" w:space="0" w:color="37FF7F" w:themeColor="accent1" w:themeTint="99"/>
      </w:tblBorders>
    </w:tblPr>
    <w:tblStylePr w:type="firstRow">
      <w:rPr>
        <w:b/>
        <w:bCs/>
      </w:rPr>
      <w:tblPr/>
      <w:tcPr>
        <w:tcBorders>
          <w:top w:val="nil"/>
          <w:bottom w:val="single" w:sz="12" w:space="0" w:color="37FF7F" w:themeColor="accent1" w:themeTint="99"/>
          <w:insideH w:val="nil"/>
          <w:insideV w:val="nil"/>
        </w:tcBorders>
        <w:shd w:val="clear" w:color="auto" w:fill="FFFFFF" w:themeFill="background1"/>
      </w:tcPr>
    </w:tblStylePr>
    <w:tblStylePr w:type="lastRow">
      <w:rPr>
        <w:b/>
        <w:bCs/>
      </w:rPr>
      <w:tblPr/>
      <w:tcPr>
        <w:tcBorders>
          <w:top w:val="double" w:sz="2" w:space="0" w:color="37FF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DE87B" w:themeColor="accent2" w:themeTint="99"/>
        <w:bottom w:val="single" w:sz="2" w:space="0" w:color="FDE87B" w:themeColor="accent2" w:themeTint="99"/>
        <w:insideH w:val="single" w:sz="2" w:space="0" w:color="FDE87B" w:themeColor="accent2" w:themeTint="99"/>
        <w:insideV w:val="single" w:sz="2" w:space="0" w:color="FDE87B" w:themeColor="accent2" w:themeTint="99"/>
      </w:tblBorders>
    </w:tblPr>
    <w:tblStylePr w:type="firstRow">
      <w:rPr>
        <w:b/>
        <w:bCs/>
      </w:rPr>
      <w:tblPr/>
      <w:tcPr>
        <w:tcBorders>
          <w:top w:val="nil"/>
          <w:bottom w:val="single" w:sz="12" w:space="0" w:color="FDE87B" w:themeColor="accent2" w:themeTint="99"/>
          <w:insideH w:val="nil"/>
          <w:insideV w:val="nil"/>
        </w:tcBorders>
        <w:shd w:val="clear" w:color="auto" w:fill="FFFFFF" w:themeFill="background1"/>
      </w:tcPr>
    </w:tblStylePr>
    <w:tblStylePr w:type="lastRow">
      <w:rPr>
        <w:b/>
        <w:bCs/>
      </w:rPr>
      <w:tblPr/>
      <w:tcPr>
        <w:tcBorders>
          <w:top w:val="double" w:sz="2" w:space="0" w:color="FDE8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E2B9" w:themeColor="accent5" w:themeTint="99"/>
        <w:bottom w:val="single" w:sz="2" w:space="0" w:color="A3E2B9" w:themeColor="accent5" w:themeTint="99"/>
        <w:insideH w:val="single" w:sz="2" w:space="0" w:color="A3E2B9" w:themeColor="accent5" w:themeTint="99"/>
        <w:insideV w:val="single" w:sz="2" w:space="0" w:color="A3E2B9" w:themeColor="accent5" w:themeTint="99"/>
      </w:tblBorders>
    </w:tblPr>
    <w:tblStylePr w:type="firstRow">
      <w:rPr>
        <w:b/>
        <w:bCs/>
      </w:rPr>
      <w:tblPr/>
      <w:tcPr>
        <w:tcBorders>
          <w:top w:val="nil"/>
          <w:bottom w:val="single" w:sz="12" w:space="0" w:color="A3E2B9" w:themeColor="accent5" w:themeTint="99"/>
          <w:insideH w:val="nil"/>
          <w:insideV w:val="nil"/>
        </w:tcBorders>
        <w:shd w:val="clear" w:color="auto" w:fill="FFFFFF" w:themeFill="background1"/>
      </w:tcPr>
    </w:tblStylePr>
    <w:tblStylePr w:type="lastRow">
      <w:rPr>
        <w:b/>
        <w:bCs/>
      </w:rPr>
      <w:tblPr/>
      <w:tcPr>
        <w:tcBorders>
          <w:top w:val="double" w:sz="2" w:space="0" w:color="A3E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EF1B0" w:themeColor="accent6" w:themeTint="99"/>
        <w:bottom w:val="single" w:sz="2" w:space="0" w:color="FEF1B0" w:themeColor="accent6" w:themeTint="99"/>
        <w:insideH w:val="single" w:sz="2" w:space="0" w:color="FEF1B0" w:themeColor="accent6" w:themeTint="99"/>
        <w:insideV w:val="single" w:sz="2" w:space="0" w:color="FEF1B0" w:themeColor="accent6" w:themeTint="99"/>
      </w:tblBorders>
    </w:tblPr>
    <w:tblStylePr w:type="firstRow">
      <w:rPr>
        <w:b/>
        <w:bCs/>
      </w:rPr>
      <w:tblPr/>
      <w:tcPr>
        <w:tcBorders>
          <w:top w:val="nil"/>
          <w:bottom w:val="single" w:sz="12" w:space="0" w:color="FEF1B0" w:themeColor="accent6" w:themeTint="99"/>
          <w:insideH w:val="nil"/>
          <w:insideV w:val="nil"/>
        </w:tcBorders>
        <w:shd w:val="clear" w:color="auto" w:fill="FFFFFF" w:themeFill="background1"/>
      </w:tcPr>
    </w:tblStylePr>
    <w:tblStylePr w:type="lastRow">
      <w:rPr>
        <w:b/>
        <w:bCs/>
      </w:rPr>
      <w:tblPr/>
      <w:tcPr>
        <w:tcBorders>
          <w:top w:val="double" w:sz="2" w:space="0" w:color="FEF1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insideV w:val="nil"/>
        </w:tcBorders>
        <w:shd w:val="clear" w:color="auto" w:fill="00B140" w:themeFill="accent1"/>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insideV w:val="nil"/>
        </w:tcBorders>
        <w:shd w:val="clear" w:color="auto" w:fill="FDDA24" w:themeFill="accent2"/>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insideV w:val="nil"/>
        </w:tcBorders>
        <w:shd w:val="clear" w:color="auto" w:fill="66D08C" w:themeFill="accent5"/>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insideV w:val="nil"/>
        </w:tcBorders>
        <w:shd w:val="clear" w:color="auto" w:fill="FEE97C" w:themeFill="accent6"/>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40" w:themeFill="accent1"/>
      </w:tcPr>
    </w:tblStylePr>
    <w:tblStylePr w:type="band1Vert">
      <w:tblPr/>
      <w:tcPr>
        <w:shd w:val="clear" w:color="auto" w:fill="79FFA9" w:themeFill="accent1" w:themeFillTint="66"/>
      </w:tcPr>
    </w:tblStylePr>
    <w:tblStylePr w:type="band1Horz">
      <w:tblPr/>
      <w:tcPr>
        <w:shd w:val="clear" w:color="auto" w:fill="79FF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A2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A2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A2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A24" w:themeFill="accent2"/>
      </w:tcPr>
    </w:tblStylePr>
    <w:tblStylePr w:type="band1Vert">
      <w:tblPr/>
      <w:tcPr>
        <w:shd w:val="clear" w:color="auto" w:fill="FEEFA7" w:themeFill="accent2" w:themeFillTint="66"/>
      </w:tcPr>
    </w:tblStylePr>
    <w:tblStylePr w:type="band1Horz">
      <w:tblPr/>
      <w:tcPr>
        <w:shd w:val="clear" w:color="auto" w:fill="FEEFA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0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0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0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08C" w:themeFill="accent5"/>
      </w:tcPr>
    </w:tblStylePr>
    <w:tblStylePr w:type="band1Vert">
      <w:tblPr/>
      <w:tcPr>
        <w:shd w:val="clear" w:color="auto" w:fill="C1ECD0" w:themeFill="accent5" w:themeFillTint="66"/>
      </w:tcPr>
    </w:tblStylePr>
    <w:tblStylePr w:type="band1Horz">
      <w:tblPr/>
      <w:tcPr>
        <w:shd w:val="clear" w:color="auto" w:fill="C1ECD0"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A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E9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E9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E9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E97C" w:themeFill="accent6"/>
      </w:tcPr>
    </w:tblStylePr>
    <w:tblStylePr w:type="band1Vert">
      <w:tblPr/>
      <w:tcPr>
        <w:shd w:val="clear" w:color="auto" w:fill="FEF6CA" w:themeFill="accent6" w:themeFillTint="66"/>
      </w:tcPr>
    </w:tblStylePr>
    <w:tblStylePr w:type="band1Horz">
      <w:tblPr/>
      <w:tcPr>
        <w:shd w:val="clear" w:color="auto" w:fill="FEF6CA"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6Colorful-Accent2">
    <w:name w:val="Grid Table 6 Colorful Accent 2"/>
    <w:basedOn w:val="TableNormal"/>
    <w:uiPriority w:val="51"/>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6Colorful-Accent6">
    <w:name w:val="Grid Table 6 Colorful Accent 6"/>
    <w:basedOn w:val="TableNormal"/>
    <w:uiPriority w:val="51"/>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7Colorful-Accent2">
    <w:name w:val="Grid Table 7 Colorful Accent 2"/>
    <w:basedOn w:val="TableNormal"/>
    <w:uiPriority w:val="52"/>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7Colorful-Accent6">
    <w:name w:val="Grid Table 7 Colorful Accent 6"/>
    <w:basedOn w:val="TableNormal"/>
    <w:uiPriority w:val="52"/>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18" w:space="0" w:color="00B140" w:themeColor="accent1"/>
          <w:right w:val="single" w:sz="8" w:space="0" w:color="00B140" w:themeColor="accent1"/>
          <w:insideH w:val="nil"/>
          <w:insideV w:val="single" w:sz="8" w:space="0" w:color="00B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insideH w:val="nil"/>
          <w:insideV w:val="single" w:sz="8" w:space="0" w:color="00B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shd w:val="clear" w:color="auto" w:fill="ACFFCA" w:themeFill="accent1" w:themeFillTint="3F"/>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shd w:val="clear" w:color="auto" w:fill="ACFFCA" w:themeFill="accent1" w:themeFillTint="3F"/>
      </w:tcPr>
    </w:tblStylePr>
    <w:tblStylePr w:type="band2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18" w:space="0" w:color="FDDA24" w:themeColor="accent2"/>
          <w:right w:val="single" w:sz="8" w:space="0" w:color="FDDA24" w:themeColor="accent2"/>
          <w:insideH w:val="nil"/>
          <w:insideV w:val="single" w:sz="8" w:space="0" w:color="FDDA2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insideH w:val="nil"/>
          <w:insideV w:val="single" w:sz="8" w:space="0" w:color="FDDA2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shd w:val="clear" w:color="auto" w:fill="FEF5C8" w:themeFill="accent2" w:themeFillTint="3F"/>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shd w:val="clear" w:color="auto" w:fill="FEF5C8" w:themeFill="accent2" w:themeFillTint="3F"/>
      </w:tcPr>
    </w:tblStylePr>
    <w:tblStylePr w:type="band2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18" w:space="0" w:color="66D08C" w:themeColor="accent5"/>
          <w:right w:val="single" w:sz="8" w:space="0" w:color="66D08C" w:themeColor="accent5"/>
          <w:insideH w:val="nil"/>
          <w:insideV w:val="single" w:sz="8" w:space="0" w:color="66D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insideH w:val="nil"/>
          <w:insideV w:val="single" w:sz="8" w:space="0" w:color="66D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shd w:val="clear" w:color="auto" w:fill="D9F3E2" w:themeFill="accent5" w:themeFillTint="3F"/>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shd w:val="clear" w:color="auto" w:fill="D9F3E2" w:themeFill="accent5" w:themeFillTint="3F"/>
      </w:tcPr>
    </w:tblStylePr>
    <w:tblStylePr w:type="band2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18" w:space="0" w:color="FEE97C" w:themeColor="accent6"/>
          <w:right w:val="single" w:sz="8" w:space="0" w:color="FEE97C" w:themeColor="accent6"/>
          <w:insideH w:val="nil"/>
          <w:insideV w:val="single" w:sz="8" w:space="0" w:color="FEE97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insideH w:val="nil"/>
          <w:insideV w:val="single" w:sz="8" w:space="0" w:color="FEE97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shd w:val="clear" w:color="auto" w:fill="FEF9DE" w:themeFill="accent6" w:themeFillTint="3F"/>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shd w:val="clear" w:color="auto" w:fill="FEF9DE" w:themeFill="accent6" w:themeFillTint="3F"/>
      </w:tcPr>
    </w:tblStylePr>
    <w:tblStylePr w:type="band2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pPr>
        <w:spacing w:before="0" w:after="0" w:line="240" w:lineRule="auto"/>
      </w:pPr>
      <w:rPr>
        <w:b/>
        <w:bCs/>
        <w:color w:val="FFFFFF" w:themeColor="background1"/>
      </w:rPr>
      <w:tblPr/>
      <w:tcPr>
        <w:shd w:val="clear" w:color="auto" w:fill="00B140" w:themeFill="accent1"/>
      </w:tcPr>
    </w:tblStylePr>
    <w:tblStylePr w:type="lastRow">
      <w:pPr>
        <w:spacing w:before="0" w:after="0" w:line="240" w:lineRule="auto"/>
      </w:pPr>
      <w:rPr>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tcBorders>
      </w:tcPr>
    </w:tblStylePr>
    <w:tblStylePr w:type="firstCol">
      <w:rPr>
        <w:b/>
        <w:bCs/>
      </w:rPr>
    </w:tblStylePr>
    <w:tblStylePr w:type="lastCol">
      <w:rPr>
        <w:b/>
        <w:bCs/>
      </w:r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pPr>
        <w:spacing w:before="0" w:after="0" w:line="240" w:lineRule="auto"/>
      </w:pPr>
      <w:rPr>
        <w:b/>
        <w:bCs/>
        <w:color w:val="FFFFFF" w:themeColor="background1"/>
      </w:rPr>
      <w:tblPr/>
      <w:tcPr>
        <w:shd w:val="clear" w:color="auto" w:fill="FDDA24" w:themeFill="accent2"/>
      </w:tcPr>
    </w:tblStylePr>
    <w:tblStylePr w:type="lastRow">
      <w:pPr>
        <w:spacing w:before="0" w:after="0" w:line="240" w:lineRule="auto"/>
      </w:pPr>
      <w:rPr>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tcBorders>
      </w:tcPr>
    </w:tblStylePr>
    <w:tblStylePr w:type="firstCol">
      <w:rPr>
        <w:b/>
        <w:bCs/>
      </w:rPr>
    </w:tblStylePr>
    <w:tblStylePr w:type="lastCol">
      <w:rPr>
        <w:b/>
        <w:bCs/>
      </w:r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pPr>
        <w:spacing w:before="0" w:after="0" w:line="240" w:lineRule="auto"/>
      </w:pPr>
      <w:rPr>
        <w:b/>
        <w:bCs/>
        <w:color w:val="FFFFFF" w:themeColor="background1"/>
      </w:rPr>
      <w:tblPr/>
      <w:tcPr>
        <w:shd w:val="clear" w:color="auto" w:fill="66D08C" w:themeFill="accent5"/>
      </w:tcPr>
    </w:tblStylePr>
    <w:tblStylePr w:type="lastRow">
      <w:pPr>
        <w:spacing w:before="0" w:after="0" w:line="240" w:lineRule="auto"/>
      </w:pPr>
      <w:rPr>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tcBorders>
      </w:tcPr>
    </w:tblStylePr>
    <w:tblStylePr w:type="firstCol">
      <w:rPr>
        <w:b/>
        <w:bCs/>
      </w:rPr>
    </w:tblStylePr>
    <w:tblStylePr w:type="lastCol">
      <w:rPr>
        <w:b/>
        <w:bCs/>
      </w:r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pPr>
        <w:spacing w:before="0" w:after="0" w:line="240" w:lineRule="auto"/>
      </w:pPr>
      <w:rPr>
        <w:b/>
        <w:bCs/>
        <w:color w:val="FFFFFF" w:themeColor="background1"/>
      </w:rPr>
      <w:tblPr/>
      <w:tcPr>
        <w:shd w:val="clear" w:color="auto" w:fill="FEE97C" w:themeFill="accent6"/>
      </w:tcPr>
    </w:tblStylePr>
    <w:tblStylePr w:type="lastRow">
      <w:pPr>
        <w:spacing w:before="0" w:after="0" w:line="240" w:lineRule="auto"/>
      </w:pPr>
      <w:rPr>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tcBorders>
      </w:tcPr>
    </w:tblStylePr>
    <w:tblStylePr w:type="firstCol">
      <w:rPr>
        <w:b/>
        <w:bCs/>
      </w:rPr>
    </w:tblStylePr>
    <w:tblStylePr w:type="lastCol">
      <w:rPr>
        <w:b/>
        <w:bCs/>
      </w:r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842F" w:themeColor="accent1" w:themeShade="BF"/>
    </w:rPr>
    <w:tblPr>
      <w:tblStyleRowBandSize w:val="1"/>
      <w:tblStyleColBandSize w:val="1"/>
      <w:tblBorders>
        <w:top w:val="single" w:sz="8" w:space="0" w:color="00B140" w:themeColor="accent1"/>
        <w:bottom w:val="single" w:sz="8" w:space="0" w:color="00B140" w:themeColor="accent1"/>
      </w:tblBorders>
    </w:tblPr>
    <w:tblStylePr w:type="fir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la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table" w:styleId="LightShading-Accent2">
    <w:name w:val="Light Shading Accent 2"/>
    <w:basedOn w:val="TableNormal"/>
    <w:uiPriority w:val="60"/>
    <w:semiHidden/>
    <w:rsid w:val="0058629F"/>
    <w:rPr>
      <w:color w:val="D6B302" w:themeColor="accent2" w:themeShade="BF"/>
    </w:rPr>
    <w:tblPr>
      <w:tblStyleRowBandSize w:val="1"/>
      <w:tblStyleColBandSize w:val="1"/>
      <w:tblBorders>
        <w:top w:val="single" w:sz="8" w:space="0" w:color="FDDA24" w:themeColor="accent2"/>
        <w:bottom w:val="single" w:sz="8" w:space="0" w:color="FDDA24" w:themeColor="accent2"/>
      </w:tblBorders>
    </w:tblPr>
    <w:tblStylePr w:type="fir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la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left w:val="nil"/>
          <w:right w:val="nil"/>
          <w:insideH w:val="nil"/>
          <w:insideV w:val="nil"/>
        </w:tcBorders>
        <w:shd w:val="clear" w:color="auto" w:fill="FEF5C8"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6B162" w:themeColor="accent5" w:themeShade="BF"/>
    </w:rPr>
    <w:tblPr>
      <w:tblStyleRowBandSize w:val="1"/>
      <w:tblStyleColBandSize w:val="1"/>
      <w:tblBorders>
        <w:top w:val="single" w:sz="8" w:space="0" w:color="66D08C" w:themeColor="accent5"/>
        <w:bottom w:val="single" w:sz="8" w:space="0" w:color="66D08C" w:themeColor="accent5"/>
      </w:tblBorders>
    </w:tblPr>
    <w:tblStylePr w:type="fir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la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left w:val="nil"/>
          <w:right w:val="nil"/>
          <w:insideH w:val="nil"/>
          <w:insideV w:val="nil"/>
        </w:tcBorders>
        <w:shd w:val="clear" w:color="auto" w:fill="D9F3E2" w:themeFill="accent5" w:themeFillTint="3F"/>
      </w:tcPr>
    </w:tblStylePr>
  </w:style>
  <w:style w:type="table" w:styleId="LightShading-Accent6">
    <w:name w:val="Light Shading Accent 6"/>
    <w:basedOn w:val="TableNormal"/>
    <w:uiPriority w:val="60"/>
    <w:semiHidden/>
    <w:rsid w:val="0058629F"/>
    <w:rPr>
      <w:color w:val="FDD81D" w:themeColor="accent6" w:themeShade="BF"/>
    </w:rPr>
    <w:tblPr>
      <w:tblStyleRowBandSize w:val="1"/>
      <w:tblStyleColBandSize w:val="1"/>
      <w:tblBorders>
        <w:top w:val="single" w:sz="8" w:space="0" w:color="FEE97C" w:themeColor="accent6"/>
        <w:bottom w:val="single" w:sz="8" w:space="0" w:color="FEE97C" w:themeColor="accent6"/>
      </w:tblBorders>
    </w:tblPr>
    <w:tblStylePr w:type="fir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la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left w:val="nil"/>
          <w:right w:val="nil"/>
          <w:insideH w:val="nil"/>
          <w:insideV w:val="nil"/>
        </w:tcBorders>
        <w:shd w:val="clear" w:color="auto" w:fill="FEF9DE"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37FF7F" w:themeColor="accent1" w:themeTint="99"/>
        </w:tcBorders>
      </w:tcPr>
    </w:tblStylePr>
    <w:tblStylePr w:type="lastRow">
      <w:rPr>
        <w:b/>
        <w:bCs/>
      </w:rPr>
      <w:tblPr/>
      <w:tcPr>
        <w:tcBorders>
          <w:top w:val="sing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DE87B" w:themeColor="accent2" w:themeTint="99"/>
        </w:tcBorders>
      </w:tcPr>
    </w:tblStylePr>
    <w:tblStylePr w:type="lastRow">
      <w:rPr>
        <w:b/>
        <w:bCs/>
      </w:rPr>
      <w:tblPr/>
      <w:tcPr>
        <w:tcBorders>
          <w:top w:val="sing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E2B9" w:themeColor="accent5" w:themeTint="99"/>
        </w:tcBorders>
      </w:tcPr>
    </w:tblStylePr>
    <w:tblStylePr w:type="lastRow">
      <w:rPr>
        <w:b/>
        <w:bCs/>
      </w:rPr>
      <w:tblPr/>
      <w:tcPr>
        <w:tcBorders>
          <w:top w:val="sing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EF1B0" w:themeColor="accent6" w:themeTint="99"/>
        </w:tcBorders>
      </w:tcPr>
    </w:tblStylePr>
    <w:tblStylePr w:type="lastRow">
      <w:rPr>
        <w:b/>
        <w:bCs/>
      </w:rPr>
      <w:tblPr/>
      <w:tcPr>
        <w:tcBorders>
          <w:top w:val="sing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37FF7F" w:themeColor="accent1" w:themeTint="99"/>
        <w:bottom w:val="single" w:sz="4" w:space="0" w:color="37FF7F" w:themeColor="accent1" w:themeTint="99"/>
        <w:insideH w:val="single" w:sz="4" w:space="0" w:color="37FF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DE87B" w:themeColor="accent2" w:themeTint="99"/>
        <w:bottom w:val="single" w:sz="4" w:space="0" w:color="FDE87B" w:themeColor="accent2" w:themeTint="99"/>
        <w:insideH w:val="single" w:sz="4" w:space="0" w:color="FDE87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E2B9" w:themeColor="accent5" w:themeTint="99"/>
        <w:bottom w:val="single" w:sz="4" w:space="0" w:color="A3E2B9" w:themeColor="accent5" w:themeTint="99"/>
        <w:insideH w:val="single" w:sz="4" w:space="0" w:color="A3E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EF1B0" w:themeColor="accent6" w:themeTint="99"/>
        <w:bottom w:val="single" w:sz="4" w:space="0" w:color="FEF1B0" w:themeColor="accent6" w:themeTint="99"/>
        <w:insideH w:val="single" w:sz="4" w:space="0" w:color="FEF1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B140" w:themeColor="accent1"/>
        <w:left w:val="single" w:sz="4" w:space="0" w:color="00B140" w:themeColor="accent1"/>
        <w:bottom w:val="single" w:sz="4" w:space="0" w:color="00B140" w:themeColor="accent1"/>
        <w:right w:val="single" w:sz="4" w:space="0" w:color="00B140" w:themeColor="accent1"/>
      </w:tblBorders>
    </w:tblPr>
    <w:tblStylePr w:type="firstRow">
      <w:rPr>
        <w:b/>
        <w:bCs/>
        <w:color w:val="FFFFFF" w:themeColor="background1"/>
      </w:rPr>
      <w:tblPr/>
      <w:tcPr>
        <w:shd w:val="clear" w:color="auto" w:fill="00B140" w:themeFill="accent1"/>
      </w:tcPr>
    </w:tblStylePr>
    <w:tblStylePr w:type="lastRow">
      <w:rPr>
        <w:b/>
        <w:bCs/>
      </w:rPr>
      <w:tblPr/>
      <w:tcPr>
        <w:tcBorders>
          <w:top w:val="double" w:sz="4" w:space="0" w:color="00B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40" w:themeColor="accent1"/>
          <w:right w:val="single" w:sz="4" w:space="0" w:color="00B140" w:themeColor="accent1"/>
        </w:tcBorders>
      </w:tcPr>
    </w:tblStylePr>
    <w:tblStylePr w:type="band1Horz">
      <w:tblPr/>
      <w:tcPr>
        <w:tcBorders>
          <w:top w:val="single" w:sz="4" w:space="0" w:color="00B140" w:themeColor="accent1"/>
          <w:bottom w:val="single" w:sz="4" w:space="0" w:color="00B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40" w:themeColor="accent1"/>
          <w:left w:val="nil"/>
        </w:tcBorders>
      </w:tcPr>
    </w:tblStylePr>
    <w:tblStylePr w:type="swCell">
      <w:tblPr/>
      <w:tcPr>
        <w:tcBorders>
          <w:top w:val="double" w:sz="4" w:space="0" w:color="00B140"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DDA24" w:themeColor="accent2"/>
        <w:left w:val="single" w:sz="4" w:space="0" w:color="FDDA24" w:themeColor="accent2"/>
        <w:bottom w:val="single" w:sz="4" w:space="0" w:color="FDDA24" w:themeColor="accent2"/>
        <w:right w:val="single" w:sz="4" w:space="0" w:color="FDDA24" w:themeColor="accent2"/>
      </w:tblBorders>
    </w:tblPr>
    <w:tblStylePr w:type="firstRow">
      <w:rPr>
        <w:b/>
        <w:bCs/>
        <w:color w:val="FFFFFF" w:themeColor="background1"/>
      </w:rPr>
      <w:tblPr/>
      <w:tcPr>
        <w:shd w:val="clear" w:color="auto" w:fill="FDDA24" w:themeFill="accent2"/>
      </w:tcPr>
    </w:tblStylePr>
    <w:tblStylePr w:type="lastRow">
      <w:rPr>
        <w:b/>
        <w:bCs/>
      </w:rPr>
      <w:tblPr/>
      <w:tcPr>
        <w:tcBorders>
          <w:top w:val="double" w:sz="4" w:space="0" w:color="FDDA2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A24" w:themeColor="accent2"/>
          <w:right w:val="single" w:sz="4" w:space="0" w:color="FDDA24" w:themeColor="accent2"/>
        </w:tcBorders>
      </w:tcPr>
    </w:tblStylePr>
    <w:tblStylePr w:type="band1Horz">
      <w:tblPr/>
      <w:tcPr>
        <w:tcBorders>
          <w:top w:val="single" w:sz="4" w:space="0" w:color="FDDA24" w:themeColor="accent2"/>
          <w:bottom w:val="single" w:sz="4" w:space="0" w:color="FDDA2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A24" w:themeColor="accent2"/>
          <w:left w:val="nil"/>
        </w:tcBorders>
      </w:tcPr>
    </w:tblStylePr>
    <w:tblStylePr w:type="swCell">
      <w:tblPr/>
      <w:tcPr>
        <w:tcBorders>
          <w:top w:val="double" w:sz="4" w:space="0" w:color="FDDA24"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D08C" w:themeColor="accent5"/>
        <w:left w:val="single" w:sz="4" w:space="0" w:color="66D08C" w:themeColor="accent5"/>
        <w:bottom w:val="single" w:sz="4" w:space="0" w:color="66D08C" w:themeColor="accent5"/>
        <w:right w:val="single" w:sz="4" w:space="0" w:color="66D08C" w:themeColor="accent5"/>
      </w:tblBorders>
    </w:tblPr>
    <w:tblStylePr w:type="firstRow">
      <w:rPr>
        <w:b/>
        <w:bCs/>
        <w:color w:val="FFFFFF" w:themeColor="background1"/>
      </w:rPr>
      <w:tblPr/>
      <w:tcPr>
        <w:shd w:val="clear" w:color="auto" w:fill="66D08C" w:themeFill="accent5"/>
      </w:tcPr>
    </w:tblStylePr>
    <w:tblStylePr w:type="lastRow">
      <w:rPr>
        <w:b/>
        <w:bCs/>
      </w:rPr>
      <w:tblPr/>
      <w:tcPr>
        <w:tcBorders>
          <w:top w:val="double" w:sz="4" w:space="0" w:color="66D0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08C" w:themeColor="accent5"/>
          <w:right w:val="single" w:sz="4" w:space="0" w:color="66D08C" w:themeColor="accent5"/>
        </w:tcBorders>
      </w:tcPr>
    </w:tblStylePr>
    <w:tblStylePr w:type="band1Horz">
      <w:tblPr/>
      <w:tcPr>
        <w:tcBorders>
          <w:top w:val="single" w:sz="4" w:space="0" w:color="66D08C" w:themeColor="accent5"/>
          <w:bottom w:val="single" w:sz="4" w:space="0" w:color="66D0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08C" w:themeColor="accent5"/>
          <w:left w:val="nil"/>
        </w:tcBorders>
      </w:tcPr>
    </w:tblStylePr>
    <w:tblStylePr w:type="swCell">
      <w:tblPr/>
      <w:tcPr>
        <w:tcBorders>
          <w:top w:val="double" w:sz="4" w:space="0" w:color="66D08C"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EE97C" w:themeColor="accent6"/>
        <w:left w:val="single" w:sz="4" w:space="0" w:color="FEE97C" w:themeColor="accent6"/>
        <w:bottom w:val="single" w:sz="4" w:space="0" w:color="FEE97C" w:themeColor="accent6"/>
        <w:right w:val="single" w:sz="4" w:space="0" w:color="FEE97C" w:themeColor="accent6"/>
      </w:tblBorders>
    </w:tblPr>
    <w:tblStylePr w:type="firstRow">
      <w:rPr>
        <w:b/>
        <w:bCs/>
        <w:color w:val="FFFFFF" w:themeColor="background1"/>
      </w:rPr>
      <w:tblPr/>
      <w:tcPr>
        <w:shd w:val="clear" w:color="auto" w:fill="FEE97C" w:themeFill="accent6"/>
      </w:tcPr>
    </w:tblStylePr>
    <w:tblStylePr w:type="lastRow">
      <w:rPr>
        <w:b/>
        <w:bCs/>
      </w:rPr>
      <w:tblPr/>
      <w:tcPr>
        <w:tcBorders>
          <w:top w:val="double" w:sz="4" w:space="0" w:color="FEE97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E97C" w:themeColor="accent6"/>
          <w:right w:val="single" w:sz="4" w:space="0" w:color="FEE97C" w:themeColor="accent6"/>
        </w:tcBorders>
      </w:tcPr>
    </w:tblStylePr>
    <w:tblStylePr w:type="band1Horz">
      <w:tblPr/>
      <w:tcPr>
        <w:tcBorders>
          <w:top w:val="single" w:sz="4" w:space="0" w:color="FEE97C" w:themeColor="accent6"/>
          <w:bottom w:val="single" w:sz="4" w:space="0" w:color="FEE97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E97C" w:themeColor="accent6"/>
          <w:left w:val="nil"/>
        </w:tcBorders>
      </w:tcPr>
    </w:tblStylePr>
    <w:tblStylePr w:type="swCell">
      <w:tblPr/>
      <w:tcPr>
        <w:tcBorders>
          <w:top w:val="double" w:sz="4" w:space="0" w:color="FEE97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tcBorders>
        <w:shd w:val="clear" w:color="auto" w:fill="00B140" w:themeFill="accent1"/>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tcBorders>
        <w:shd w:val="clear" w:color="auto" w:fill="FDDA24" w:themeFill="accent2"/>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tcBorders>
        <w:shd w:val="clear" w:color="auto" w:fill="66D08C" w:themeFill="accent5"/>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tcBorders>
        <w:shd w:val="clear" w:color="auto" w:fill="FEE97C" w:themeFill="accent6"/>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B140" w:themeColor="accent1"/>
        <w:left w:val="single" w:sz="24" w:space="0" w:color="00B140" w:themeColor="accent1"/>
        <w:bottom w:val="single" w:sz="24" w:space="0" w:color="00B140" w:themeColor="accent1"/>
        <w:right w:val="single" w:sz="24" w:space="0" w:color="00B140" w:themeColor="accent1"/>
      </w:tblBorders>
    </w:tblPr>
    <w:tcPr>
      <w:shd w:val="clear" w:color="auto" w:fill="00B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DDA24" w:themeColor="accent2"/>
        <w:left w:val="single" w:sz="24" w:space="0" w:color="FDDA24" w:themeColor="accent2"/>
        <w:bottom w:val="single" w:sz="24" w:space="0" w:color="FDDA24" w:themeColor="accent2"/>
        <w:right w:val="single" w:sz="24" w:space="0" w:color="FDDA24" w:themeColor="accent2"/>
      </w:tblBorders>
    </w:tblPr>
    <w:tcPr>
      <w:shd w:val="clear" w:color="auto" w:fill="FDDA2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D08C" w:themeColor="accent5"/>
        <w:left w:val="single" w:sz="24" w:space="0" w:color="66D08C" w:themeColor="accent5"/>
        <w:bottom w:val="single" w:sz="24" w:space="0" w:color="66D08C" w:themeColor="accent5"/>
        <w:right w:val="single" w:sz="24" w:space="0" w:color="66D08C" w:themeColor="accent5"/>
      </w:tblBorders>
    </w:tblPr>
    <w:tcPr>
      <w:shd w:val="clear" w:color="auto" w:fill="66D0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EE97C" w:themeColor="accent6"/>
        <w:left w:val="single" w:sz="24" w:space="0" w:color="FEE97C" w:themeColor="accent6"/>
        <w:bottom w:val="single" w:sz="24" w:space="0" w:color="FEE97C" w:themeColor="accent6"/>
        <w:right w:val="single" w:sz="24" w:space="0" w:color="FEE97C" w:themeColor="accent6"/>
      </w:tblBorders>
    </w:tblPr>
    <w:tcPr>
      <w:shd w:val="clear" w:color="auto" w:fill="FEE9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842F" w:themeColor="accent1" w:themeShade="BF"/>
    </w:rPr>
    <w:tblPr>
      <w:tblStyleRowBandSize w:val="1"/>
      <w:tblStyleColBandSize w:val="1"/>
      <w:tblBorders>
        <w:top w:val="single" w:sz="4" w:space="0" w:color="00B140" w:themeColor="accent1"/>
        <w:bottom w:val="single" w:sz="4" w:space="0" w:color="00B140" w:themeColor="accent1"/>
      </w:tblBorders>
    </w:tblPr>
    <w:tblStylePr w:type="firstRow">
      <w:rPr>
        <w:b/>
        <w:bCs/>
      </w:rPr>
      <w:tblPr/>
      <w:tcPr>
        <w:tcBorders>
          <w:bottom w:val="single" w:sz="4" w:space="0" w:color="00B140" w:themeColor="accent1"/>
        </w:tcBorders>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6Colorful-Accent2">
    <w:name w:val="List Table 6 Colorful Accent 2"/>
    <w:basedOn w:val="TableNormal"/>
    <w:uiPriority w:val="51"/>
    <w:semiHidden/>
    <w:rsid w:val="0058629F"/>
    <w:rPr>
      <w:color w:val="D6B302" w:themeColor="accent2" w:themeShade="BF"/>
    </w:rPr>
    <w:tblPr>
      <w:tblStyleRowBandSize w:val="1"/>
      <w:tblStyleColBandSize w:val="1"/>
      <w:tblBorders>
        <w:top w:val="single" w:sz="4" w:space="0" w:color="FDDA24" w:themeColor="accent2"/>
        <w:bottom w:val="single" w:sz="4" w:space="0" w:color="FDDA24" w:themeColor="accent2"/>
      </w:tblBorders>
    </w:tblPr>
    <w:tblStylePr w:type="firstRow">
      <w:rPr>
        <w:b/>
        <w:bCs/>
      </w:rPr>
      <w:tblPr/>
      <w:tcPr>
        <w:tcBorders>
          <w:bottom w:val="single" w:sz="4" w:space="0" w:color="FDDA24" w:themeColor="accent2"/>
        </w:tcBorders>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6B162" w:themeColor="accent5" w:themeShade="BF"/>
    </w:rPr>
    <w:tblPr>
      <w:tblStyleRowBandSize w:val="1"/>
      <w:tblStyleColBandSize w:val="1"/>
      <w:tblBorders>
        <w:top w:val="single" w:sz="4" w:space="0" w:color="66D08C" w:themeColor="accent5"/>
        <w:bottom w:val="single" w:sz="4" w:space="0" w:color="66D08C" w:themeColor="accent5"/>
      </w:tblBorders>
    </w:tblPr>
    <w:tblStylePr w:type="firstRow">
      <w:rPr>
        <w:b/>
        <w:bCs/>
      </w:rPr>
      <w:tblPr/>
      <w:tcPr>
        <w:tcBorders>
          <w:bottom w:val="single" w:sz="4" w:space="0" w:color="66D08C" w:themeColor="accent5"/>
        </w:tcBorders>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6Colorful-Accent6">
    <w:name w:val="List Table 6 Colorful Accent 6"/>
    <w:basedOn w:val="TableNormal"/>
    <w:uiPriority w:val="51"/>
    <w:semiHidden/>
    <w:rsid w:val="0058629F"/>
    <w:rPr>
      <w:color w:val="FDD81D" w:themeColor="accent6" w:themeShade="BF"/>
    </w:rPr>
    <w:tblPr>
      <w:tblStyleRowBandSize w:val="1"/>
      <w:tblStyleColBandSize w:val="1"/>
      <w:tblBorders>
        <w:top w:val="single" w:sz="4" w:space="0" w:color="FEE97C" w:themeColor="accent6"/>
        <w:bottom w:val="single" w:sz="4" w:space="0" w:color="FEE97C" w:themeColor="accent6"/>
      </w:tblBorders>
    </w:tblPr>
    <w:tblStylePr w:type="firstRow">
      <w:rPr>
        <w:b/>
        <w:bCs/>
      </w:rPr>
      <w:tblPr/>
      <w:tcPr>
        <w:tcBorders>
          <w:bottom w:val="single" w:sz="4" w:space="0" w:color="FEE97C" w:themeColor="accent6"/>
        </w:tcBorders>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842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40" w:themeColor="accent1"/>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D6B30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A2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A2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A2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A24" w:themeColor="accent2"/>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6B1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0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0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0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08C" w:themeColor="accent5"/>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FDD81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E97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E97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E97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E97C" w:themeColor="accent6"/>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insideV w:val="single" w:sz="8" w:space="0" w:color="05FF5F" w:themeColor="accent1" w:themeTint="BF"/>
      </w:tblBorders>
    </w:tblPr>
    <w:tcPr>
      <w:shd w:val="clear" w:color="auto" w:fill="ACFFCA" w:themeFill="accent1" w:themeFillTint="3F"/>
    </w:tcPr>
    <w:tblStylePr w:type="firstRow">
      <w:rPr>
        <w:b/>
        <w:bCs/>
      </w:rPr>
    </w:tblStylePr>
    <w:tblStylePr w:type="lastRow">
      <w:rPr>
        <w:b/>
        <w:bCs/>
      </w:rPr>
      <w:tblPr/>
      <w:tcPr>
        <w:tcBorders>
          <w:top w:val="single" w:sz="18" w:space="0" w:color="05FF5F" w:themeColor="accent1" w:themeTint="BF"/>
        </w:tcBorders>
      </w:tcPr>
    </w:tblStylePr>
    <w:tblStylePr w:type="firstCol">
      <w:rPr>
        <w:b/>
        <w:bCs/>
      </w:rPr>
    </w:tblStylePr>
    <w:tblStylePr w:type="lastCol">
      <w:rPr>
        <w:b/>
        <w:bCs/>
      </w:r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insideV w:val="single" w:sz="8" w:space="0" w:color="FDE25A" w:themeColor="accent2" w:themeTint="BF"/>
      </w:tblBorders>
    </w:tblPr>
    <w:tcPr>
      <w:shd w:val="clear" w:color="auto" w:fill="FEF5C8" w:themeFill="accent2" w:themeFillTint="3F"/>
    </w:tcPr>
    <w:tblStylePr w:type="firstRow">
      <w:rPr>
        <w:b/>
        <w:bCs/>
      </w:rPr>
    </w:tblStylePr>
    <w:tblStylePr w:type="lastRow">
      <w:rPr>
        <w:b/>
        <w:bCs/>
      </w:rPr>
      <w:tblPr/>
      <w:tcPr>
        <w:tcBorders>
          <w:top w:val="single" w:sz="18" w:space="0" w:color="FDE25A" w:themeColor="accent2" w:themeTint="BF"/>
        </w:tcBorders>
      </w:tcPr>
    </w:tblStylePr>
    <w:tblStylePr w:type="firstCol">
      <w:rPr>
        <w:b/>
        <w:bCs/>
      </w:rPr>
    </w:tblStylePr>
    <w:tblStylePr w:type="lastCol">
      <w:rPr>
        <w:b/>
        <w:bCs/>
      </w:r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insideV w:val="single" w:sz="8" w:space="0" w:color="8CDBA8" w:themeColor="accent5" w:themeTint="BF"/>
      </w:tblBorders>
    </w:tblPr>
    <w:tcPr>
      <w:shd w:val="clear" w:color="auto" w:fill="D9F3E2" w:themeFill="accent5" w:themeFillTint="3F"/>
    </w:tcPr>
    <w:tblStylePr w:type="firstRow">
      <w:rPr>
        <w:b/>
        <w:bCs/>
      </w:rPr>
    </w:tblStylePr>
    <w:tblStylePr w:type="lastRow">
      <w:rPr>
        <w:b/>
        <w:bCs/>
      </w:rPr>
      <w:tblPr/>
      <w:tcPr>
        <w:tcBorders>
          <w:top w:val="single" w:sz="18" w:space="0" w:color="8CDBA8" w:themeColor="accent5" w:themeTint="BF"/>
        </w:tcBorders>
      </w:tcPr>
    </w:tblStylePr>
    <w:tblStylePr w:type="firstCol">
      <w:rPr>
        <w:b/>
        <w:bCs/>
      </w:rPr>
    </w:tblStylePr>
    <w:tblStylePr w:type="lastCol">
      <w:rPr>
        <w:b/>
        <w:bCs/>
      </w:r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insideV w:val="single" w:sz="8" w:space="0" w:color="FEEE9C" w:themeColor="accent6" w:themeTint="BF"/>
      </w:tblBorders>
    </w:tblPr>
    <w:tcPr>
      <w:shd w:val="clear" w:color="auto" w:fill="FEF9DE" w:themeFill="accent6" w:themeFillTint="3F"/>
    </w:tcPr>
    <w:tblStylePr w:type="firstRow">
      <w:rPr>
        <w:b/>
        <w:bCs/>
      </w:rPr>
    </w:tblStylePr>
    <w:tblStylePr w:type="lastRow">
      <w:rPr>
        <w:b/>
        <w:bCs/>
      </w:rPr>
      <w:tblPr/>
      <w:tcPr>
        <w:tcBorders>
          <w:top w:val="single" w:sz="18" w:space="0" w:color="FEEE9C" w:themeColor="accent6" w:themeTint="BF"/>
        </w:tcBorders>
      </w:tcPr>
    </w:tblStylePr>
    <w:tblStylePr w:type="firstCol">
      <w:rPr>
        <w:b/>
        <w:bCs/>
      </w:rPr>
    </w:tblStylePr>
    <w:tblStylePr w:type="lastCol">
      <w:rPr>
        <w:b/>
        <w:bCs/>
      </w:r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cPr>
      <w:shd w:val="clear" w:color="auto" w:fill="ACFFCA" w:themeFill="accent1" w:themeFillTint="3F"/>
    </w:tcPr>
    <w:tblStylePr w:type="firstRow">
      <w:rPr>
        <w:b/>
        <w:bCs/>
        <w:color w:val="232222" w:themeColor="text1"/>
      </w:rPr>
      <w:tblPr/>
      <w:tcPr>
        <w:shd w:val="clear" w:color="auto" w:fill="DEFFEA"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D4" w:themeFill="accent1" w:themeFillTint="33"/>
      </w:tcPr>
    </w:tblStylePr>
    <w:tblStylePr w:type="band1Vert">
      <w:tblPr/>
      <w:tcPr>
        <w:shd w:val="clear" w:color="auto" w:fill="59FF94" w:themeFill="accent1" w:themeFillTint="7F"/>
      </w:tcPr>
    </w:tblStylePr>
    <w:tblStylePr w:type="band1Horz">
      <w:tblPr/>
      <w:tcPr>
        <w:tcBorders>
          <w:insideH w:val="single" w:sz="6" w:space="0" w:color="00B140" w:themeColor="accent1"/>
          <w:insideV w:val="single" w:sz="6" w:space="0" w:color="00B140" w:themeColor="accent1"/>
        </w:tcBorders>
        <w:shd w:val="clear" w:color="auto" w:fill="59FF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cPr>
      <w:shd w:val="clear" w:color="auto" w:fill="FEF5C8" w:themeFill="accent2" w:themeFillTint="3F"/>
    </w:tcPr>
    <w:tblStylePr w:type="firstRow">
      <w:rPr>
        <w:b/>
        <w:bCs/>
        <w:color w:val="232222" w:themeColor="text1"/>
      </w:rPr>
      <w:tblPr/>
      <w:tcPr>
        <w:shd w:val="clear" w:color="auto" w:fill="FE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7D3" w:themeFill="accent2" w:themeFillTint="33"/>
      </w:tcPr>
    </w:tblStylePr>
    <w:tblStylePr w:type="band1Vert">
      <w:tblPr/>
      <w:tcPr>
        <w:shd w:val="clear" w:color="auto" w:fill="FEEC91" w:themeFill="accent2" w:themeFillTint="7F"/>
      </w:tcPr>
    </w:tblStylePr>
    <w:tblStylePr w:type="band1Horz">
      <w:tblPr/>
      <w:tcPr>
        <w:tcBorders>
          <w:insideH w:val="single" w:sz="6" w:space="0" w:color="FDDA24" w:themeColor="accent2"/>
          <w:insideV w:val="single" w:sz="6" w:space="0" w:color="FDDA24" w:themeColor="accent2"/>
        </w:tcBorders>
        <w:shd w:val="clear" w:color="auto" w:fill="FEEC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cPr>
      <w:shd w:val="clear" w:color="auto" w:fill="D9F3E2" w:themeFill="accent5" w:themeFillTint="3F"/>
    </w:tcPr>
    <w:tblStylePr w:type="firstRow">
      <w:rPr>
        <w:b/>
        <w:bCs/>
        <w:color w:val="232222" w:themeColor="text1"/>
      </w:rPr>
      <w:tblPr/>
      <w:tcPr>
        <w:shd w:val="clear" w:color="auto" w:fill="EFFAF3"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F5E7" w:themeFill="accent5" w:themeFillTint="33"/>
      </w:tcPr>
    </w:tblStylePr>
    <w:tblStylePr w:type="band1Vert">
      <w:tblPr/>
      <w:tcPr>
        <w:shd w:val="clear" w:color="auto" w:fill="B2E7C5" w:themeFill="accent5" w:themeFillTint="7F"/>
      </w:tcPr>
    </w:tblStylePr>
    <w:tblStylePr w:type="band1Horz">
      <w:tblPr/>
      <w:tcPr>
        <w:tcBorders>
          <w:insideH w:val="single" w:sz="6" w:space="0" w:color="66D08C" w:themeColor="accent5"/>
          <w:insideV w:val="single" w:sz="6" w:space="0" w:color="66D08C" w:themeColor="accent5"/>
        </w:tcBorders>
        <w:shd w:val="clear" w:color="auto" w:fill="B2E7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cPr>
      <w:shd w:val="clear" w:color="auto" w:fill="FEF9DE" w:themeFill="accent6" w:themeFillTint="3F"/>
    </w:tcPr>
    <w:tblStylePr w:type="firstRow">
      <w:rPr>
        <w:b/>
        <w:bCs/>
        <w:color w:val="232222" w:themeColor="text1"/>
      </w:rPr>
      <w:tblPr/>
      <w:tcPr>
        <w:shd w:val="clear" w:color="auto" w:fill="FFFCF2"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AE4" w:themeFill="accent6" w:themeFillTint="33"/>
      </w:tcPr>
    </w:tblStylePr>
    <w:tblStylePr w:type="band1Vert">
      <w:tblPr/>
      <w:tcPr>
        <w:shd w:val="clear" w:color="auto" w:fill="FEF3BD" w:themeFill="accent6" w:themeFillTint="7F"/>
      </w:tcPr>
    </w:tblStylePr>
    <w:tblStylePr w:type="band1Horz">
      <w:tblPr/>
      <w:tcPr>
        <w:tcBorders>
          <w:insideH w:val="single" w:sz="6" w:space="0" w:color="FEE97C" w:themeColor="accent6"/>
          <w:insideV w:val="single" w:sz="6" w:space="0" w:color="FEE97C" w:themeColor="accent6"/>
        </w:tcBorders>
        <w:shd w:val="clear" w:color="auto" w:fill="FEF3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A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A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91"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0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0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7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7C5"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9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E97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E97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3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3BD"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B140" w:themeColor="accent1"/>
        <w:bottom w:val="single" w:sz="8" w:space="0" w:color="00B140" w:themeColor="accent1"/>
      </w:tblBorders>
    </w:tblPr>
    <w:tblStylePr w:type="firstRow">
      <w:rPr>
        <w:rFonts w:asciiTheme="majorHAnsi" w:eastAsiaTheme="majorEastAsia" w:hAnsiTheme="majorHAnsi" w:cstheme="majorBidi"/>
      </w:rPr>
      <w:tblPr/>
      <w:tcPr>
        <w:tcBorders>
          <w:top w:val="nil"/>
          <w:bottom w:val="single" w:sz="8" w:space="0" w:color="00B140" w:themeColor="accent1"/>
        </w:tcBorders>
      </w:tcPr>
    </w:tblStylePr>
    <w:tblStylePr w:type="lastRow">
      <w:rPr>
        <w:b/>
        <w:bCs/>
        <w:color w:val="201547" w:themeColor="text2"/>
      </w:rPr>
      <w:tblPr/>
      <w:tcPr>
        <w:tcBorders>
          <w:top w:val="single" w:sz="8" w:space="0" w:color="00B140" w:themeColor="accent1"/>
          <w:bottom w:val="single" w:sz="8" w:space="0" w:color="00B140" w:themeColor="accent1"/>
        </w:tcBorders>
      </w:tcPr>
    </w:tblStylePr>
    <w:tblStylePr w:type="firstCol">
      <w:rPr>
        <w:b/>
        <w:bCs/>
      </w:rPr>
    </w:tblStylePr>
    <w:tblStylePr w:type="lastCol">
      <w:rPr>
        <w:b/>
        <w:bCs/>
      </w:rPr>
      <w:tblPr/>
      <w:tcPr>
        <w:tcBorders>
          <w:top w:val="single" w:sz="8" w:space="0" w:color="00B140" w:themeColor="accent1"/>
          <w:bottom w:val="single" w:sz="8" w:space="0" w:color="00B140" w:themeColor="accent1"/>
        </w:tcBorders>
      </w:tcPr>
    </w:tblStylePr>
    <w:tblStylePr w:type="band1Vert">
      <w:tblPr/>
      <w:tcPr>
        <w:shd w:val="clear" w:color="auto" w:fill="ACFFCA" w:themeFill="accent1" w:themeFillTint="3F"/>
      </w:tcPr>
    </w:tblStylePr>
    <w:tblStylePr w:type="band1Horz">
      <w:tblPr/>
      <w:tcPr>
        <w:shd w:val="clear" w:color="auto" w:fill="ACFFCA"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DDA24" w:themeColor="accent2"/>
        <w:bottom w:val="single" w:sz="8" w:space="0" w:color="FDDA24" w:themeColor="accent2"/>
      </w:tblBorders>
    </w:tblPr>
    <w:tblStylePr w:type="firstRow">
      <w:rPr>
        <w:rFonts w:asciiTheme="majorHAnsi" w:eastAsiaTheme="majorEastAsia" w:hAnsiTheme="majorHAnsi" w:cstheme="majorBidi"/>
      </w:rPr>
      <w:tblPr/>
      <w:tcPr>
        <w:tcBorders>
          <w:top w:val="nil"/>
          <w:bottom w:val="single" w:sz="8" w:space="0" w:color="FDDA24" w:themeColor="accent2"/>
        </w:tcBorders>
      </w:tcPr>
    </w:tblStylePr>
    <w:tblStylePr w:type="lastRow">
      <w:rPr>
        <w:b/>
        <w:bCs/>
        <w:color w:val="201547" w:themeColor="text2"/>
      </w:rPr>
      <w:tblPr/>
      <w:tcPr>
        <w:tcBorders>
          <w:top w:val="single" w:sz="8" w:space="0" w:color="FDDA24" w:themeColor="accent2"/>
          <w:bottom w:val="single" w:sz="8" w:space="0" w:color="FDDA24" w:themeColor="accent2"/>
        </w:tcBorders>
      </w:tcPr>
    </w:tblStylePr>
    <w:tblStylePr w:type="firstCol">
      <w:rPr>
        <w:b/>
        <w:bCs/>
      </w:rPr>
    </w:tblStylePr>
    <w:tblStylePr w:type="lastCol">
      <w:rPr>
        <w:b/>
        <w:bCs/>
      </w:rPr>
      <w:tblPr/>
      <w:tcPr>
        <w:tcBorders>
          <w:top w:val="single" w:sz="8" w:space="0" w:color="FDDA24" w:themeColor="accent2"/>
          <w:bottom w:val="single" w:sz="8" w:space="0" w:color="FDDA24" w:themeColor="accent2"/>
        </w:tcBorders>
      </w:tcPr>
    </w:tblStylePr>
    <w:tblStylePr w:type="band1Vert">
      <w:tblPr/>
      <w:tcPr>
        <w:shd w:val="clear" w:color="auto" w:fill="FEF5C8" w:themeFill="accent2" w:themeFillTint="3F"/>
      </w:tcPr>
    </w:tblStylePr>
    <w:tblStylePr w:type="band1Horz">
      <w:tblPr/>
      <w:tcPr>
        <w:shd w:val="clear" w:color="auto" w:fill="FEF5C8"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D08C" w:themeColor="accent5"/>
        <w:bottom w:val="single" w:sz="8" w:space="0" w:color="66D08C" w:themeColor="accent5"/>
      </w:tblBorders>
    </w:tblPr>
    <w:tblStylePr w:type="firstRow">
      <w:rPr>
        <w:rFonts w:asciiTheme="majorHAnsi" w:eastAsiaTheme="majorEastAsia" w:hAnsiTheme="majorHAnsi" w:cstheme="majorBidi"/>
      </w:rPr>
      <w:tblPr/>
      <w:tcPr>
        <w:tcBorders>
          <w:top w:val="nil"/>
          <w:bottom w:val="single" w:sz="8" w:space="0" w:color="66D08C" w:themeColor="accent5"/>
        </w:tcBorders>
      </w:tcPr>
    </w:tblStylePr>
    <w:tblStylePr w:type="lastRow">
      <w:rPr>
        <w:b/>
        <w:bCs/>
        <w:color w:val="201547" w:themeColor="text2"/>
      </w:rPr>
      <w:tblPr/>
      <w:tcPr>
        <w:tcBorders>
          <w:top w:val="single" w:sz="8" w:space="0" w:color="66D08C" w:themeColor="accent5"/>
          <w:bottom w:val="single" w:sz="8" w:space="0" w:color="66D08C" w:themeColor="accent5"/>
        </w:tcBorders>
      </w:tcPr>
    </w:tblStylePr>
    <w:tblStylePr w:type="firstCol">
      <w:rPr>
        <w:b/>
        <w:bCs/>
      </w:rPr>
    </w:tblStylePr>
    <w:tblStylePr w:type="lastCol">
      <w:rPr>
        <w:b/>
        <w:bCs/>
      </w:rPr>
      <w:tblPr/>
      <w:tcPr>
        <w:tcBorders>
          <w:top w:val="single" w:sz="8" w:space="0" w:color="66D08C" w:themeColor="accent5"/>
          <w:bottom w:val="single" w:sz="8" w:space="0" w:color="66D08C" w:themeColor="accent5"/>
        </w:tcBorders>
      </w:tcPr>
    </w:tblStylePr>
    <w:tblStylePr w:type="band1Vert">
      <w:tblPr/>
      <w:tcPr>
        <w:shd w:val="clear" w:color="auto" w:fill="D9F3E2" w:themeFill="accent5" w:themeFillTint="3F"/>
      </w:tcPr>
    </w:tblStylePr>
    <w:tblStylePr w:type="band1Horz">
      <w:tblPr/>
      <w:tcPr>
        <w:shd w:val="clear" w:color="auto" w:fill="D9F3E2"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EE97C" w:themeColor="accent6"/>
        <w:bottom w:val="single" w:sz="8" w:space="0" w:color="FEE97C" w:themeColor="accent6"/>
      </w:tblBorders>
    </w:tblPr>
    <w:tblStylePr w:type="firstRow">
      <w:rPr>
        <w:rFonts w:asciiTheme="majorHAnsi" w:eastAsiaTheme="majorEastAsia" w:hAnsiTheme="majorHAnsi" w:cstheme="majorBidi"/>
      </w:rPr>
      <w:tblPr/>
      <w:tcPr>
        <w:tcBorders>
          <w:top w:val="nil"/>
          <w:bottom w:val="single" w:sz="8" w:space="0" w:color="FEE97C" w:themeColor="accent6"/>
        </w:tcBorders>
      </w:tcPr>
    </w:tblStylePr>
    <w:tblStylePr w:type="lastRow">
      <w:rPr>
        <w:b/>
        <w:bCs/>
        <w:color w:val="201547" w:themeColor="text2"/>
      </w:rPr>
      <w:tblPr/>
      <w:tcPr>
        <w:tcBorders>
          <w:top w:val="single" w:sz="8" w:space="0" w:color="FEE97C" w:themeColor="accent6"/>
          <w:bottom w:val="single" w:sz="8" w:space="0" w:color="FEE97C" w:themeColor="accent6"/>
        </w:tcBorders>
      </w:tcPr>
    </w:tblStylePr>
    <w:tblStylePr w:type="firstCol">
      <w:rPr>
        <w:b/>
        <w:bCs/>
      </w:rPr>
    </w:tblStylePr>
    <w:tblStylePr w:type="lastCol">
      <w:rPr>
        <w:b/>
        <w:bCs/>
      </w:rPr>
      <w:tblPr/>
      <w:tcPr>
        <w:tcBorders>
          <w:top w:val="single" w:sz="8" w:space="0" w:color="FEE97C" w:themeColor="accent6"/>
          <w:bottom w:val="single" w:sz="8" w:space="0" w:color="FEE97C" w:themeColor="accent6"/>
        </w:tcBorders>
      </w:tcPr>
    </w:tblStylePr>
    <w:tblStylePr w:type="band1Vert">
      <w:tblPr/>
      <w:tcPr>
        <w:shd w:val="clear" w:color="auto" w:fill="FEF9DE" w:themeFill="accent6" w:themeFillTint="3F"/>
      </w:tcPr>
    </w:tblStylePr>
    <w:tblStylePr w:type="band1Horz">
      <w:tblPr/>
      <w:tcPr>
        <w:shd w:val="clear" w:color="auto" w:fill="FEF9DE"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rPr>
        <w:sz w:val="24"/>
        <w:szCs w:val="24"/>
      </w:rPr>
      <w:tblPr/>
      <w:tcPr>
        <w:tcBorders>
          <w:top w:val="nil"/>
          <w:left w:val="nil"/>
          <w:bottom w:val="single" w:sz="24" w:space="0" w:color="00B140" w:themeColor="accent1"/>
          <w:right w:val="nil"/>
          <w:insideH w:val="nil"/>
          <w:insideV w:val="nil"/>
        </w:tcBorders>
        <w:shd w:val="clear" w:color="auto" w:fill="FFFFFF" w:themeFill="background1"/>
      </w:tcPr>
    </w:tblStylePr>
    <w:tblStylePr w:type="lastRow">
      <w:tblPr/>
      <w:tcPr>
        <w:tcBorders>
          <w:top w:val="single" w:sz="8" w:space="0" w:color="00B14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40" w:themeColor="accent1"/>
          <w:insideH w:val="nil"/>
          <w:insideV w:val="nil"/>
        </w:tcBorders>
        <w:shd w:val="clear" w:color="auto" w:fill="FFFFFF" w:themeFill="background1"/>
      </w:tcPr>
    </w:tblStylePr>
    <w:tblStylePr w:type="lastCol">
      <w:tblPr/>
      <w:tcPr>
        <w:tcBorders>
          <w:top w:val="nil"/>
          <w:left w:val="single" w:sz="8" w:space="0" w:color="00B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rPr>
        <w:sz w:val="24"/>
        <w:szCs w:val="24"/>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tblPr/>
      <w:tcPr>
        <w:tcBorders>
          <w:top w:val="single" w:sz="8" w:space="0" w:color="FDDA2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A24" w:themeColor="accent2"/>
          <w:insideH w:val="nil"/>
          <w:insideV w:val="nil"/>
        </w:tcBorders>
        <w:shd w:val="clear" w:color="auto" w:fill="FFFFFF" w:themeFill="background1"/>
      </w:tcPr>
    </w:tblStylePr>
    <w:tblStylePr w:type="lastCol">
      <w:tblPr/>
      <w:tcPr>
        <w:tcBorders>
          <w:top w:val="nil"/>
          <w:left w:val="single" w:sz="8" w:space="0" w:color="FDDA2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top w:val="nil"/>
          <w:bottom w:val="nil"/>
          <w:insideH w:val="nil"/>
          <w:insideV w:val="nil"/>
        </w:tcBorders>
        <w:shd w:val="clear" w:color="auto" w:fill="FEF5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rPr>
        <w:sz w:val="24"/>
        <w:szCs w:val="24"/>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tblPr/>
      <w:tcPr>
        <w:tcBorders>
          <w:top w:val="single" w:sz="8" w:space="0" w:color="66D0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08C" w:themeColor="accent5"/>
          <w:insideH w:val="nil"/>
          <w:insideV w:val="nil"/>
        </w:tcBorders>
        <w:shd w:val="clear" w:color="auto" w:fill="FFFFFF" w:themeFill="background1"/>
      </w:tcPr>
    </w:tblStylePr>
    <w:tblStylePr w:type="lastCol">
      <w:tblPr/>
      <w:tcPr>
        <w:tcBorders>
          <w:top w:val="nil"/>
          <w:left w:val="single" w:sz="8" w:space="0" w:color="66D0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top w:val="nil"/>
          <w:bottom w:val="nil"/>
          <w:insideH w:val="nil"/>
          <w:insideV w:val="nil"/>
        </w:tcBorders>
        <w:shd w:val="clear" w:color="auto" w:fill="D9F3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rPr>
        <w:sz w:val="24"/>
        <w:szCs w:val="24"/>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tblPr/>
      <w:tcPr>
        <w:tcBorders>
          <w:top w:val="single" w:sz="8" w:space="0" w:color="FEE97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E97C" w:themeColor="accent6"/>
          <w:insideH w:val="nil"/>
          <w:insideV w:val="nil"/>
        </w:tcBorders>
        <w:shd w:val="clear" w:color="auto" w:fill="FFFFFF" w:themeFill="background1"/>
      </w:tcPr>
    </w:tblStylePr>
    <w:tblStylePr w:type="lastCol">
      <w:tblPr/>
      <w:tcPr>
        <w:tcBorders>
          <w:top w:val="nil"/>
          <w:left w:val="single" w:sz="8" w:space="0" w:color="FEE97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top w:val="nil"/>
          <w:bottom w:val="nil"/>
          <w:insideH w:val="nil"/>
          <w:insideV w:val="nil"/>
        </w:tcBorders>
        <w:shd w:val="clear" w:color="auto" w:fill="FEF9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tblBorders>
    </w:tblPr>
    <w:tblStylePr w:type="firstRow">
      <w:pPr>
        <w:spacing w:before="0" w:after="0" w:line="240" w:lineRule="auto"/>
      </w:pPr>
      <w:rPr>
        <w:b/>
        <w:bCs/>
        <w:color w:val="FFFFFF" w:themeColor="background1"/>
      </w:rPr>
      <w:tblPr/>
      <w:tcPr>
        <w:tc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shd w:val="clear" w:color="auto" w:fill="00B140" w:themeFill="accent1"/>
      </w:tcPr>
    </w:tblStylePr>
    <w:tblStylePr w:type="lastRow">
      <w:pPr>
        <w:spacing w:before="0" w:after="0" w:line="240" w:lineRule="auto"/>
      </w:pPr>
      <w:rPr>
        <w:b/>
        <w:bCs/>
      </w:rPr>
      <w:tblPr/>
      <w:tcPr>
        <w:tcBorders>
          <w:top w:val="double" w:sz="6"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CA" w:themeFill="accent1" w:themeFillTint="3F"/>
      </w:tcPr>
    </w:tblStylePr>
    <w:tblStylePr w:type="band1Horz">
      <w:tblPr/>
      <w:tcPr>
        <w:tcBorders>
          <w:insideH w:val="nil"/>
          <w:insideV w:val="nil"/>
        </w:tcBorders>
        <w:shd w:val="clear" w:color="auto" w:fill="ACFF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tblBorders>
    </w:tblPr>
    <w:tblStylePr w:type="firstRow">
      <w:pPr>
        <w:spacing w:before="0" w:after="0" w:line="240" w:lineRule="auto"/>
      </w:pPr>
      <w:rPr>
        <w:b/>
        <w:bCs/>
        <w:color w:val="FFFFFF" w:themeColor="background1"/>
      </w:rPr>
      <w:tblPr/>
      <w:tcPr>
        <w:tc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shd w:val="clear" w:color="auto" w:fill="FDDA24" w:themeFill="accent2"/>
      </w:tcPr>
    </w:tblStylePr>
    <w:tblStylePr w:type="lastRow">
      <w:pPr>
        <w:spacing w:before="0" w:after="0" w:line="240" w:lineRule="auto"/>
      </w:pPr>
      <w:rPr>
        <w:b/>
        <w:bCs/>
      </w:rPr>
      <w:tblPr/>
      <w:tcPr>
        <w:tcBorders>
          <w:top w:val="double" w:sz="6"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5C8" w:themeFill="accent2" w:themeFillTint="3F"/>
      </w:tcPr>
    </w:tblStylePr>
    <w:tblStylePr w:type="band1Horz">
      <w:tblPr/>
      <w:tcPr>
        <w:tcBorders>
          <w:insideH w:val="nil"/>
          <w:insideV w:val="nil"/>
        </w:tcBorders>
        <w:shd w:val="clear" w:color="auto" w:fill="FEF5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tblBorders>
    </w:tblPr>
    <w:tblStylePr w:type="firstRow">
      <w:pPr>
        <w:spacing w:before="0" w:after="0" w:line="240" w:lineRule="auto"/>
      </w:pPr>
      <w:rPr>
        <w:b/>
        <w:bCs/>
        <w:color w:val="FFFFFF" w:themeColor="background1"/>
      </w:rPr>
      <w:tblPr/>
      <w:tcPr>
        <w:tc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shd w:val="clear" w:color="auto" w:fill="66D08C" w:themeFill="accent5"/>
      </w:tcPr>
    </w:tblStylePr>
    <w:tblStylePr w:type="lastRow">
      <w:pPr>
        <w:spacing w:before="0" w:after="0" w:line="240" w:lineRule="auto"/>
      </w:pPr>
      <w:rPr>
        <w:b/>
        <w:bCs/>
      </w:rPr>
      <w:tblPr/>
      <w:tcPr>
        <w:tcBorders>
          <w:top w:val="double" w:sz="6"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F3E2" w:themeFill="accent5" w:themeFillTint="3F"/>
      </w:tcPr>
    </w:tblStylePr>
    <w:tblStylePr w:type="band1Horz">
      <w:tblPr/>
      <w:tcPr>
        <w:tcBorders>
          <w:insideH w:val="nil"/>
          <w:insideV w:val="nil"/>
        </w:tcBorders>
        <w:shd w:val="clear" w:color="auto" w:fill="D9F3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tblBorders>
    </w:tblPr>
    <w:tblStylePr w:type="firstRow">
      <w:pPr>
        <w:spacing w:before="0" w:after="0" w:line="240" w:lineRule="auto"/>
      </w:pPr>
      <w:rPr>
        <w:b/>
        <w:bCs/>
        <w:color w:val="FFFFFF" w:themeColor="background1"/>
      </w:rPr>
      <w:tblPr/>
      <w:tcPr>
        <w:tc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shd w:val="clear" w:color="auto" w:fill="FEE97C" w:themeFill="accent6"/>
      </w:tcPr>
    </w:tblStylePr>
    <w:tblStylePr w:type="lastRow">
      <w:pPr>
        <w:spacing w:before="0" w:after="0" w:line="240" w:lineRule="auto"/>
      </w:pPr>
      <w:rPr>
        <w:b/>
        <w:bCs/>
      </w:rPr>
      <w:tblPr/>
      <w:tcPr>
        <w:tcBorders>
          <w:top w:val="double" w:sz="6"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9DE" w:themeFill="accent6" w:themeFillTint="3F"/>
      </w:tcPr>
    </w:tblStylePr>
    <w:tblStylePr w:type="band1Horz">
      <w:tblPr/>
      <w:tcPr>
        <w:tcBorders>
          <w:insideH w:val="nil"/>
          <w:insideV w:val="nil"/>
        </w:tcBorders>
        <w:shd w:val="clear" w:color="auto" w:fill="FEF9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40" w:themeFill="accent1"/>
      </w:tcPr>
    </w:tblStylePr>
    <w:tblStylePr w:type="lastCol">
      <w:rPr>
        <w:b/>
        <w:bCs/>
        <w:color w:val="FFFFFF" w:themeColor="background1"/>
      </w:rPr>
      <w:tblPr/>
      <w:tcPr>
        <w:tcBorders>
          <w:left w:val="nil"/>
          <w:right w:val="nil"/>
          <w:insideH w:val="nil"/>
          <w:insideV w:val="nil"/>
        </w:tcBorders>
        <w:shd w:val="clear" w:color="auto" w:fill="00B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A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DA24" w:themeFill="accent2"/>
      </w:tcPr>
    </w:tblStylePr>
    <w:tblStylePr w:type="lastCol">
      <w:rPr>
        <w:b/>
        <w:bCs/>
        <w:color w:val="FFFFFF" w:themeColor="background1"/>
      </w:rPr>
      <w:tblPr/>
      <w:tcPr>
        <w:tcBorders>
          <w:left w:val="nil"/>
          <w:right w:val="nil"/>
          <w:insideH w:val="nil"/>
          <w:insideV w:val="nil"/>
        </w:tcBorders>
        <w:shd w:val="clear" w:color="auto" w:fill="FDDA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0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08C" w:themeFill="accent5"/>
      </w:tcPr>
    </w:tblStylePr>
    <w:tblStylePr w:type="lastCol">
      <w:rPr>
        <w:b/>
        <w:bCs/>
        <w:color w:val="FFFFFF" w:themeColor="background1"/>
      </w:rPr>
      <w:tblPr/>
      <w:tcPr>
        <w:tcBorders>
          <w:left w:val="nil"/>
          <w:right w:val="nil"/>
          <w:insideH w:val="nil"/>
          <w:insideV w:val="nil"/>
        </w:tcBorders>
        <w:shd w:val="clear" w:color="auto" w:fill="66D0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E97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E97C" w:themeFill="accent6"/>
      </w:tcPr>
    </w:tblStylePr>
    <w:tblStylePr w:type="lastCol">
      <w:rPr>
        <w:b/>
        <w:bCs/>
        <w:color w:val="FFFFFF" w:themeColor="background1"/>
      </w:rPr>
      <w:tblPr/>
      <w:tcPr>
        <w:tcBorders>
          <w:left w:val="nil"/>
          <w:right w:val="nil"/>
          <w:insideH w:val="nil"/>
          <w:insideV w:val="nil"/>
        </w:tcBorders>
        <w:shd w:val="clear" w:color="auto" w:fill="FEE97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9A797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33C166"/>
      </w:tcPr>
    </w:tblStylePr>
    <w:tblStylePr w:type="firstCol">
      <w:tblPr/>
      <w:tcPr>
        <w:shd w:val="clear" w:color="auto" w:fill="FFFFFF" w:themeFill="background1"/>
      </w:tcPr>
    </w:tblStylePr>
    <w:tblStylePr w:type="band1Vert">
      <w:tblPr/>
      <w:tcPr>
        <w:shd w:val="clear" w:color="auto" w:fill="CCEF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340"/>
      </w:tabs>
      <w:spacing w:before="60" w:after="0"/>
      <w:ind w:left="340" w:hanging="340"/>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B140"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33C166"/>
        <w:left w:val="single" w:sz="4" w:space="12" w:color="33C166"/>
        <w:bottom w:val="single" w:sz="4" w:space="14" w:color="33C166"/>
        <w:right w:val="single" w:sz="4" w:space="12" w:color="33C166"/>
      </w:pBdr>
      <w:shd w:val="clear" w:color="auto" w:fill="33C166"/>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yperlink" Target="http://www.wildlife.vic.gov.au/flying-foxes" TargetMode="Externa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19.jpeg"/><Relationship Id="rId47" Type="http://schemas.openxmlformats.org/officeDocument/2006/relationships/hyperlink" Target="https://www.wildlife.vic.gov.au/our-wildlife/flying-foxes" TargetMode="External"/><Relationship Id="rId50"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1.png"/><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delwpvicgovau.sharepoint.com/Users/fionadurante/Downloads/deeca.vic.gov.au" TargetMode="External"/><Relationship Id="rId40" Type="http://schemas.openxmlformats.org/officeDocument/2006/relationships/hyperlink" Target="http://www.wildlife.vic.gov.au/hfiw" TargetMode="External"/><Relationship Id="rId45" Type="http://schemas.openxmlformats.org/officeDocument/2006/relationships/hyperlink" Target="http://creativecommons.org/licenses/by/4.0/"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header" Target="header2.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delwpvicgovau.sharepoint.com/Users/fionadurante/Downloads/deeca.vic.gov.au" TargetMode="External"/><Relationship Id="rId46" Type="http://schemas.openxmlformats.org/officeDocument/2006/relationships/hyperlink" Target="mailto:customer.service@deeca.vic.gov.au" TargetMode="External"/><Relationship Id="rId20" Type="http://schemas.openxmlformats.org/officeDocument/2006/relationships/footer" Target="footer3.xml"/><Relationship Id="rId41" Type="http://schemas.openxmlformats.org/officeDocument/2006/relationships/hyperlink" Target="https://www.betterhealth.vic.gov.au/health/conditionsandtreatments/Australian-bat-lyssaviru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Branded%20Templates%20(Macro)\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BAD19514CC4C0B8E5C6976A76AEEFF"/>
        <w:category>
          <w:name w:val="General"/>
          <w:gallery w:val="placeholder"/>
        </w:category>
        <w:types>
          <w:type w:val="bbPlcHdr"/>
        </w:types>
        <w:behaviors>
          <w:behavior w:val="content"/>
        </w:behaviors>
        <w:guid w:val="{EF58D97F-6958-4A86-B33F-A045FA38CEDE}"/>
      </w:docPartPr>
      <w:docPartBody>
        <w:p w:rsidR="009245E3" w:rsidRDefault="009245E3">
          <w:pPr>
            <w:pStyle w:val="2BBAD19514CC4C0B8E5C6976A76AEEFF"/>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CCD"/>
    <w:rsid w:val="00094CCD"/>
    <w:rsid w:val="000B6D22"/>
    <w:rsid w:val="000F37CE"/>
    <w:rsid w:val="002625AB"/>
    <w:rsid w:val="00352900"/>
    <w:rsid w:val="00440434"/>
    <w:rsid w:val="00611FEE"/>
    <w:rsid w:val="006E1B41"/>
    <w:rsid w:val="008019EA"/>
    <w:rsid w:val="0080347F"/>
    <w:rsid w:val="00825254"/>
    <w:rsid w:val="008663AA"/>
    <w:rsid w:val="008B0312"/>
    <w:rsid w:val="009245E3"/>
    <w:rsid w:val="009B3E77"/>
    <w:rsid w:val="00A2157E"/>
    <w:rsid w:val="00A83647"/>
    <w:rsid w:val="00B14B87"/>
    <w:rsid w:val="00B563DD"/>
    <w:rsid w:val="00DC722B"/>
    <w:rsid w:val="00EA587A"/>
    <w:rsid w:val="00F24972"/>
    <w:rsid w:val="00F40143"/>
    <w:rsid w:val="00F57F96"/>
    <w:rsid w:val="00F652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2BBAD19514CC4C0B8E5C6976A76AEEFF">
    <w:name w:val="2BBAD19514CC4C0B8E5C6976A76AEEF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FD9"/>
      </a:lt2>
      <a:accent1>
        <a:srgbClr val="00B140"/>
      </a:accent1>
      <a:accent2>
        <a:srgbClr val="FDDA24"/>
      </a:accent2>
      <a:accent3>
        <a:srgbClr val="00B2A9"/>
      </a:accent3>
      <a:accent4>
        <a:srgbClr val="201547"/>
      </a:accent4>
      <a:accent5>
        <a:srgbClr val="66D08C"/>
      </a:accent5>
      <a:accent6>
        <a:srgbClr val="FEE97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21EAD02398BE7D498D5EE60E288F087A" ma:contentTypeVersion="220" ma:contentTypeDescription="All project related information. The library can be used to manage multiple projects." ma:contentTypeScope="" ma:versionID="f3e103cb349b6025803937aa8ab3da5e">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acb10a6-21ab-4a79-9a62-0be661e22dac" xmlns:ns6="6824efed-8f74-4ca2-b3c9-8cc0ce4c0523" targetNamespace="http://schemas.microsoft.com/office/2006/metadata/properties" ma:root="true" ma:fieldsID="4a226354dfdbbb9ea7a6053d4ed114ca" ns1:_="" ns2:_="" ns3:_="" ns4:_="" ns5:_="" ns6:_="">
    <xsd:import namespace="http://schemas.microsoft.com/sharepoint/v3"/>
    <xsd:import namespace="9fd47c19-1c4a-4d7d-b342-c10cef269344"/>
    <xsd:import namespace="a5f32de4-e402-4188-b034-e71ca7d22e54"/>
    <xsd:import namespace="05aa45cf-ed89-4733-97a8-db4ce5c51511"/>
    <xsd:import namespace="5acb10a6-21ab-4a79-9a62-0be661e22dac"/>
    <xsd:import namespace="6824efed-8f74-4ca2-b3c9-8cc0ce4c0523"/>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GenerationTime" minOccurs="0"/>
                <xsd:element ref="ns5:MediaServiceEventHashCode" minOccurs="0"/>
                <xsd:element ref="ns5:lcf76f155ced4ddcb4097134ff3c332f" minOccurs="0"/>
                <xsd:element ref="ns5:MediaServiceOCR" minOccurs="0"/>
                <xsd:element ref="ns5:MediaServiceDateTaken" minOccurs="0"/>
                <xsd:element ref="ns5:MediaServiceSearchProperties"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b10a6-21ab-4a79-9a62-0be661e22dac"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8" nillable="true" ma:displayName="Extracted Text" ma:internalName="MediaServiceOCR" ma:readOnly="true">
      <xsd:simpleType>
        <xsd:restriction base="dms:Note">
          <xsd:maxLength value="255"/>
        </xsd:restriction>
      </xsd:simple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Location" ma:index="41" nillable="true" ma:displayName="Location" ma:indexed="true" ma:internalName="MediaServiceLocation" ma:readOnly="true">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24efed-8f74-4ca2-b3c9-8cc0ce4c0523"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80</Value>
      <Value>2</Value>
      <Value>1</Value>
    </TaxCatchAll>
    <lcf76f155ced4ddcb4097134ff3c332f xmlns="5acb10a6-21ab-4a79-9a62-0be661e22dac">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Media releases and external comms</TermName>
          <TermId xmlns="http://schemas.microsoft.com/office/infopath/2007/PartnerControls">2b7373b1-735b-462c-80f0-e7c19c0cf9f7</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DOCID873-1692152347-654</_dlc_DocId>
    <DLCPolicyLabelValue xmlns="05aa45cf-ed89-4733-97a8-db4ce5c51511">Version 0.10</DLCPolicyLabelValue>
    <_dlc_DocIdUrl xmlns="a5f32de4-e402-4188-b034-e71ca7d22e54">
      <Url>https://delwpvicgovau.sharepoint.com/sites/ecm_873/_layouts/15/DocIdRedir.aspx?ID=DOCID873-1692152347-654</Url>
      <Description>DOCID873-1692152347-654</Description>
    </_dlc_DocIdUrl>
    <SharedWithUsers xmlns="6824efed-8f74-4ca2-b3c9-8cc0ce4c0523">
      <UserInfo>
        <DisplayName/>
        <AccountId xsi:nil="true"/>
        <AccountType/>
      </UserInfo>
    </SharedWithUser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3161EA74-9FF5-4B67-8490-0403A3E88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acb10a6-21ab-4a79-9a62-0be661e22dac"/>
    <ds:schemaRef ds:uri="6824efed-8f74-4ca2-b3c9-8cc0ce4c0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CD2048-FBF2-49F7-B610-0F1FE4F0CC13}">
  <ds:schemaRefs>
    <ds:schemaRef ds:uri="Microsoft.SharePoint.Taxonomy.ContentTypeSync"/>
  </ds:schemaRefs>
</ds:datastoreItem>
</file>

<file path=customXml/itemProps5.xml><?xml version="1.0" encoding="utf-8"?>
<ds:datastoreItem xmlns:ds="http://schemas.openxmlformats.org/officeDocument/2006/customXml" ds:itemID="{1F8C1640-6BF8-4C83-B003-2EBBCE154E68}">
  <ds:schemaRefs>
    <ds:schemaRef ds:uri="office.server.policy"/>
  </ds:schemaRefs>
</ds:datastoreItem>
</file>

<file path=customXml/itemProps6.xml><?xml version="1.0" encoding="utf-8"?>
<ds:datastoreItem xmlns:ds="http://schemas.openxmlformats.org/officeDocument/2006/customXml" ds:itemID="{BCFABBF0-0631-4425-8316-AF0A01ACFB0F}">
  <ds:schemaRefs>
    <ds:schemaRef ds:uri="http://schemas.microsoft.com/office/2006/documentManagement/types"/>
    <ds:schemaRef ds:uri="9fd47c19-1c4a-4d7d-b342-c10cef269344"/>
    <ds:schemaRef ds:uri="http://schemas.microsoft.com/office/infopath/2007/PartnerControls"/>
    <ds:schemaRef ds:uri="http://schemas.openxmlformats.org/package/2006/metadata/core-properties"/>
    <ds:schemaRef ds:uri="6824efed-8f74-4ca2-b3c9-8cc0ce4c0523"/>
    <ds:schemaRef ds:uri="http://www.w3.org/XML/1998/namespace"/>
    <ds:schemaRef ds:uri="http://purl.org/dc/terms/"/>
    <ds:schemaRef ds:uri="http://schemas.microsoft.com/office/2006/metadata/properties"/>
    <ds:schemaRef ds:uri="5acb10a6-21ab-4a79-9a62-0be661e22dac"/>
    <ds:schemaRef ds:uri="http://schemas.microsoft.com/sharepoint/v3"/>
    <ds:schemaRef ds:uri="http://purl.org/dc/elements/1.1/"/>
    <ds:schemaRef ds:uri="05aa45cf-ed89-4733-97a8-db4ce5c51511"/>
    <ds:schemaRef ds:uri="a5f32de4-e402-4188-b034-e71ca7d22e54"/>
    <ds:schemaRef ds:uri="http://purl.org/dc/dcmitype/"/>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8.xml><?xml version="1.0" encoding="utf-8"?>
<ds:datastoreItem xmlns:ds="http://schemas.openxmlformats.org/officeDocument/2006/customXml" ds:itemID="{9755D8AB-6B6A-401A-994C-FBA99117F5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Factsheet.dotm</Template>
  <TotalTime>0</TotalTime>
  <Pages>2</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Grey-headed Flying-foxes in Victoria</vt:lpstr>
    </vt:vector>
  </TitlesOfParts>
  <Company/>
  <LinksUpToDate>false</LinksUpToDate>
  <CharactersWithSpaces>6160</CharactersWithSpaces>
  <SharedDoc>false</SharedDoc>
  <HLinks>
    <vt:vector size="48" baseType="variant">
      <vt:variant>
        <vt:i4>786515</vt:i4>
      </vt:variant>
      <vt:variant>
        <vt:i4>18</vt:i4>
      </vt:variant>
      <vt:variant>
        <vt:i4>0</vt:i4>
      </vt:variant>
      <vt:variant>
        <vt:i4>5</vt:i4>
      </vt:variant>
      <vt:variant>
        <vt:lpwstr>https://www.wildlife.vic.gov.au/our-wildlife/flying-foxes</vt:lpwstr>
      </vt:variant>
      <vt:variant>
        <vt:lpwstr/>
      </vt:variant>
      <vt:variant>
        <vt:i4>3997788</vt:i4>
      </vt:variant>
      <vt:variant>
        <vt:i4>15</vt:i4>
      </vt:variant>
      <vt:variant>
        <vt:i4>0</vt:i4>
      </vt:variant>
      <vt:variant>
        <vt:i4>5</vt:i4>
      </vt:variant>
      <vt:variant>
        <vt:lpwstr>mailto:customer.service@deeca.vic.gov.au</vt:lpwstr>
      </vt:variant>
      <vt:variant>
        <vt:lpwstr/>
      </vt:variant>
      <vt:variant>
        <vt:i4>6488166</vt:i4>
      </vt:variant>
      <vt:variant>
        <vt:i4>12</vt:i4>
      </vt:variant>
      <vt:variant>
        <vt:i4>0</vt:i4>
      </vt:variant>
      <vt:variant>
        <vt:i4>5</vt:i4>
      </vt:variant>
      <vt:variant>
        <vt:lpwstr>http://creativecommons.org/licenses/by/4.0/</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1376260</vt:i4>
      </vt:variant>
      <vt:variant>
        <vt:i4>6</vt:i4>
      </vt:variant>
      <vt:variant>
        <vt:i4>0</vt:i4>
      </vt:variant>
      <vt:variant>
        <vt:i4>5</vt:i4>
      </vt:variant>
      <vt:variant>
        <vt:lpwstr>https://www.betterhealth.vic.gov.au/health/conditionsandtreatments/Australian-bat-lyssavirus</vt:lpwstr>
      </vt:variant>
      <vt:variant>
        <vt:lpwstr/>
      </vt:variant>
      <vt:variant>
        <vt:i4>6684797</vt:i4>
      </vt:variant>
      <vt:variant>
        <vt:i4>3</vt:i4>
      </vt:variant>
      <vt:variant>
        <vt:i4>0</vt:i4>
      </vt:variant>
      <vt:variant>
        <vt:i4>5</vt:i4>
      </vt:variant>
      <vt:variant>
        <vt:lpwstr>http://www.wildlife.vic.gov.au/hfiw</vt:lpwstr>
      </vt:variant>
      <vt:variant>
        <vt:lpwstr/>
      </vt:variant>
      <vt:variant>
        <vt:i4>3211367</vt:i4>
      </vt:variant>
      <vt:variant>
        <vt:i4>0</vt:i4>
      </vt:variant>
      <vt:variant>
        <vt:i4>0</vt:i4>
      </vt:variant>
      <vt:variant>
        <vt:i4>5</vt:i4>
      </vt:variant>
      <vt:variant>
        <vt:lpwstr>http://www.wildlife.vic.gov.au/flying-foxes</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Grey-headed Flying-foxes in Victoria</dc:title>
  <dc:subject>Subtitle</dc:subject>
  <dc:creator>Fiona</dc:creator>
  <cp:keywords/>
  <dc:description/>
  <cp:lastModifiedBy>Leila A Brook (DEECA)</cp:lastModifiedBy>
  <cp:revision>2</cp:revision>
  <cp:lastPrinted>2024-09-12T04:34:00Z</cp:lastPrinted>
  <dcterms:created xsi:type="dcterms:W3CDTF">2024-09-30T07:08:00Z</dcterms:created>
  <dcterms:modified xsi:type="dcterms:W3CDTF">2024-09-30T07:08:00Z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Flying-foxes in Victoria</vt:lpwstr>
  </property>
  <property fmtid="{D5CDD505-2E9C-101B-9397-08002B2CF9AE}" pid="3" name="xFooterSubtitle">
    <vt:lpwstr/>
  </property>
  <property fmtid="{D5CDD505-2E9C-101B-9397-08002B2CF9AE}" pid="4" name="ContentTypeId">
    <vt:lpwstr>0x0101009298E819CE1EBB4F8D2096B3E0F0C2911D0021EAD02398BE7D498D5EE60E288F087A</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Department Document Type">
    <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Record Purpose">
    <vt:lpwstr/>
  </property>
  <property fmtid="{D5CDD505-2E9C-101B-9397-08002B2CF9AE}" pid="17" name="Records Class Project">
    <vt:lpwstr>80;#Media releases and external comms|2b7373b1-735b-462c-80f0-e7c19c0cf9f7</vt:lpwstr>
  </property>
  <property fmtid="{D5CDD505-2E9C-101B-9397-08002B2CF9AE}" pid="18" name="_dlc_DocIdItemGuid">
    <vt:lpwstr>03120c85-b028-4b0b-b335-38e3dab66629</vt:lpwstr>
  </property>
</Properties>
</file>