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06305998"/>
    <w:p w14:paraId="4BC6A613" w14:textId="39A73EC8" w:rsidR="00254F12" w:rsidRPr="00862057" w:rsidRDefault="00C844CB" w:rsidP="001806EE">
      <w:pPr>
        <w:pStyle w:val="Heading1"/>
        <w:framePr w:wrap="around"/>
      </w:pPr>
      <w:sdt>
        <w:sdtPr>
          <w:alias w:val="Document Title"/>
          <w:tag w:val=""/>
          <w:id w:val="-432211567"/>
          <w:placeholder>
            <w:docPart w:val="22AD102DD45F4C6CBB9BEC08763F26DE"/>
          </w:placeholder>
          <w:dataBinding w:prefixMappings="xmlns:ns0='http://purl.org/dc/elements/1.1/' xmlns:ns1='http://schemas.openxmlformats.org/package/2006/metadata/core-properties' " w:xpath="/ns1:coreProperties[1]/ns0:title[1]" w:storeItemID="{6C3C8BC8-F283-45AE-878A-BAB7291924A1}"/>
          <w:text/>
        </w:sdtPr>
        <w:sdtEndPr/>
        <w:sdtContent>
          <w:r w:rsidR="0042262A">
            <w:t>Flying-foxes and powerlines</w:t>
          </w:r>
        </w:sdtContent>
      </w:sdt>
    </w:p>
    <w:sdt>
      <w:sdtPr>
        <w:alias w:val="Subtitle"/>
        <w:tag w:val=""/>
        <w:id w:val="328029620"/>
        <w:placeholder>
          <w:docPart w:val="055B788F490248F39F6247E8DCD6CF8D"/>
        </w:placeholder>
        <w:dataBinding w:prefixMappings="xmlns:ns0='http://purl.org/dc/elements/1.1/' xmlns:ns1='http://schemas.openxmlformats.org/package/2006/metadata/core-properties' " w:xpath="/ns1:coreProperties[1]/ns0:subject[1]" w:storeItemID="{6C3C8BC8-F283-45AE-878A-BAB7291924A1}"/>
        <w:text/>
      </w:sdtPr>
      <w:sdtEndPr/>
      <w:sdtContent>
        <w:p w14:paraId="1EDDF2BB" w14:textId="5115C9A9" w:rsidR="004C1F02" w:rsidRDefault="0042262A" w:rsidP="001806EE">
          <w:pPr>
            <w:pStyle w:val="Subtitle"/>
            <w:framePr w:wrap="around"/>
          </w:pPr>
          <w:r>
            <w:t>What to do if you find an electrocuted flying-fox</w:t>
          </w:r>
        </w:p>
      </w:sdtContent>
    </w:sdt>
    <w:p w14:paraId="43B5C2E1"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2C083A12" wp14:editId="52A884E7">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2F020E80" w14:textId="77777777" w:rsidR="008C06B8" w:rsidRDefault="00D654E8" w:rsidP="00FE7FB1">
      <w:pPr>
        <w:pStyle w:val="BodyText"/>
      </w:pPr>
      <w:r w:rsidRPr="00D654E8">
        <w:rPr>
          <w:noProof/>
        </w:rPr>
        <mc:AlternateContent>
          <mc:Choice Requires="wps">
            <w:drawing>
              <wp:anchor distT="0" distB="0" distL="114300" distR="114300" simplePos="0" relativeHeight="251658256" behindDoc="0" locked="1" layoutInCell="1" allowOverlap="1" wp14:anchorId="25FF6CE2" wp14:editId="36A625E8">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0ADBA9" id="TwoImageLeft" o:spid="_x0000_s1026" alt="&quot;&quot;" style="position:absolute;margin-left:0;margin-top:175.5pt;width:380.4pt;height:140.3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5" behindDoc="0" locked="1" layoutInCell="1" allowOverlap="1" wp14:anchorId="63CC968D" wp14:editId="1F090AA0">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281C0FC" id="TwoImageRight" o:spid="_x0000_s1026" alt="&quot;&quot;" style="position:absolute;margin-left:230pt;margin-top:175.5pt;width:281.2pt;height:140.3pt;z-index:251658255;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56E2F49D" wp14:editId="5BCF1B34">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33537082" wp14:editId="10216A52">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87CB066" wp14:editId="22881D89">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C6CA81"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5AE1DA7F" wp14:editId="0AE1B675">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74ABFEDD" wp14:editId="00BA6C84">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6894BBCC" wp14:editId="03A2343B">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5D66BA29" wp14:editId="4900A5F0">
            <wp:simplePos x="0" y="0"/>
            <wp:positionH relativeFrom="page">
              <wp:posOffset>6932295</wp:posOffset>
            </wp:positionH>
            <wp:positionV relativeFrom="page">
              <wp:posOffset>889000</wp:posOffset>
            </wp:positionV>
            <wp:extent cx="630000" cy="1335600"/>
            <wp:effectExtent l="0" t="0" r="0" b="0"/>
            <wp:wrapNone/>
            <wp:docPr id="17" name="Cover_Triangle_FF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8EAC95F" wp14:editId="23976FA1">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49398A7" wp14:editId="5D54319B">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01FFF9BA" wp14:editId="0E0B8B96">
                <wp:simplePos x="0" y="0"/>
                <wp:positionH relativeFrom="page">
                  <wp:posOffset>0</wp:posOffset>
                </wp:positionH>
                <wp:positionV relativeFrom="page">
                  <wp:posOffset>2192655</wp:posOffset>
                </wp:positionV>
                <wp:extent cx="7559675" cy="1962150"/>
                <wp:effectExtent l="0" t="0" r="3175" b="0"/>
                <wp:wrapTopAndBottom/>
                <wp:docPr id="3" name="OneImageFullWidth" descr="Grey-headed Flying-fox in flight over water, looking at the camer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559675" cy="196215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a:extLst>
                              <a:ext uri="{28A0092B-C50C-407E-A947-70E740481C1C}">
                                <a14:useLocalDpi xmlns:a14="http://schemas.microsoft.com/office/drawing/2010/main"/>
                              </a:ext>
                            </a:extLst>
                          </a:blip>
                          <a:srcRect/>
                          <a:stretch>
                            <a:fillRect l="66" t="-74404" r="-70" b="-82522"/>
                          </a:stretch>
                        </a:blipFill>
                      </wps:spPr>
                      <wps:txbx>
                        <w:txbxContent>
                          <w:p w14:paraId="281266A3" w14:textId="1F5915EE" w:rsidR="00E50C49" w:rsidRDefault="00E50C49" w:rsidP="00E50C49">
                            <w:pPr>
                              <w:jc w:val="center"/>
                            </w:pPr>
                          </w:p>
                        </w:txbxContent>
                      </wps:txbx>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FFF9BA" id="OneImageFullWidth" o:spid="_x0000_s1026" alt="Grey-headed Flying-fox in flight over water, looking at the camera." style="position:absolute;margin-left:0;margin-top:172.65pt;width:595.25pt;height:15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" adj="-11796480,,5400" path="m7559738,l,,,1777530r7559738,l7559738,xe" stroked="f">
                <v:fill r:id="rId31" o:title="Grey-headed Flying-fox in flight over water, looking at the camera" recolor="t" rotate="t" type="frame"/>
                <v:stroke joinstyle="miter"/>
                <v:formulas/>
                <v:path arrowok="t" o:connecttype="custom" textboxrect="0,0,7560309,1778000"/>
                <v:textbox inset="0,0,0,0">
                  <w:txbxContent>
                    <w:p w14:paraId="281266A3" w14:textId="1F5915EE" w:rsidR="00E50C49" w:rsidRDefault="00E50C49" w:rsidP="00E50C49">
                      <w:pPr>
                        <w:jc w:val="center"/>
                      </w:pPr>
                    </w:p>
                  </w:txbxContent>
                </v:textbox>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54870DD9" wp14:editId="5C2B2ADA">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E21092"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7F17D20C" wp14:editId="4FE202EE">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244DF2"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fdda24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2C9745F2" wp14:editId="42631474">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4E8295"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6E14812D" wp14:editId="23AC8FCA">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1712A2B"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b140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2E14F65A" wp14:editId="753B967C">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2FA191A7" w14:textId="7EA6CD12" w:rsidR="00254F12" w:rsidRPr="00484CC4" w:rsidRDefault="00C844CB" w:rsidP="00254F12">
                              <w:pPr>
                                <w:pStyle w:val="xWebCoverPage"/>
                              </w:pPr>
                              <w:hyperlink r:id="rId32"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E14F65A" id="Cover_Website" o:spid="_x0000_s1027"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Va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RQheJtrq&#10;4oRBre4F64y4rdDDhpx/IAuFom1g5O9xlLXGXQGyYHG21/b7n/whH7whylkLxefcfTuQlZzVnxUY&#10;DesxGHYwtoOhDs1aY4nG2GcjookPrK8Hs7S6ecYyrsItCJESuCvnfjDXvt87LLOQq1VMwhIY8hv1&#10;GCQ9jlgFRJ+6Z7LmDLsHYXd60Axlb9Dvc3v8VwevyypSE3DtUTzDDf2e1Q1lR+7Oax929ef3mPX6&#10;c1r+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BmemVa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9"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2FA191A7" w14:textId="7EA6CD12" w:rsidR="00254F12" w:rsidRPr="00484CC4" w:rsidRDefault="00C844CB" w:rsidP="00254F12">
                        <w:pPr>
                          <w:pStyle w:val="xWebCoverPage"/>
                        </w:pPr>
                        <w:hyperlink r:id="rId33" w:history="1">
                          <w:r w:rsidR="00254F12" w:rsidRPr="00484CC4">
                            <w:t>deeca.vic.gov.au</w:t>
                          </w:r>
                        </w:hyperlink>
                      </w:p>
                    </w:txbxContent>
                  </v:textbox>
                </v:shape>
                <w10:wrap anchorx="page" anchory="page"/>
                <w10:anchorlock/>
              </v:group>
            </w:pict>
          </mc:Fallback>
        </mc:AlternateContent>
      </w:r>
    </w:p>
    <w:p w14:paraId="7CF31964" w14:textId="77777777" w:rsidR="00665916" w:rsidRDefault="00665916" w:rsidP="004C1F02">
      <w:pPr>
        <w:sectPr w:rsidR="00665916" w:rsidSect="008C06B8">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737" w:right="851" w:bottom="1701" w:left="851" w:header="284" w:footer="284" w:gutter="0"/>
          <w:cols w:space="454"/>
          <w:noEndnote/>
          <w:titlePg/>
          <w:docGrid w:linePitch="360"/>
        </w:sectPr>
      </w:pPr>
    </w:p>
    <w:p w14:paraId="38243045" w14:textId="41DE2278" w:rsidR="0042262A" w:rsidRDefault="0042262A" w:rsidP="0042262A">
      <w:pPr>
        <w:pStyle w:val="BoldBodyText"/>
        <w:rPr>
          <w:rFonts w:asciiTheme="minorHAnsi" w:hAnsiTheme="minorHAnsi"/>
          <w:bCs w:val="0"/>
        </w:rPr>
      </w:pPr>
      <w:bookmarkStart w:id="2" w:name="_Hlk133420108"/>
      <w:bookmarkEnd w:id="0"/>
      <w:r w:rsidRPr="00E83DD8">
        <w:rPr>
          <w:rFonts w:asciiTheme="minorHAnsi" w:hAnsiTheme="minorHAnsi"/>
          <w:bCs w:val="0"/>
        </w:rPr>
        <w:t>Victoria is home to the Grey-headed Flying-fox,</w:t>
      </w:r>
      <w:r>
        <w:rPr>
          <w:rFonts w:asciiTheme="minorHAnsi" w:hAnsiTheme="minorHAnsi"/>
          <w:bCs w:val="0"/>
        </w:rPr>
        <w:t xml:space="preserve"> </w:t>
      </w:r>
      <w:r w:rsidRPr="00E83DD8">
        <w:rPr>
          <w:rFonts w:asciiTheme="minorHAnsi" w:hAnsiTheme="minorHAnsi"/>
          <w:bCs w:val="0"/>
        </w:rPr>
        <w:t xml:space="preserve">Australia’s largest flying mammal. </w:t>
      </w:r>
      <w:r>
        <w:rPr>
          <w:rFonts w:asciiTheme="minorHAnsi" w:hAnsiTheme="minorHAnsi"/>
          <w:bCs w:val="0"/>
        </w:rPr>
        <w:t>They are easily recognised by the</w:t>
      </w:r>
      <w:r w:rsidR="00CE6BA0">
        <w:rPr>
          <w:rFonts w:asciiTheme="minorHAnsi" w:hAnsiTheme="minorHAnsi"/>
          <w:bCs w:val="0"/>
        </w:rPr>
        <w:t>ir grey head,</w:t>
      </w:r>
      <w:r>
        <w:rPr>
          <w:rFonts w:asciiTheme="minorHAnsi" w:hAnsiTheme="minorHAnsi"/>
          <w:bCs w:val="0"/>
        </w:rPr>
        <w:t xml:space="preserve"> orange </w:t>
      </w:r>
      <w:r w:rsidR="00CE6BA0">
        <w:rPr>
          <w:rFonts w:asciiTheme="minorHAnsi" w:hAnsiTheme="minorHAnsi"/>
          <w:bCs w:val="0"/>
        </w:rPr>
        <w:t xml:space="preserve">neck </w:t>
      </w:r>
      <w:r>
        <w:rPr>
          <w:rFonts w:asciiTheme="minorHAnsi" w:hAnsiTheme="minorHAnsi"/>
          <w:bCs w:val="0"/>
        </w:rPr>
        <w:t>fur and large black wings</w:t>
      </w:r>
      <w:r w:rsidR="003A23F8">
        <w:rPr>
          <w:rFonts w:asciiTheme="minorHAnsi" w:hAnsiTheme="minorHAnsi"/>
          <w:bCs w:val="0"/>
        </w:rPr>
        <w:t>.</w:t>
      </w:r>
    </w:p>
    <w:p w14:paraId="5F5C9BBC" w14:textId="14759281" w:rsidR="0042262A" w:rsidRDefault="0042262A" w:rsidP="0042262A">
      <w:pPr>
        <w:pStyle w:val="BoldBodyText"/>
        <w:rPr>
          <w:rFonts w:asciiTheme="minorHAnsi" w:hAnsiTheme="minorHAnsi"/>
          <w:bCs w:val="0"/>
        </w:rPr>
      </w:pPr>
      <w:r w:rsidRPr="00E83DD8">
        <w:rPr>
          <w:rFonts w:asciiTheme="minorHAnsi" w:hAnsiTheme="minorHAnsi"/>
          <w:bCs w:val="0"/>
        </w:rPr>
        <w:t xml:space="preserve">Also known as fruit bats, flying-foxes </w:t>
      </w:r>
      <w:r w:rsidR="0019385B">
        <w:rPr>
          <w:rFonts w:asciiTheme="minorHAnsi" w:hAnsiTheme="minorHAnsi"/>
          <w:bCs w:val="0"/>
        </w:rPr>
        <w:t xml:space="preserve">feed on flowers and fruit from native and exotic trees. They </w:t>
      </w:r>
      <w:r w:rsidRPr="00E83DD8">
        <w:rPr>
          <w:rFonts w:asciiTheme="minorHAnsi" w:hAnsiTheme="minorHAnsi"/>
          <w:bCs w:val="0"/>
        </w:rPr>
        <w:t>use their excellent eyesight and sense of smell to find their food.</w:t>
      </w:r>
      <w:r>
        <w:rPr>
          <w:rFonts w:asciiTheme="minorHAnsi" w:hAnsiTheme="minorHAnsi"/>
          <w:bCs w:val="0"/>
        </w:rPr>
        <w:t xml:space="preserve"> </w:t>
      </w:r>
      <w:r w:rsidR="0019385B">
        <w:rPr>
          <w:rFonts w:asciiTheme="minorHAnsi" w:hAnsiTheme="minorHAnsi"/>
          <w:bCs w:val="0"/>
        </w:rPr>
        <w:t>Flying-foxes</w:t>
      </w:r>
      <w:r w:rsidRPr="00E83DD8">
        <w:rPr>
          <w:rFonts w:asciiTheme="minorHAnsi" w:hAnsiTheme="minorHAnsi"/>
          <w:bCs w:val="0"/>
        </w:rPr>
        <w:t xml:space="preserve"> fly out to feed at night before returning at dawn to rest in large camps, often in towns and cities.</w:t>
      </w:r>
    </w:p>
    <w:p w14:paraId="7ECF5EE0" w14:textId="20BD5078" w:rsidR="0042262A" w:rsidRDefault="0042262A" w:rsidP="0042262A">
      <w:pPr>
        <w:pStyle w:val="BoldBodyText"/>
        <w:rPr>
          <w:rFonts w:asciiTheme="minorHAnsi" w:hAnsiTheme="minorHAnsi"/>
          <w:bCs w:val="0"/>
        </w:rPr>
      </w:pPr>
      <w:r>
        <w:rPr>
          <w:rFonts w:asciiTheme="minorHAnsi" w:hAnsiTheme="minorHAnsi"/>
          <w:bCs w:val="0"/>
        </w:rPr>
        <w:t xml:space="preserve">Grey-headed Flying-foxes move around a lot. Each night they can fly up to </w:t>
      </w:r>
      <w:r w:rsidR="00F14DB6">
        <w:rPr>
          <w:rFonts w:asciiTheme="minorHAnsi" w:hAnsiTheme="minorHAnsi"/>
          <w:bCs w:val="0"/>
        </w:rPr>
        <w:t>10</w:t>
      </w:r>
      <w:r>
        <w:rPr>
          <w:rFonts w:asciiTheme="minorHAnsi" w:hAnsiTheme="minorHAnsi"/>
          <w:bCs w:val="0"/>
        </w:rPr>
        <w:t>0 km looking for food. They also regularly move between camps</w:t>
      </w:r>
      <w:r w:rsidR="00A60C86">
        <w:rPr>
          <w:rFonts w:asciiTheme="minorHAnsi" w:hAnsiTheme="minorHAnsi"/>
          <w:bCs w:val="0"/>
        </w:rPr>
        <w:t>.</w:t>
      </w:r>
      <w:r>
        <w:rPr>
          <w:rFonts w:asciiTheme="minorHAnsi" w:hAnsiTheme="minorHAnsi"/>
          <w:bCs w:val="0"/>
        </w:rPr>
        <w:t xml:space="preserve">  </w:t>
      </w:r>
    </w:p>
    <w:p w14:paraId="7477A092" w14:textId="0863E536" w:rsidR="0042262A" w:rsidRDefault="0042262A" w:rsidP="0042262A">
      <w:pPr>
        <w:pStyle w:val="BoldBodyText"/>
        <w:rPr>
          <w:rFonts w:asciiTheme="minorHAnsi" w:hAnsiTheme="minorHAnsi"/>
          <w:bCs w:val="0"/>
        </w:rPr>
      </w:pPr>
      <w:r>
        <w:rPr>
          <w:rFonts w:asciiTheme="minorHAnsi" w:hAnsiTheme="minorHAnsi"/>
          <w:bCs w:val="0"/>
        </w:rPr>
        <w:t xml:space="preserve">Grey-headed Flying-foxes are a threatened species. They are </w:t>
      </w:r>
      <w:r w:rsidR="00765D34">
        <w:rPr>
          <w:rFonts w:asciiTheme="minorHAnsi" w:hAnsiTheme="minorHAnsi"/>
          <w:bCs w:val="0"/>
        </w:rPr>
        <w:t>considered</w:t>
      </w:r>
      <w:r>
        <w:rPr>
          <w:rFonts w:asciiTheme="minorHAnsi" w:hAnsiTheme="minorHAnsi"/>
          <w:bCs w:val="0"/>
        </w:rPr>
        <w:t xml:space="preserve"> vulnerable in Victoria</w:t>
      </w:r>
      <w:r w:rsidR="007C0AF2">
        <w:rPr>
          <w:rFonts w:asciiTheme="minorHAnsi" w:hAnsiTheme="minorHAnsi"/>
          <w:bCs w:val="0"/>
        </w:rPr>
        <w:t xml:space="preserve">, </w:t>
      </w:r>
      <w:r>
        <w:rPr>
          <w:rFonts w:asciiTheme="minorHAnsi" w:hAnsiTheme="minorHAnsi"/>
          <w:bCs w:val="0"/>
        </w:rPr>
        <w:t>nationally</w:t>
      </w:r>
      <w:r w:rsidR="007C0AF2">
        <w:rPr>
          <w:rFonts w:asciiTheme="minorHAnsi" w:hAnsiTheme="minorHAnsi"/>
          <w:bCs w:val="0"/>
        </w:rPr>
        <w:t xml:space="preserve"> and internationally</w:t>
      </w:r>
      <w:r w:rsidR="003A23F8">
        <w:rPr>
          <w:rFonts w:asciiTheme="minorHAnsi" w:hAnsiTheme="minorHAnsi"/>
          <w:bCs w:val="0"/>
        </w:rPr>
        <w:t>, primarily due to</w:t>
      </w:r>
      <w:r>
        <w:rPr>
          <w:rFonts w:asciiTheme="minorHAnsi" w:hAnsiTheme="minorHAnsi"/>
          <w:bCs w:val="0"/>
        </w:rPr>
        <w:t xml:space="preserve"> habitat destruction</w:t>
      </w:r>
      <w:r w:rsidR="007C0AF2">
        <w:rPr>
          <w:rFonts w:asciiTheme="minorHAnsi" w:hAnsiTheme="minorHAnsi"/>
          <w:bCs w:val="0"/>
        </w:rPr>
        <w:t xml:space="preserve"> and effects of climate change</w:t>
      </w:r>
      <w:r>
        <w:rPr>
          <w:rFonts w:asciiTheme="minorHAnsi" w:hAnsiTheme="minorHAnsi"/>
          <w:bCs w:val="0"/>
        </w:rPr>
        <w:t xml:space="preserve">. </w:t>
      </w:r>
    </w:p>
    <w:p w14:paraId="6F7CAA3A" w14:textId="702F82E0" w:rsidR="0042262A" w:rsidRDefault="0042262A" w:rsidP="0042262A">
      <w:pPr>
        <w:pStyle w:val="BoldBodyText"/>
        <w:rPr>
          <w:rFonts w:asciiTheme="minorHAnsi" w:hAnsiTheme="minorHAnsi"/>
          <w:bCs w:val="0"/>
        </w:rPr>
      </w:pPr>
      <w:r>
        <w:rPr>
          <w:rFonts w:asciiTheme="minorHAnsi" w:hAnsiTheme="minorHAnsi"/>
          <w:bCs w:val="0"/>
        </w:rPr>
        <w:t xml:space="preserve">As flying-foxes </w:t>
      </w:r>
      <w:r w:rsidR="00810279">
        <w:rPr>
          <w:rFonts w:asciiTheme="minorHAnsi" w:hAnsiTheme="minorHAnsi"/>
          <w:bCs w:val="0"/>
        </w:rPr>
        <w:t>move</w:t>
      </w:r>
      <w:r>
        <w:rPr>
          <w:rFonts w:asciiTheme="minorHAnsi" w:hAnsiTheme="minorHAnsi"/>
          <w:bCs w:val="0"/>
        </w:rPr>
        <w:t xml:space="preserve"> through our neighbourhoods, they can </w:t>
      </w:r>
      <w:r w:rsidR="00810279">
        <w:rPr>
          <w:rFonts w:asciiTheme="minorHAnsi" w:hAnsiTheme="minorHAnsi"/>
          <w:bCs w:val="0"/>
        </w:rPr>
        <w:t>get caught</w:t>
      </w:r>
      <w:r>
        <w:rPr>
          <w:rFonts w:asciiTheme="minorHAnsi" w:hAnsiTheme="minorHAnsi"/>
          <w:bCs w:val="0"/>
        </w:rPr>
        <w:t xml:space="preserve"> in barbed wire fences or fruit tree netting. They can also be electrocuted on powerlines.</w:t>
      </w:r>
    </w:p>
    <w:bookmarkEnd w:id="2"/>
    <w:p w14:paraId="0A4C15D3" w14:textId="77777777" w:rsidR="0042262A" w:rsidRDefault="0042262A" w:rsidP="00707129">
      <w:pPr>
        <w:pStyle w:val="Heading3"/>
      </w:pPr>
      <w:r>
        <w:t>Electrocution on powerlines</w:t>
      </w:r>
    </w:p>
    <w:p w14:paraId="707DFA22" w14:textId="0C61B632" w:rsidR="00731535" w:rsidRDefault="009455B8" w:rsidP="0042262A">
      <w:proofErr w:type="gramStart"/>
      <w:r>
        <w:t>Flying-foxes</w:t>
      </w:r>
      <w:proofErr w:type="gramEnd"/>
      <w:r>
        <w:t xml:space="preserve"> can be electrocuted on powerlines if th</w:t>
      </w:r>
      <w:r w:rsidR="00175E7B">
        <w:t>eir wings make contact with live wires</w:t>
      </w:r>
      <w:r w:rsidR="00F35BB3">
        <w:t xml:space="preserve"> or infrastructure</w:t>
      </w:r>
      <w:r w:rsidR="00175E7B">
        <w:t>, or if they fly too close</w:t>
      </w:r>
      <w:r w:rsidR="00A60C86">
        <w:t xml:space="preserve"> to the lines</w:t>
      </w:r>
      <w:r w:rsidR="00175E7B">
        <w:t xml:space="preserve">. </w:t>
      </w:r>
    </w:p>
    <w:p w14:paraId="0D3A55BA" w14:textId="50EB512A" w:rsidR="0042262A" w:rsidRPr="00910A35" w:rsidRDefault="0042262A" w:rsidP="002058B4">
      <w:r>
        <w:t xml:space="preserve">In most cases, </w:t>
      </w:r>
      <w:r w:rsidR="009621F7">
        <w:t xml:space="preserve">adult </w:t>
      </w:r>
      <w:r>
        <w:t>flying-foxes die</w:t>
      </w:r>
      <w:r w:rsidR="009621F7" w:rsidRPr="009621F7">
        <w:t xml:space="preserve"> </w:t>
      </w:r>
      <w:r w:rsidR="009621F7">
        <w:t>if electrocuted</w:t>
      </w:r>
      <w:r>
        <w:t>.</w:t>
      </w:r>
      <w:r w:rsidR="009455B8">
        <w:t xml:space="preserve"> </w:t>
      </w:r>
      <w:r w:rsidR="009621F7">
        <w:t xml:space="preserve">Young </w:t>
      </w:r>
      <w:r w:rsidR="001B5B92">
        <w:t>flying-foxes</w:t>
      </w:r>
      <w:r w:rsidR="00066580">
        <w:t xml:space="preserve"> </w:t>
      </w:r>
      <w:r w:rsidR="00D00CDD">
        <w:t xml:space="preserve">and </w:t>
      </w:r>
      <w:r w:rsidR="00954D40">
        <w:t xml:space="preserve">carried pups </w:t>
      </w:r>
      <w:r w:rsidR="00066580">
        <w:t>often survive electrocution</w:t>
      </w:r>
      <w:r w:rsidR="001B5B92">
        <w:t xml:space="preserve">. Pups </w:t>
      </w:r>
      <w:r w:rsidR="0092763F">
        <w:t xml:space="preserve">may </w:t>
      </w:r>
      <w:r w:rsidR="002267DE">
        <w:t xml:space="preserve">still </w:t>
      </w:r>
      <w:r w:rsidR="0092763F">
        <w:t>be with the</w:t>
      </w:r>
      <w:r w:rsidR="00C45638">
        <w:t>ir mother or on the ground</w:t>
      </w:r>
      <w:r w:rsidR="009621F7" w:rsidRPr="009621F7">
        <w:t xml:space="preserve"> </w:t>
      </w:r>
      <w:r w:rsidR="009621F7">
        <w:t xml:space="preserve">and you </w:t>
      </w:r>
      <w:r w:rsidR="00404010">
        <w:t xml:space="preserve">might </w:t>
      </w:r>
      <w:r w:rsidR="009621F7">
        <w:t>hear them calling out</w:t>
      </w:r>
      <w:r w:rsidR="00C45638">
        <w:t>.</w:t>
      </w:r>
      <w:r w:rsidR="00F65560">
        <w:t xml:space="preserve"> </w:t>
      </w:r>
      <w:r w:rsidR="00C74472">
        <w:t>I</w:t>
      </w:r>
      <w:r>
        <w:t>njured animals can suffer and may pose a health risk to the public from bites or scratches. A small number of flying-</w:t>
      </w:r>
      <w:r>
        <w:t xml:space="preserve">foxes </w:t>
      </w:r>
      <w:r w:rsidR="00A348D3">
        <w:t>are natural hosts to</w:t>
      </w:r>
      <w:r>
        <w:t xml:space="preserve"> Australian </w:t>
      </w:r>
      <w:r w:rsidR="00F4128D" w:rsidRPr="00C50825">
        <w:t>b</w:t>
      </w:r>
      <w:r w:rsidRPr="00C50825">
        <w:t xml:space="preserve">at </w:t>
      </w:r>
      <w:r w:rsidR="00F4128D" w:rsidRPr="00C50825">
        <w:t>l</w:t>
      </w:r>
      <w:r w:rsidRPr="00C50825">
        <w:t>yssavirus</w:t>
      </w:r>
      <w:r w:rsidR="00433689" w:rsidRPr="00C50825">
        <w:t xml:space="preserve"> (ABLV)</w:t>
      </w:r>
      <w:r w:rsidRPr="00C50825">
        <w:t>.</w:t>
      </w:r>
      <w:r w:rsidR="00433689" w:rsidRPr="00C50825">
        <w:t xml:space="preserve"> </w:t>
      </w:r>
      <w:r w:rsidR="009621F7" w:rsidRPr="00C50825">
        <w:t>ABLV</w:t>
      </w:r>
      <w:r w:rsidR="00F00B29" w:rsidRPr="00C50825">
        <w:t xml:space="preserve"> </w:t>
      </w:r>
      <w:r w:rsidR="00B446FB" w:rsidRPr="00C50825">
        <w:t xml:space="preserve">infection </w:t>
      </w:r>
      <w:r w:rsidR="003D7995" w:rsidRPr="00C50825">
        <w:t>is a rare</w:t>
      </w:r>
      <w:r w:rsidR="00B446FB" w:rsidRPr="00C50825">
        <w:t xml:space="preserve"> but serious disease</w:t>
      </w:r>
      <w:r w:rsidR="009621F7" w:rsidRPr="00C50825">
        <w:t xml:space="preserve">. ABLV </w:t>
      </w:r>
      <w:r w:rsidR="00512952">
        <w:t>can be</w:t>
      </w:r>
      <w:r w:rsidRPr="00C50825">
        <w:t xml:space="preserve"> </w:t>
      </w:r>
      <w:r w:rsidR="00F4128D" w:rsidRPr="00C50825">
        <w:t>transmitted</w:t>
      </w:r>
      <w:r w:rsidRPr="00C50825">
        <w:t xml:space="preserve"> </w:t>
      </w:r>
      <w:r w:rsidR="00B24158" w:rsidRPr="00C50825">
        <w:t xml:space="preserve">to people </w:t>
      </w:r>
      <w:r w:rsidR="00512952">
        <w:t xml:space="preserve">from infected bats </w:t>
      </w:r>
      <w:r w:rsidRPr="00C50825">
        <w:t xml:space="preserve">via a bite, scratch, or </w:t>
      </w:r>
      <w:r w:rsidR="00AB4AA3" w:rsidRPr="00C50825">
        <w:t>contact with</w:t>
      </w:r>
      <w:r w:rsidRPr="00C50825">
        <w:t xml:space="preserve"> saliva</w:t>
      </w:r>
      <w:r w:rsidR="00C23D71" w:rsidRPr="00C50825">
        <w:t xml:space="preserve"> or neural tissue</w:t>
      </w:r>
      <w:r w:rsidR="001E36A2" w:rsidRPr="00C50825">
        <w:t xml:space="preserve"> to broken</w:t>
      </w:r>
      <w:r w:rsidR="001E36A2">
        <w:t xml:space="preserve"> skin</w:t>
      </w:r>
      <w:r w:rsidR="00AB4AA3">
        <w:t xml:space="preserve">, </w:t>
      </w:r>
      <w:r w:rsidR="001E36A2">
        <w:t>eyes, nose or mouth</w:t>
      </w:r>
      <w:r>
        <w:t>.</w:t>
      </w:r>
      <w:r w:rsidR="002058B4">
        <w:t xml:space="preserve"> </w:t>
      </w:r>
      <w:r w:rsidRPr="00910A35">
        <w:t>The most important thing to remember is your safety:</w:t>
      </w:r>
    </w:p>
    <w:p w14:paraId="11F768A9" w14:textId="42FDA4A4" w:rsidR="0042262A" w:rsidRPr="00C738A6" w:rsidRDefault="0042262A" w:rsidP="00203672">
      <w:pPr>
        <w:pStyle w:val="ListBullet"/>
        <w:numPr>
          <w:ilvl w:val="0"/>
          <w:numId w:val="43"/>
        </w:numPr>
        <w:ind w:left="284" w:hanging="142"/>
      </w:pPr>
      <w:r w:rsidRPr="00C738A6">
        <w:t>Do</w:t>
      </w:r>
      <w:r w:rsidR="006E4B8E" w:rsidRPr="00C738A6">
        <w:t>n’</w:t>
      </w:r>
      <w:r w:rsidRPr="00C738A6">
        <w:t xml:space="preserve">t assume a </w:t>
      </w:r>
      <w:r w:rsidR="00391712" w:rsidRPr="00C738A6">
        <w:t xml:space="preserve">lifeless </w:t>
      </w:r>
      <w:r w:rsidRPr="00C738A6">
        <w:t xml:space="preserve">flying-fox is dead. If </w:t>
      </w:r>
      <w:r w:rsidR="00BB5E4A" w:rsidRPr="00C738A6">
        <w:t xml:space="preserve">it </w:t>
      </w:r>
      <w:r w:rsidRPr="00C738A6">
        <w:t xml:space="preserve">is on the ground, use a shovel </w:t>
      </w:r>
      <w:r w:rsidR="00D56625" w:rsidRPr="00C738A6">
        <w:t xml:space="preserve">and gloves </w:t>
      </w:r>
      <w:r w:rsidRPr="00C738A6">
        <w:t xml:space="preserve">to </w:t>
      </w:r>
      <w:r w:rsidR="004217AC" w:rsidRPr="00C738A6">
        <w:t xml:space="preserve">gently </w:t>
      </w:r>
      <w:r w:rsidRPr="00C738A6">
        <w:t>move the animal to see if it’s alive</w:t>
      </w:r>
      <w:r w:rsidR="009621F7" w:rsidRPr="00C738A6">
        <w:t xml:space="preserve"> </w:t>
      </w:r>
      <w:r w:rsidR="00CB6049" w:rsidRPr="00C738A6">
        <w:t>or</w:t>
      </w:r>
      <w:r w:rsidR="009621F7" w:rsidRPr="00C738A6">
        <w:t xml:space="preserve"> if it</w:t>
      </w:r>
      <w:r w:rsidR="00BB5E4A" w:rsidRPr="00C738A6">
        <w:t xml:space="preserve"> has </w:t>
      </w:r>
      <w:r w:rsidR="009621F7" w:rsidRPr="00C738A6">
        <w:t>a pup</w:t>
      </w:r>
      <w:r w:rsidRPr="00C738A6">
        <w:t xml:space="preserve">. </w:t>
      </w:r>
    </w:p>
    <w:p w14:paraId="5B76D5B0" w14:textId="1799D179" w:rsidR="0042262A" w:rsidRPr="00C738A6" w:rsidRDefault="0042262A" w:rsidP="00203672">
      <w:pPr>
        <w:pStyle w:val="ListBullet"/>
        <w:numPr>
          <w:ilvl w:val="0"/>
          <w:numId w:val="43"/>
        </w:numPr>
        <w:ind w:left="284" w:hanging="142"/>
      </w:pPr>
      <w:r w:rsidRPr="00C738A6">
        <w:t>Never attempt to touch a live flying-fox</w:t>
      </w:r>
      <w:r w:rsidR="00471DA4" w:rsidRPr="00C738A6">
        <w:t xml:space="preserve">. </w:t>
      </w:r>
      <w:r w:rsidR="009419C0" w:rsidRPr="00C738A6">
        <w:t xml:space="preserve">Call a </w:t>
      </w:r>
      <w:r w:rsidR="00314DBC" w:rsidRPr="00C738A6">
        <w:t xml:space="preserve">trained and vaccinated </w:t>
      </w:r>
      <w:r w:rsidR="009419C0" w:rsidRPr="00C738A6">
        <w:t>wildlife rescuer</w:t>
      </w:r>
      <w:r w:rsidR="00314DBC" w:rsidRPr="00C738A6">
        <w:t xml:space="preserve"> to assist.</w:t>
      </w:r>
    </w:p>
    <w:p w14:paraId="78F0A6E9" w14:textId="6F42858D" w:rsidR="0042262A" w:rsidRPr="00C738A6" w:rsidRDefault="0042262A" w:rsidP="00203672">
      <w:pPr>
        <w:pStyle w:val="ListBullet"/>
        <w:numPr>
          <w:ilvl w:val="0"/>
          <w:numId w:val="43"/>
        </w:numPr>
        <w:ind w:left="284" w:hanging="142"/>
      </w:pPr>
      <w:r w:rsidRPr="00C738A6">
        <w:t>Never try to rescue or touch an animal caught in powerlines</w:t>
      </w:r>
      <w:r w:rsidR="007356F4">
        <w:t xml:space="preserve"> or on powerline infrastructure</w:t>
      </w:r>
      <w:r w:rsidRPr="00C738A6">
        <w:t>. Always call your electricity distributor.</w:t>
      </w:r>
    </w:p>
    <w:p w14:paraId="03855705" w14:textId="713F637A" w:rsidR="00552965" w:rsidRDefault="007E2B3A" w:rsidP="00C50825">
      <w:pPr>
        <w:pStyle w:val="ListBullet"/>
        <w:numPr>
          <w:ilvl w:val="0"/>
          <w:numId w:val="43"/>
        </w:numPr>
        <w:ind w:left="284" w:hanging="142"/>
      </w:pPr>
      <w:r w:rsidRPr="00C738A6">
        <w:t>I</w:t>
      </w:r>
      <w:r w:rsidR="00012474" w:rsidRPr="00C738A6">
        <w:t>f you are bitten or scratched, or exposed to bat saliva</w:t>
      </w:r>
      <w:r w:rsidR="00B96CF8" w:rsidRPr="00C738A6">
        <w:t>, wash the wound thoroughly, apply an antiseptic and get medical help immediately</w:t>
      </w:r>
      <w:r w:rsidR="00B96CF8">
        <w:t>.</w:t>
      </w:r>
      <w:r>
        <w:t xml:space="preserve"> </w:t>
      </w:r>
    </w:p>
    <w:p w14:paraId="79A15B73" w14:textId="592E4031" w:rsidR="00975C49" w:rsidRDefault="00975C49" w:rsidP="009B73E2">
      <w:pPr>
        <w:pStyle w:val="HighlightBoxBullet"/>
      </w:pPr>
      <w:r>
        <w:t xml:space="preserve">Do not </w:t>
      </w:r>
      <w:r w:rsidR="00CB6049">
        <w:t xml:space="preserve">directly handle flying-foxes and don’t </w:t>
      </w:r>
      <w:r>
        <w:t xml:space="preserve">touch </w:t>
      </w:r>
      <w:r w:rsidR="003E238F">
        <w:t>a live</w:t>
      </w:r>
      <w:r>
        <w:t xml:space="preserve"> flying-fox yourself.</w:t>
      </w:r>
    </w:p>
    <w:p w14:paraId="5F54F6E2" w14:textId="5E61783B" w:rsidR="003A23F8" w:rsidRDefault="003A23F8" w:rsidP="003A23F8">
      <w:pPr>
        <w:pStyle w:val="HighlightBoxBullet"/>
      </w:pPr>
      <w:r>
        <w:t xml:space="preserve">Call a wildlife rescuer if you </w:t>
      </w:r>
      <w:r w:rsidR="008A6347">
        <w:t xml:space="preserve">see an electrocuted flying-fox on a powerline or </w:t>
      </w:r>
      <w:r>
        <w:t xml:space="preserve">a </w:t>
      </w:r>
      <w:r w:rsidR="004A5A53">
        <w:t xml:space="preserve">live </w:t>
      </w:r>
      <w:r>
        <w:t>flying-fox on the ground</w:t>
      </w:r>
      <w:r w:rsidR="00051B02">
        <w:t>.</w:t>
      </w:r>
    </w:p>
    <w:p w14:paraId="7948FD21" w14:textId="13C67B98" w:rsidR="003A23F8" w:rsidRDefault="003A23F8" w:rsidP="003A23F8">
      <w:pPr>
        <w:pStyle w:val="HighlightBoxBullet"/>
      </w:pPr>
      <w:r>
        <w:t xml:space="preserve">Call your electricity distributor </w:t>
      </w:r>
      <w:r w:rsidR="00FF7BF7">
        <w:t>to remove dead flying-foxes from powerlines</w:t>
      </w:r>
      <w:r w:rsidR="00CE6BA0">
        <w:t>.</w:t>
      </w:r>
    </w:p>
    <w:p w14:paraId="43404104" w14:textId="77777777" w:rsidR="0042262A" w:rsidRDefault="0042262A" w:rsidP="00707129">
      <w:pPr>
        <w:pStyle w:val="Heading3"/>
      </w:pPr>
      <w:r>
        <w:lastRenderedPageBreak/>
        <w:t>Your help is needed</w:t>
      </w:r>
    </w:p>
    <w:p w14:paraId="130B0069" w14:textId="47642B01" w:rsidR="0042262A" w:rsidRDefault="0042262A" w:rsidP="00203672">
      <w:pPr>
        <w:pStyle w:val="ListBullet"/>
        <w:numPr>
          <w:ilvl w:val="0"/>
          <w:numId w:val="42"/>
        </w:numPr>
        <w:ind w:left="284" w:hanging="142"/>
      </w:pPr>
      <w:r>
        <w:t>If you see a</w:t>
      </w:r>
      <w:r w:rsidR="00613FAA">
        <w:t>n</w:t>
      </w:r>
      <w:r w:rsidR="008E60C9">
        <w:t xml:space="preserve"> </w:t>
      </w:r>
      <w:r>
        <w:t>electrocuted flying-fox on power lines, do not touch the animal.</w:t>
      </w:r>
      <w:r w:rsidR="008E60C9">
        <w:t xml:space="preserve"> Call a wildlife rescuer to </w:t>
      </w:r>
      <w:r w:rsidR="008B5D38">
        <w:t xml:space="preserve">assess </w:t>
      </w:r>
      <w:r w:rsidR="00C45D5F">
        <w:t>if</w:t>
      </w:r>
      <w:r w:rsidR="008B5D38">
        <w:t xml:space="preserve"> the animal is dead</w:t>
      </w:r>
      <w:r w:rsidR="00FA79BF">
        <w:t xml:space="preserve"> or has a pup.</w:t>
      </w:r>
      <w:r w:rsidR="00315B5B">
        <w:t xml:space="preserve"> </w:t>
      </w:r>
      <w:r w:rsidR="0061046B">
        <w:t>Binoculars can help</w:t>
      </w:r>
      <w:r w:rsidR="00315B5B">
        <w:t xml:space="preserve"> to spot a pup, which may be clinging to its mother’s chest.</w:t>
      </w:r>
      <w:r w:rsidR="00654C69" w:rsidRPr="00654C69">
        <w:t xml:space="preserve"> If a rescue is possible, the electricity distributor will also be needed onsite to assist.</w:t>
      </w:r>
    </w:p>
    <w:p w14:paraId="47473288" w14:textId="77777777" w:rsidR="005A3D53" w:rsidRDefault="005A3D53" w:rsidP="005A3D53">
      <w:pPr>
        <w:pStyle w:val="ListBullet"/>
        <w:numPr>
          <w:ilvl w:val="0"/>
          <w:numId w:val="42"/>
        </w:numPr>
        <w:ind w:left="284" w:hanging="142"/>
      </w:pPr>
      <w:r>
        <w:t xml:space="preserve">If you find a live flying-fox on the ground, do not touch it. Always call a wildlife rescuer to assist. </w:t>
      </w:r>
    </w:p>
    <w:p w14:paraId="072F4DA6" w14:textId="09A5140C" w:rsidR="00D72099" w:rsidRDefault="0042262A" w:rsidP="00203672">
      <w:pPr>
        <w:pStyle w:val="ListBullet"/>
        <w:numPr>
          <w:ilvl w:val="0"/>
          <w:numId w:val="42"/>
        </w:numPr>
        <w:ind w:left="284" w:hanging="142"/>
      </w:pPr>
      <w:r>
        <w:t xml:space="preserve">Check </w:t>
      </w:r>
      <w:r w:rsidR="00455EF6">
        <w:t>a</w:t>
      </w:r>
      <w:r>
        <w:t xml:space="preserve"> </w:t>
      </w:r>
      <w:r w:rsidR="00794868">
        <w:t xml:space="preserve">lifeless </w:t>
      </w:r>
      <w:r w:rsidR="005A7874">
        <w:t>flying-fox</w:t>
      </w:r>
      <w:r>
        <w:t xml:space="preserve"> </w:t>
      </w:r>
      <w:r w:rsidR="00455EF6">
        <w:t xml:space="preserve">on the ground </w:t>
      </w:r>
      <w:r>
        <w:t>is dead</w:t>
      </w:r>
      <w:r w:rsidR="007D5C47">
        <w:t xml:space="preserve"> and doesn’t have a pup,</w:t>
      </w:r>
      <w:r>
        <w:t xml:space="preserve"> by </w:t>
      </w:r>
      <w:r w:rsidR="00455EF6">
        <w:t xml:space="preserve">gently </w:t>
      </w:r>
      <w:r>
        <w:t>turning it over</w:t>
      </w:r>
      <w:r w:rsidR="00E40521">
        <w:t xml:space="preserve"> </w:t>
      </w:r>
      <w:r>
        <w:t>with a shovel.</w:t>
      </w:r>
      <w:r w:rsidR="0029369C">
        <w:t xml:space="preserve"> Wear gloves</w:t>
      </w:r>
      <w:r w:rsidR="00B30660">
        <w:t xml:space="preserve"> and avoid direct contact</w:t>
      </w:r>
      <w:r w:rsidR="0029369C">
        <w:t>.</w:t>
      </w:r>
    </w:p>
    <w:p w14:paraId="281B7A56" w14:textId="7C332523" w:rsidR="0042262A" w:rsidRDefault="00425FED" w:rsidP="00203672">
      <w:pPr>
        <w:pStyle w:val="ListBullet"/>
        <w:numPr>
          <w:ilvl w:val="0"/>
          <w:numId w:val="42"/>
        </w:numPr>
        <w:ind w:left="284" w:hanging="142"/>
      </w:pPr>
      <w:r>
        <w:t>Don’t</w:t>
      </w:r>
      <w:r w:rsidR="00905569">
        <w:t xml:space="preserve"> directly handl</w:t>
      </w:r>
      <w:r>
        <w:t>e</w:t>
      </w:r>
      <w:r w:rsidR="00CD3439">
        <w:t xml:space="preserve"> dead flying-fox</w:t>
      </w:r>
      <w:r w:rsidR="00D85BE7">
        <w:t>es if you need to remove one</w:t>
      </w:r>
      <w:r w:rsidR="00794868">
        <w:t xml:space="preserve"> from your property</w:t>
      </w:r>
      <w:r w:rsidR="00905569">
        <w:t>. U</w:t>
      </w:r>
      <w:r w:rsidR="00C1312E">
        <w:t>se</w:t>
      </w:r>
      <w:r w:rsidR="0042262A">
        <w:t xml:space="preserve"> </w:t>
      </w:r>
      <w:r w:rsidR="00F2199F">
        <w:t xml:space="preserve">gloves and </w:t>
      </w:r>
      <w:r w:rsidR="00455EF6">
        <w:t>a</w:t>
      </w:r>
      <w:r w:rsidR="0042262A">
        <w:t xml:space="preserve"> shovel </w:t>
      </w:r>
      <w:r w:rsidR="00455EF6">
        <w:t>to</w:t>
      </w:r>
      <w:r w:rsidR="0042262A">
        <w:t xml:space="preserve"> </w:t>
      </w:r>
      <w:r w:rsidR="001731F6">
        <w:t xml:space="preserve">put </w:t>
      </w:r>
      <w:r w:rsidR="00794868">
        <w:t>the</w:t>
      </w:r>
      <w:r w:rsidR="00D72099">
        <w:t xml:space="preserve"> </w:t>
      </w:r>
      <w:r w:rsidR="0042262A">
        <w:t xml:space="preserve">animal in </w:t>
      </w:r>
      <w:r w:rsidR="00F00B29">
        <w:t>a</w:t>
      </w:r>
      <w:r w:rsidR="0042262A">
        <w:t xml:space="preserve"> </w:t>
      </w:r>
      <w:r w:rsidR="002F5159">
        <w:t xml:space="preserve">strong </w:t>
      </w:r>
      <w:r w:rsidR="0042262A">
        <w:t>plastic bag</w:t>
      </w:r>
      <w:r w:rsidR="00F00B29">
        <w:t xml:space="preserve">, double bag </w:t>
      </w:r>
      <w:r w:rsidR="00122576">
        <w:t xml:space="preserve">it </w:t>
      </w:r>
      <w:r w:rsidR="008C44CA">
        <w:t>and seal</w:t>
      </w:r>
      <w:r w:rsidR="0042262A">
        <w:t>.</w:t>
      </w:r>
      <w:r w:rsidR="000A7627">
        <w:t xml:space="preserve"> </w:t>
      </w:r>
      <w:r w:rsidR="003A5051">
        <w:t>C</w:t>
      </w:r>
      <w:r w:rsidR="0042262A">
        <w:t>arcasses</w:t>
      </w:r>
      <w:r w:rsidR="00CA337D">
        <w:t xml:space="preserve"> and gloves</w:t>
      </w:r>
      <w:r w:rsidR="0042262A">
        <w:t xml:space="preserve"> should be disposed of </w:t>
      </w:r>
      <w:r w:rsidR="00236395">
        <w:t>according to</w:t>
      </w:r>
      <w:r w:rsidR="008D35BD">
        <w:t xml:space="preserve"> </w:t>
      </w:r>
      <w:r w:rsidR="0042262A">
        <w:t xml:space="preserve">local government by-laws. </w:t>
      </w:r>
      <w:r w:rsidR="00455EF6">
        <w:t xml:space="preserve">Wash hands </w:t>
      </w:r>
      <w:r w:rsidR="00553A32">
        <w:t xml:space="preserve">thoroughly </w:t>
      </w:r>
      <w:r w:rsidR="005C1D57">
        <w:t xml:space="preserve">with soap </w:t>
      </w:r>
      <w:r w:rsidR="00455EF6">
        <w:t xml:space="preserve">and dry afterwards. </w:t>
      </w:r>
    </w:p>
    <w:p w14:paraId="52B32E27" w14:textId="79903B1F" w:rsidR="00553A32" w:rsidRDefault="00553A32" w:rsidP="00203672">
      <w:pPr>
        <w:pStyle w:val="ListBullet"/>
        <w:numPr>
          <w:ilvl w:val="0"/>
          <w:numId w:val="42"/>
        </w:numPr>
        <w:ind w:left="284" w:hanging="142"/>
      </w:pPr>
      <w:r>
        <w:t>Call your local electricity distributor to remove dead flying-foxes from powerlines.</w:t>
      </w:r>
      <w:r w:rsidR="00694E14">
        <w:t xml:space="preserve"> Councils can assist to remove dead flying-foxes from nature strips.</w:t>
      </w:r>
    </w:p>
    <w:p w14:paraId="59986EB3" w14:textId="77777777" w:rsidR="0042262A" w:rsidRPr="00113CFE" w:rsidRDefault="0042262A" w:rsidP="0042262A">
      <w:pPr>
        <w:pStyle w:val="DisclaimerText"/>
        <w:framePr w:wrap="around"/>
      </w:pPr>
      <w:r>
        <w:rPr>
          <w:noProof/>
        </w:rPr>
        <mc:AlternateContent>
          <mc:Choice Requires="wps">
            <w:drawing>
              <wp:inline distT="0" distB="0" distL="0" distR="0" wp14:anchorId="130E1B8A" wp14:editId="1F432E70">
                <wp:extent cx="5287198" cy="985860"/>
                <wp:effectExtent l="0" t="0" r="8890" b="5080"/>
                <wp:docPr id="1856150549"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331222D" w14:textId="77777777" w:rsidR="0042262A" w:rsidRPr="00447D52" w:rsidRDefault="0042262A" w:rsidP="0042262A">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30E1B8A" id="Acknowledgement" o:spid="_x0000_s1030"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6+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29l+Wqni+M8SobphZza5rYN9Q6+6oQfcExZjI7haPUiiEhqQGKSGVMr/+9t3bY6hgNSEb&#10;TMNFYn+uqOEJEV8kxs1oluGH+uq0zKuos6Ad5+OgLYM2PpnmWJKr5lKBMtw9BBhE7+DEIJZGNY+Y&#10;3Rd+YyxRybA9OB7ESwcNC5j9jF9cBBkzE3m7kfeaeehQpzj6Q/tIjSYaIgAwoL6qYXTS+TB5kGdv&#10;0Nl6T6kuVk6VtR9LgfSO2F7BvA110v838AM91oPV7h/M+W8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LMxPr5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331222D" w14:textId="77777777" w:rsidR="0042262A" w:rsidRPr="00447D52" w:rsidRDefault="0042262A" w:rsidP="0042262A">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6F594617" wp14:editId="4EE2E487">
            <wp:simplePos x="0" y="0"/>
            <wp:positionH relativeFrom="page">
              <wp:posOffset>4824730</wp:posOffset>
            </wp:positionH>
            <wp:positionV relativeFrom="line">
              <wp:posOffset>0</wp:posOffset>
            </wp:positionV>
            <wp:extent cx="1656000" cy="986400"/>
            <wp:effectExtent l="0" t="0" r="1905" b="4445"/>
            <wp:wrapNone/>
            <wp:docPr id="214951950"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47DBB646" w14:textId="366A6B07" w:rsidR="0042262A" w:rsidRDefault="0042262A" w:rsidP="0042262A">
      <w:pPr>
        <w:pStyle w:val="DisclaimerText"/>
        <w:framePr w:wrap="around"/>
      </w:pPr>
      <w:r w:rsidRPr="00113CFE">
        <w:t xml:space="preserve">© The State of Victoria Department of Energy, Environment and Climate Action </w:t>
      </w:r>
      <w:r w:rsidR="008578ED">
        <w:t>August</w:t>
      </w:r>
      <w:r>
        <w:t xml:space="preserve"> 2024</w:t>
      </w:r>
      <w:r w:rsidRPr="00113CFE">
        <w:t>.</w:t>
      </w:r>
    </w:p>
    <w:p w14:paraId="52EC6ED3" w14:textId="19B62050" w:rsidR="0042262A" w:rsidRPr="00113CFE" w:rsidRDefault="0042262A" w:rsidP="0042262A">
      <w:pPr>
        <w:pStyle w:val="DisclaimerText"/>
        <w:framePr w:wrap="around"/>
      </w:pPr>
      <w:r>
        <w:t>All photos courtesy of Doug Gimesy.</w:t>
      </w:r>
    </w:p>
    <w:p w14:paraId="536474DC" w14:textId="77777777" w:rsidR="0042262A" w:rsidRPr="008B65E6" w:rsidRDefault="0042262A" w:rsidP="0042262A">
      <w:pPr>
        <w:pStyle w:val="DisclaimerText"/>
        <w:framePr w:wrap="around"/>
        <w:rPr>
          <w:rFonts w:ascii="Arial Bold" w:hAnsi="Arial Bold"/>
        </w:rPr>
      </w:pPr>
      <w:r w:rsidRPr="008B65E6">
        <w:rPr>
          <w:rFonts w:ascii="Arial Bold" w:hAnsi="Arial Bold"/>
        </w:rPr>
        <w:t>Creative Commons</w:t>
      </w:r>
    </w:p>
    <w:p w14:paraId="4FE3FE74" w14:textId="77777777" w:rsidR="0042262A" w:rsidRPr="00113CFE" w:rsidRDefault="0042262A" w:rsidP="0042262A">
      <w:pPr>
        <w:pStyle w:val="DisclaimerText"/>
        <w:framePr w:wrap="around"/>
        <w:rPr>
          <w:rFonts w:ascii="Arial Bold" w:hAnsi="Arial Bold"/>
        </w:rPr>
      </w:pPr>
      <w:r w:rsidRPr="00113CFE">
        <w:t xml:space="preserve">This work is licensed under a Creative Commons Attribution 4.0 International licence, visit the </w:t>
      </w:r>
      <w:hyperlink r:id="rId41" w:tooltip="Creative Commons website" w:history="1">
        <w:r w:rsidRPr="00113CFE">
          <w:rPr>
            <w:u w:val="single"/>
          </w:rPr>
          <w:t>Creative Commons website</w:t>
        </w:r>
      </w:hyperlink>
      <w:r w:rsidRPr="00113CFE">
        <w:t xml:space="preserve"> (</w:t>
      </w:r>
      <w:hyperlink r:id="rId42" w:history="1">
        <w:r w:rsidRPr="00113CFE">
          <w:t>http://creativecommons.org/licenses/by/4.0/</w:t>
        </w:r>
      </w:hyperlink>
      <w:r w:rsidRPr="00113CFE">
        <w:t>).</w:t>
      </w:r>
    </w:p>
    <w:p w14:paraId="78A57C82" w14:textId="77777777" w:rsidR="0042262A" w:rsidRDefault="0042262A" w:rsidP="0042262A">
      <w:pPr>
        <w:pStyle w:val="DisclaimerText"/>
        <w:framePr w:wrap="around"/>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C4BB7A4" w14:textId="7E2B9358" w:rsidR="001871B3" w:rsidRPr="001871B3" w:rsidRDefault="001871B3" w:rsidP="0042262A">
      <w:pPr>
        <w:pStyle w:val="DisclaimerText"/>
        <w:framePr w:wrap="around"/>
      </w:pPr>
      <w:r w:rsidRPr="001871B3">
        <w:rPr>
          <w:b/>
          <w:bCs/>
        </w:rPr>
        <w:t xml:space="preserve">ISBN </w:t>
      </w:r>
      <w:r w:rsidRPr="001871B3">
        <w:t xml:space="preserve">978-1-76136-880-6 </w:t>
      </w:r>
      <w:r w:rsidRPr="001871B3">
        <w:rPr>
          <w:b/>
          <w:bCs/>
        </w:rPr>
        <w:t>(pdf/online/MS word)</w:t>
      </w:r>
    </w:p>
    <w:p w14:paraId="2FEEB802" w14:textId="77777777" w:rsidR="0042262A" w:rsidRPr="008B65E6" w:rsidRDefault="0042262A" w:rsidP="0042262A">
      <w:pPr>
        <w:pStyle w:val="DisclaimerText"/>
        <w:framePr w:wrap="around"/>
        <w:rPr>
          <w:rFonts w:ascii="Arial Bold" w:hAnsi="Arial Bold"/>
        </w:rPr>
      </w:pPr>
      <w:r w:rsidRPr="008B65E6">
        <w:rPr>
          <w:rFonts w:ascii="Arial Bold" w:hAnsi="Arial Bold"/>
        </w:rPr>
        <w:t>Disclaimer</w:t>
      </w:r>
    </w:p>
    <w:p w14:paraId="7415DEA5" w14:textId="77777777" w:rsidR="0042262A" w:rsidRPr="00113CFE" w:rsidRDefault="0042262A" w:rsidP="0042262A">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60B4972" w14:textId="77777777" w:rsidR="0042262A" w:rsidRPr="008B65E6" w:rsidRDefault="0042262A" w:rsidP="0042262A">
      <w:pPr>
        <w:pStyle w:val="DisclaimerText12pt"/>
        <w:framePr w:wrap="around"/>
        <w:rPr>
          <w:rFonts w:ascii="Arial Bold" w:hAnsi="Arial Bold"/>
        </w:rPr>
      </w:pPr>
      <w:r w:rsidRPr="008B65E6">
        <w:rPr>
          <w:rFonts w:ascii="Arial Bold" w:hAnsi="Arial Bold"/>
        </w:rPr>
        <w:t>Accessibility</w:t>
      </w:r>
    </w:p>
    <w:p w14:paraId="7A0D444C" w14:textId="5F1E6C3F" w:rsidR="0042262A" w:rsidRPr="00113CFE" w:rsidRDefault="0042262A" w:rsidP="0042262A">
      <w:pPr>
        <w:pStyle w:val="DisclaimerText12pt"/>
        <w:framePr w:wrap="around"/>
      </w:pPr>
      <w:r w:rsidRPr="00113CFE">
        <w:t xml:space="preserve">To receive this document in an alternative format, phone the Customer Service Centre on 136 186, email </w:t>
      </w:r>
      <w:hyperlink r:id="rId43" w:history="1">
        <w:r w:rsidRPr="00113CFE">
          <w:rPr>
            <w:szCs w:val="24"/>
            <w:u w:val="single"/>
          </w:rPr>
          <w:t>customer.service@delwp.vic.gov.au</w:t>
        </w:r>
      </w:hyperlink>
      <w:r w:rsidRPr="00113CFE">
        <w:t xml:space="preserve">, or contact National Relay Service on 133 677. Available at </w:t>
      </w:r>
      <w:hyperlink r:id="rId44" w:tooltip="Department of Energy, Environment and Climate Action website" w:history="1">
        <w:r w:rsidRPr="00113CFE">
          <w:rPr>
            <w:szCs w:val="24"/>
            <w:u w:val="single"/>
          </w:rPr>
          <w:t>DEECA website</w:t>
        </w:r>
      </w:hyperlink>
      <w:r w:rsidRPr="00113CFE">
        <w:t xml:space="preserve"> (www.deeca.vic.gov.au). </w:t>
      </w:r>
    </w:p>
    <w:p w14:paraId="6A02060D" w14:textId="77777777" w:rsidR="0042262A" w:rsidRDefault="0042262A" w:rsidP="0042262A">
      <w:pPr>
        <w:pStyle w:val="Heading3"/>
      </w:pPr>
      <w:r>
        <w:t>Contacts</w:t>
      </w:r>
    </w:p>
    <w:p w14:paraId="3A28C664" w14:textId="5346BC49" w:rsidR="0042262A" w:rsidRDefault="001F6783" w:rsidP="0042262A">
      <w:r>
        <w:t xml:space="preserve">To find a local wildlife rescuer, shelter operator or foster carer, call </w:t>
      </w:r>
      <w:r w:rsidRPr="005E0FE9">
        <w:rPr>
          <w:b/>
          <w:bCs/>
        </w:rPr>
        <w:t>136 186</w:t>
      </w:r>
      <w:r>
        <w:t xml:space="preserve">, or visit DEECA’s Help for Injured Wildlife Tool at </w:t>
      </w:r>
      <w:hyperlink r:id="rId45" w:history="1">
        <w:r w:rsidR="008C54A6" w:rsidRPr="00B472BD">
          <w:rPr>
            <w:rStyle w:val="Hyperlink"/>
          </w:rPr>
          <w:t>www.wildlife.vic.gov.au/hfiw</w:t>
        </w:r>
      </w:hyperlink>
      <w:r w:rsidR="008C54A6">
        <w:t xml:space="preserve">. </w:t>
      </w:r>
    </w:p>
    <w:p w14:paraId="3741FE44" w14:textId="7116C4FB" w:rsidR="005C02C3" w:rsidRDefault="00FE133E" w:rsidP="0042262A">
      <w:r>
        <w:t>F</w:t>
      </w:r>
      <w:r w:rsidR="003C29EC">
        <w:t>ind your electricity distributor</w:t>
      </w:r>
      <w:r>
        <w:t xml:space="preserve"> using</w:t>
      </w:r>
      <w:r w:rsidR="00DA6169">
        <w:t xml:space="preserve"> DEECA’s </w:t>
      </w:r>
      <w:r>
        <w:t>online</w:t>
      </w:r>
      <w:r w:rsidR="00DA6169">
        <w:t xml:space="preserve"> map </w:t>
      </w:r>
      <w:r w:rsidR="0001232E">
        <w:t>at</w:t>
      </w:r>
      <w:r w:rsidR="00B93953">
        <w:t xml:space="preserve"> </w:t>
      </w:r>
      <w:hyperlink r:id="rId46" w:history="1">
        <w:r w:rsidR="00290E53" w:rsidRPr="00F21908">
          <w:rPr>
            <w:rStyle w:val="Hyperlink"/>
          </w:rPr>
          <w:t>www.energy.vic.gov.au/households/find-your-energy-distributor</w:t>
        </w:r>
      </w:hyperlink>
      <w:r w:rsidR="00290E53">
        <w:t xml:space="preserve">. </w:t>
      </w:r>
      <w:r w:rsidR="005C02C3">
        <w:t>Victoria’s five distributors are:</w:t>
      </w:r>
    </w:p>
    <w:p w14:paraId="0909CA3C" w14:textId="77777777" w:rsidR="00175E7B" w:rsidRDefault="00175E7B" w:rsidP="00D05A1E">
      <w:pPr>
        <w:pStyle w:val="ListBullet"/>
        <w:numPr>
          <w:ilvl w:val="0"/>
          <w:numId w:val="44"/>
        </w:numPr>
        <w:ind w:left="284" w:hanging="142"/>
      </w:pPr>
      <w:r>
        <w:t xml:space="preserve">Ausnet Services: eastern Victoria and Melbourne’s outer northern and eastern suburbs </w:t>
      </w:r>
      <w:r w:rsidRPr="00D13805">
        <w:rPr>
          <w:b/>
          <w:bCs/>
        </w:rPr>
        <w:t>1300 360 795</w:t>
      </w:r>
    </w:p>
    <w:p w14:paraId="26DF39DB" w14:textId="091192A8" w:rsidR="00175E7B" w:rsidRPr="00D13805" w:rsidRDefault="001753AA" w:rsidP="00D05A1E">
      <w:pPr>
        <w:pStyle w:val="ListBullet"/>
        <w:numPr>
          <w:ilvl w:val="0"/>
          <w:numId w:val="44"/>
        </w:numPr>
        <w:ind w:left="284" w:hanging="142"/>
        <w:rPr>
          <w:b/>
          <w:bCs/>
        </w:rPr>
      </w:pPr>
      <w:r>
        <w:t>CitiPower</w:t>
      </w:r>
      <w:r w:rsidR="00175E7B">
        <w:t xml:space="preserve">: Melbourne city and inner suburbs </w:t>
      </w:r>
      <w:r w:rsidR="00175E7B" w:rsidRPr="00D13805">
        <w:rPr>
          <w:b/>
          <w:bCs/>
        </w:rPr>
        <w:t>1300 301 101</w:t>
      </w:r>
    </w:p>
    <w:p w14:paraId="5CBB40C7" w14:textId="77777777" w:rsidR="00175E7B" w:rsidRPr="00A02247" w:rsidRDefault="00175E7B" w:rsidP="00D05A1E">
      <w:pPr>
        <w:pStyle w:val="ListBullet"/>
        <w:numPr>
          <w:ilvl w:val="0"/>
          <w:numId w:val="44"/>
        </w:numPr>
        <w:ind w:left="284" w:hanging="142"/>
      </w:pPr>
      <w:r>
        <w:t xml:space="preserve">Jemena: Melbourne’s northern and north-western suburbs </w:t>
      </w:r>
      <w:r w:rsidRPr="00D13805">
        <w:rPr>
          <w:b/>
          <w:bCs/>
        </w:rPr>
        <w:t>1300 131 871</w:t>
      </w:r>
    </w:p>
    <w:p w14:paraId="5746E4F7" w14:textId="5B633B98" w:rsidR="00B93953" w:rsidRDefault="005C02C3" w:rsidP="00D05A1E">
      <w:pPr>
        <w:pStyle w:val="ListBullet"/>
        <w:numPr>
          <w:ilvl w:val="0"/>
          <w:numId w:val="44"/>
        </w:numPr>
        <w:ind w:left="284" w:hanging="142"/>
      </w:pPr>
      <w:r>
        <w:t>Powercor</w:t>
      </w:r>
      <w:r w:rsidR="00E62BEB">
        <w:t xml:space="preserve">: </w:t>
      </w:r>
      <w:r w:rsidR="004424BA">
        <w:t>w</w:t>
      </w:r>
      <w:r w:rsidR="00E62BEB">
        <w:t xml:space="preserve">estern Victoria and Melbourne’s western suburbs </w:t>
      </w:r>
      <w:r w:rsidR="00E62BEB" w:rsidRPr="00D13805">
        <w:rPr>
          <w:b/>
          <w:bCs/>
        </w:rPr>
        <w:t>13 22 06</w:t>
      </w:r>
      <w:r w:rsidR="00B93953">
        <w:t xml:space="preserve"> </w:t>
      </w:r>
    </w:p>
    <w:p w14:paraId="4CCFECEB" w14:textId="73F48D5C" w:rsidR="004424BA" w:rsidRPr="00644975" w:rsidRDefault="00BC4330" w:rsidP="00D05A1E">
      <w:pPr>
        <w:pStyle w:val="ListBullet"/>
        <w:numPr>
          <w:ilvl w:val="0"/>
          <w:numId w:val="44"/>
        </w:numPr>
        <w:ind w:left="284" w:hanging="142"/>
      </w:pPr>
      <w:r>
        <w:t xml:space="preserve">United Energy Distribution: Melbourne’s southern suburbs and Mornington Peninsula </w:t>
      </w:r>
      <w:r w:rsidRPr="00D13805">
        <w:rPr>
          <w:b/>
          <w:bCs/>
        </w:rPr>
        <w:t>1300 131 689</w:t>
      </w:r>
    </w:p>
    <w:p w14:paraId="03C503B3" w14:textId="77777777" w:rsidR="00644975" w:rsidRDefault="00644975" w:rsidP="00644975">
      <w:pPr>
        <w:pStyle w:val="SmallBodyText"/>
      </w:pPr>
    </w:p>
    <w:p w14:paraId="103D028C" w14:textId="73EF4AEA" w:rsidR="00812255" w:rsidRPr="004774EC" w:rsidRDefault="00A02247" w:rsidP="00A02247">
      <w:pPr>
        <w:pStyle w:val="BodyText"/>
      </w:pPr>
      <w:r w:rsidRPr="004774EC">
        <w:rPr>
          <w:noProof/>
        </w:rPr>
        <mc:AlternateContent>
          <mc:Choice Requires="wps">
            <w:drawing>
              <wp:inline distT="0" distB="0" distL="0" distR="0" wp14:anchorId="3E19F515" wp14:editId="302CDED3">
                <wp:extent cx="3067050" cy="2057400"/>
                <wp:effectExtent l="0" t="0" r="0" b="0"/>
                <wp:docPr id="30" name="Rectangle 30" descr="Flying-fox in flight with pup"/>
                <wp:cNvGraphicFramePr/>
                <a:graphic xmlns:a="http://schemas.openxmlformats.org/drawingml/2006/main">
                  <a:graphicData uri="http://schemas.microsoft.com/office/word/2010/wordprocessingShape">
                    <wps:wsp>
                      <wps:cNvSpPr/>
                      <wps:spPr>
                        <a:xfrm>
                          <a:off x="0" y="0"/>
                          <a:ext cx="3067050" cy="2057400"/>
                        </a:xfrm>
                        <a:prstGeom prst="rect">
                          <a:avLst/>
                        </a:prstGeom>
                        <a:blipFill dpi="0" rotWithShape="1">
                          <a:blip r:embed="rId47">
                            <a:extLst>
                              <a:ext uri="{28A0092B-C50C-407E-A947-70E740481C1C}">
                                <a14:useLocalDpi xmlns:a14="http://schemas.microsoft.com/office/drawing/2010/main"/>
                              </a:ext>
                            </a:extLst>
                          </a:blip>
                          <a:srcRect/>
                          <a:stretch>
                            <a:fillRect l="-319" r="319" b="-200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5EF489" id="Rectangle 30" o:spid="_x0000_s1026" alt="Flying-fox in flight with pup" style="width:241.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" stroked="f" strokeweight="2pt">
                <v:fill r:id="rId48" o:title="Flying-fox in flight with pup" recolor="t" rotate="t" type="frame"/>
                <w10:anchorlock/>
              </v:rect>
            </w:pict>
          </mc:Fallback>
        </mc:AlternateContent>
      </w:r>
    </w:p>
    <w:sectPr w:rsidR="00812255" w:rsidRPr="004774EC" w:rsidSect="00A60698">
      <w:headerReference w:type="default" r:id="rId49"/>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4E577" w14:textId="77777777" w:rsidR="00F20315" w:rsidRDefault="00F20315" w:rsidP="00CD157B">
      <w:pPr>
        <w:pStyle w:val="NoSpacing"/>
      </w:pPr>
    </w:p>
    <w:p w14:paraId="0653BB22" w14:textId="77777777" w:rsidR="00F20315" w:rsidRDefault="00F20315"/>
  </w:endnote>
  <w:endnote w:type="continuationSeparator" w:id="0">
    <w:p w14:paraId="63F0D8E8" w14:textId="77777777" w:rsidR="00F20315" w:rsidRDefault="00F20315" w:rsidP="00CD157B">
      <w:pPr>
        <w:pStyle w:val="NoSpacing"/>
      </w:pPr>
    </w:p>
    <w:p w14:paraId="29BE37FD" w14:textId="77777777" w:rsidR="00F20315" w:rsidRDefault="00F20315"/>
  </w:endnote>
  <w:endnote w:type="continuationNotice" w:id="1">
    <w:p w14:paraId="42DCC4CB" w14:textId="77777777" w:rsidR="00F20315" w:rsidRDefault="00F20315" w:rsidP="00CD157B">
      <w:pPr>
        <w:pStyle w:val="NoSpacing"/>
      </w:pPr>
    </w:p>
    <w:p w14:paraId="2A767DDC" w14:textId="77777777" w:rsidR="00F20315" w:rsidRDefault="00F20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30F2A3C4" w14:textId="77777777">
      <w:trPr>
        <w:trHeight w:val="397"/>
      </w:trPr>
      <w:tc>
        <w:tcPr>
          <w:tcW w:w="340" w:type="dxa"/>
        </w:tcPr>
        <w:p w14:paraId="19DCC5A7"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BC46FA8" wp14:editId="29FC3E86">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37C6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C46FA8" id="_x0000_t202" coordsize="21600,21600" o:spt="202" path="m,l,21600r21600,l21600,xe">
                    <v:stroke joinstyle="miter"/>
                    <v:path gradientshapeok="t" o:connecttype="rect"/>
                  </v:shapetype>
                  <v:shape id="MSIPCMd41d487498efc429735b0ad9"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C337C64"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45974466" w14:textId="5D043942" w:rsidR="00A60698" w:rsidRDefault="00C844CB" w:rsidP="00A60698">
          <w:pPr>
            <w:pStyle w:val="FooterEven"/>
          </w:pPr>
          <w:r>
            <w:fldChar w:fldCharType="begin"/>
          </w:r>
          <w:r>
            <w:instrText xml:space="preserve"> DOCPROPERTY  xFooterTitle  \* MERGEFORMAT </w:instrText>
          </w:r>
          <w:r>
            <w:fldChar w:fldCharType="separate"/>
          </w:r>
          <w:r w:rsidR="006334DE">
            <w:t>Flying-foxes and powerlines</w:t>
          </w:r>
          <w:r>
            <w:fldChar w:fldCharType="end"/>
          </w:r>
        </w:p>
        <w:p w14:paraId="5727E7C0" w14:textId="04B3B61F" w:rsidR="00A60698" w:rsidRPr="00810C40" w:rsidRDefault="00C844CB" w:rsidP="00A60698">
          <w:pPr>
            <w:pStyle w:val="FooterEven"/>
          </w:pPr>
          <w:r>
            <w:fldChar w:fldCharType="begin"/>
          </w:r>
          <w:r>
            <w:instrText xml:space="preserve"> DOCPROPERTY  xFooterSubtitle  \* MERGEFORMAT </w:instrText>
          </w:r>
          <w:r>
            <w:fldChar w:fldCharType="separate"/>
          </w:r>
          <w:r w:rsidR="006334DE">
            <w:t>What to do if you find an electrocuted flying-fox</w:t>
          </w:r>
          <w:r>
            <w:fldChar w:fldCharType="end"/>
          </w:r>
        </w:p>
      </w:tc>
    </w:tr>
  </w:tbl>
  <w:p w14:paraId="67816912"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3CC74E3" w14:textId="77777777">
      <w:trPr>
        <w:trHeight w:val="397"/>
      </w:trPr>
      <w:tc>
        <w:tcPr>
          <w:tcW w:w="9071" w:type="dxa"/>
        </w:tcPr>
        <w:p w14:paraId="69CE2CAD" w14:textId="2B7128AC"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4CF760E3" wp14:editId="494CC5DF">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CC67B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F760E3" id="_x0000_t202" coordsize="21600,21600" o:spt="202" path="m,l,21600r21600,l21600,xe">
                    <v:stroke joinstyle="miter"/>
                    <v:path gradientshapeok="t" o:connecttype="rect"/>
                  </v:shapetype>
                  <v:shape id="MSIPCMf06243479182866449a44a80" o:spid="_x0000_s1032"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2CC67B1"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C844CB">
            <w:fldChar w:fldCharType="begin"/>
          </w:r>
          <w:r w:rsidR="00C844CB">
            <w:instrText xml:space="preserve"> DOCPROPERTY  xFooterTitle  \* MERGEFORMAT </w:instrText>
          </w:r>
          <w:r w:rsidR="00C844CB">
            <w:fldChar w:fldCharType="separate"/>
          </w:r>
          <w:r w:rsidR="006334DE">
            <w:t>Flying-foxes and powerlines</w:t>
          </w:r>
          <w:r w:rsidR="00C844CB">
            <w:fldChar w:fldCharType="end"/>
          </w:r>
        </w:p>
        <w:p w14:paraId="2594E0F6" w14:textId="2DF7BB3A" w:rsidR="00CD157B" w:rsidRPr="00CB1FB7" w:rsidRDefault="00C844CB" w:rsidP="00A60698">
          <w:pPr>
            <w:pStyle w:val="FooterOdd"/>
            <w:rPr>
              <w:b/>
            </w:rPr>
          </w:pPr>
          <w:r>
            <w:fldChar w:fldCharType="begin"/>
          </w:r>
          <w:r>
            <w:instrText xml:space="preserve"> DOCPROPERTY  xFooterSubtitle  \* MERGEFORMAT </w:instrText>
          </w:r>
          <w:r>
            <w:fldChar w:fldCharType="separate"/>
          </w:r>
          <w:r w:rsidR="006334DE">
            <w:t>What to do if you find an electrocuted flying-fox</w:t>
          </w:r>
          <w:r>
            <w:fldChar w:fldCharType="end"/>
          </w:r>
        </w:p>
      </w:tc>
      <w:tc>
        <w:tcPr>
          <w:tcW w:w="340" w:type="dxa"/>
        </w:tcPr>
        <w:p w14:paraId="5B86F75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5AD1AF5"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55AC7"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214FDAF3" wp14:editId="0F8F5514">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327040"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4FDAF3" id="_x0000_t202" coordsize="21600,21600" o:spt="202" path="m,l,21600r21600,l21600,xe">
              <v:stroke joinstyle="miter"/>
              <v:path gradientshapeok="t" o:connecttype="rect"/>
            </v:shapetype>
            <v:shape id="MSIPCMa5c1429cb2fb4d86c9f40d55" o:spid="_x0000_s1033"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3A327040"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6F9B7" w14:textId="77777777" w:rsidR="00F20315" w:rsidRPr="0056073C" w:rsidRDefault="00F20315" w:rsidP="005D764F">
      <w:pPr>
        <w:pStyle w:val="FootnoteSeparator"/>
      </w:pPr>
    </w:p>
    <w:p w14:paraId="4CA6C9B5" w14:textId="77777777" w:rsidR="00F20315" w:rsidRDefault="00F20315"/>
  </w:footnote>
  <w:footnote w:type="continuationSeparator" w:id="0">
    <w:p w14:paraId="31790D90" w14:textId="77777777" w:rsidR="00F20315" w:rsidRPr="00CA30B7" w:rsidRDefault="00F20315" w:rsidP="006D5A90">
      <w:pPr>
        <w:rPr>
          <w:lang w:val="en-US"/>
        </w:rPr>
      </w:pPr>
      <w:r w:rsidRPr="00CA30B7">
        <w:rPr>
          <w:lang w:val="en-US"/>
        </w:rPr>
        <w:t>_______</w:t>
      </w:r>
    </w:p>
    <w:p w14:paraId="0C0A1792" w14:textId="77777777" w:rsidR="00F20315" w:rsidRDefault="00F20315"/>
  </w:footnote>
  <w:footnote w:type="continuationNotice" w:id="1">
    <w:p w14:paraId="28980C3D" w14:textId="77777777" w:rsidR="00F20315" w:rsidRDefault="00F20315" w:rsidP="006D5A90"/>
    <w:p w14:paraId="6C1A4D42" w14:textId="77777777" w:rsidR="00F20315" w:rsidRDefault="00F203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51747"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644A8D2B" wp14:editId="1B16A9DA">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6F885F0"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b140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F7ED401" wp14:editId="4F9812F6">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9E744C"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181C5717" wp14:editId="1245BA2A">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500558"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803A890" wp14:editId="5F6664D7">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D9B9E6"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763785B6" wp14:editId="4B118FC0">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ECB4C3"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fdda24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7BC4A3AB" wp14:editId="41C7DF0B">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FB9997"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4AC514"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489C" w14:textId="77777777" w:rsidR="00CE7CC2" w:rsidRDefault="00CE7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0825" w14:textId="77777777" w:rsidR="00CE7CC2" w:rsidRDefault="00CE7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894AF"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08BF879B" wp14:editId="36C206A6">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2E51F08"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b140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C85D0C4" wp14:editId="44A6CD77">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E6E019"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4E25150A" wp14:editId="7FA4ED0E">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04F5E1C"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75273CC6" wp14:editId="7D538085">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0D8149D"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776739E" wp14:editId="663E2D44">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7D6E85E"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fdda24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A5B84BB" wp14:editId="240003E1">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D49F053"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42C05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B0B6401"/>
    <w:multiLevelType w:val="hybridMultilevel"/>
    <w:tmpl w:val="8CDA300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2B7669"/>
    <w:multiLevelType w:val="hybridMultilevel"/>
    <w:tmpl w:val="C9264E9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8" w15:restartNumberingAfterBreak="0">
    <w:nsid w:val="30F55916"/>
    <w:multiLevelType w:val="hybridMultilevel"/>
    <w:tmpl w:val="F65A74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3"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D284207"/>
    <w:multiLevelType w:val="multilevel"/>
    <w:tmpl w:val="675217B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4"/>
  </w:num>
  <w:num w:numId="2" w16cid:durableId="1128745877">
    <w:abstractNumId w:val="15"/>
  </w:num>
  <w:num w:numId="3" w16cid:durableId="170411264">
    <w:abstractNumId w:val="44"/>
  </w:num>
  <w:num w:numId="4" w16cid:durableId="985085104">
    <w:abstractNumId w:val="13"/>
  </w:num>
  <w:num w:numId="5" w16cid:durableId="1872112631">
    <w:abstractNumId w:val="16"/>
  </w:num>
  <w:num w:numId="6" w16cid:durableId="336812815">
    <w:abstractNumId w:val="30"/>
  </w:num>
  <w:num w:numId="7" w16cid:durableId="155153463">
    <w:abstractNumId w:val="4"/>
  </w:num>
  <w:num w:numId="8" w16cid:durableId="1428236886">
    <w:abstractNumId w:val="33"/>
  </w:num>
  <w:num w:numId="9" w16cid:durableId="1644658156">
    <w:abstractNumId w:val="25"/>
  </w:num>
  <w:num w:numId="10" w16cid:durableId="103154041">
    <w:abstractNumId w:val="35"/>
  </w:num>
  <w:num w:numId="11" w16cid:durableId="2129203638">
    <w:abstractNumId w:val="38"/>
  </w:num>
  <w:num w:numId="12" w16cid:durableId="377365663">
    <w:abstractNumId w:val="31"/>
  </w:num>
  <w:num w:numId="13" w16cid:durableId="1308436166">
    <w:abstractNumId w:val="32"/>
  </w:num>
  <w:num w:numId="14" w16cid:durableId="1335643199">
    <w:abstractNumId w:val="42"/>
  </w:num>
  <w:num w:numId="15" w16cid:durableId="384449836">
    <w:abstractNumId w:val="11"/>
  </w:num>
  <w:num w:numId="16" w16cid:durableId="1160577431">
    <w:abstractNumId w:val="34"/>
  </w:num>
  <w:num w:numId="17" w16cid:durableId="27071314">
    <w:abstractNumId w:val="9"/>
  </w:num>
  <w:num w:numId="18" w16cid:durableId="338120444">
    <w:abstractNumId w:val="7"/>
  </w:num>
  <w:num w:numId="19" w16cid:durableId="1673139647">
    <w:abstractNumId w:val="21"/>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7"/>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8"/>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2"/>
  </w:num>
  <w:num w:numId="36" w16cid:durableId="664823544">
    <w:abstractNumId w:val="48"/>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0"/>
  </w:num>
  <w:num w:numId="40" w16cid:durableId="160104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6191702">
    <w:abstractNumId w:val="3"/>
  </w:num>
  <w:num w:numId="42" w16cid:durableId="2081244351">
    <w:abstractNumId w:val="10"/>
  </w:num>
  <w:num w:numId="43" w16cid:durableId="368800720">
    <w:abstractNumId w:val="18"/>
  </w:num>
  <w:num w:numId="44" w16cid:durableId="136551740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Forest Fire and Regions"/>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42262A"/>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32E"/>
    <w:rsid w:val="00012474"/>
    <w:rsid w:val="000125A5"/>
    <w:rsid w:val="000128AB"/>
    <w:rsid w:val="0001294B"/>
    <w:rsid w:val="00012BCD"/>
    <w:rsid w:val="00012D6E"/>
    <w:rsid w:val="00012FAF"/>
    <w:rsid w:val="0001307F"/>
    <w:rsid w:val="000133B3"/>
    <w:rsid w:val="00013926"/>
    <w:rsid w:val="000139F9"/>
    <w:rsid w:val="00013C91"/>
    <w:rsid w:val="000147D8"/>
    <w:rsid w:val="00014AD2"/>
    <w:rsid w:val="000152AC"/>
    <w:rsid w:val="00015655"/>
    <w:rsid w:val="000160DB"/>
    <w:rsid w:val="0001645A"/>
    <w:rsid w:val="000166FE"/>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02"/>
    <w:rsid w:val="00051BFC"/>
    <w:rsid w:val="00051D5C"/>
    <w:rsid w:val="00052454"/>
    <w:rsid w:val="0005252A"/>
    <w:rsid w:val="000528CB"/>
    <w:rsid w:val="000531C8"/>
    <w:rsid w:val="00053C58"/>
    <w:rsid w:val="00053CC3"/>
    <w:rsid w:val="00054A64"/>
    <w:rsid w:val="0005566D"/>
    <w:rsid w:val="0005578D"/>
    <w:rsid w:val="00055A62"/>
    <w:rsid w:val="00056024"/>
    <w:rsid w:val="00056BA6"/>
    <w:rsid w:val="000574CC"/>
    <w:rsid w:val="000574DD"/>
    <w:rsid w:val="00057EB4"/>
    <w:rsid w:val="00060B9F"/>
    <w:rsid w:val="000610DD"/>
    <w:rsid w:val="0006141F"/>
    <w:rsid w:val="000634B5"/>
    <w:rsid w:val="000635FE"/>
    <w:rsid w:val="000636FD"/>
    <w:rsid w:val="00063A7B"/>
    <w:rsid w:val="00064148"/>
    <w:rsid w:val="000645D3"/>
    <w:rsid w:val="00064813"/>
    <w:rsid w:val="00065CC3"/>
    <w:rsid w:val="00066309"/>
    <w:rsid w:val="0006651D"/>
    <w:rsid w:val="00066580"/>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0D99"/>
    <w:rsid w:val="0008257E"/>
    <w:rsid w:val="00082701"/>
    <w:rsid w:val="00082883"/>
    <w:rsid w:val="00082CAC"/>
    <w:rsid w:val="00082EEC"/>
    <w:rsid w:val="00082F2B"/>
    <w:rsid w:val="00083241"/>
    <w:rsid w:val="000833E8"/>
    <w:rsid w:val="000838F2"/>
    <w:rsid w:val="00083C1F"/>
    <w:rsid w:val="00084244"/>
    <w:rsid w:val="0008438B"/>
    <w:rsid w:val="000843B4"/>
    <w:rsid w:val="00084998"/>
    <w:rsid w:val="00084E5E"/>
    <w:rsid w:val="000850F0"/>
    <w:rsid w:val="00085767"/>
    <w:rsid w:val="00085B6D"/>
    <w:rsid w:val="00086400"/>
    <w:rsid w:val="0008678B"/>
    <w:rsid w:val="00086C5B"/>
    <w:rsid w:val="00086C8C"/>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6F5"/>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62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B7EA6"/>
    <w:rsid w:val="000C02EC"/>
    <w:rsid w:val="000C036C"/>
    <w:rsid w:val="000C043D"/>
    <w:rsid w:val="000C254D"/>
    <w:rsid w:val="000C269E"/>
    <w:rsid w:val="000C2D7C"/>
    <w:rsid w:val="000C3365"/>
    <w:rsid w:val="000C3390"/>
    <w:rsid w:val="000C3827"/>
    <w:rsid w:val="000C3BCA"/>
    <w:rsid w:val="000C4032"/>
    <w:rsid w:val="000C4237"/>
    <w:rsid w:val="000C440C"/>
    <w:rsid w:val="000C446B"/>
    <w:rsid w:val="000C4598"/>
    <w:rsid w:val="000C46FD"/>
    <w:rsid w:val="000C4A68"/>
    <w:rsid w:val="000C4AFB"/>
    <w:rsid w:val="000C57B9"/>
    <w:rsid w:val="000C5C01"/>
    <w:rsid w:val="000C620E"/>
    <w:rsid w:val="000C782D"/>
    <w:rsid w:val="000C7BB4"/>
    <w:rsid w:val="000C7DC3"/>
    <w:rsid w:val="000D01DB"/>
    <w:rsid w:val="000D02C6"/>
    <w:rsid w:val="000D038D"/>
    <w:rsid w:val="000D0471"/>
    <w:rsid w:val="000D04B1"/>
    <w:rsid w:val="000D04F8"/>
    <w:rsid w:val="000D057E"/>
    <w:rsid w:val="000D081F"/>
    <w:rsid w:val="000D08AE"/>
    <w:rsid w:val="000D0DDA"/>
    <w:rsid w:val="000D0FA2"/>
    <w:rsid w:val="000D1C49"/>
    <w:rsid w:val="000D1CCC"/>
    <w:rsid w:val="000D1DA0"/>
    <w:rsid w:val="000D2050"/>
    <w:rsid w:val="000D2B3D"/>
    <w:rsid w:val="000D319F"/>
    <w:rsid w:val="000D36F9"/>
    <w:rsid w:val="000D3881"/>
    <w:rsid w:val="000D3CAE"/>
    <w:rsid w:val="000D487A"/>
    <w:rsid w:val="000D495C"/>
    <w:rsid w:val="000D4AC1"/>
    <w:rsid w:val="000D5000"/>
    <w:rsid w:val="000D5967"/>
    <w:rsid w:val="000D5CE1"/>
    <w:rsid w:val="000D6417"/>
    <w:rsid w:val="000D6482"/>
    <w:rsid w:val="000D66AF"/>
    <w:rsid w:val="000D7227"/>
    <w:rsid w:val="000D7240"/>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0BD7"/>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576"/>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B19"/>
    <w:rsid w:val="00145F74"/>
    <w:rsid w:val="0014604E"/>
    <w:rsid w:val="00146947"/>
    <w:rsid w:val="00147141"/>
    <w:rsid w:val="0014722D"/>
    <w:rsid w:val="00147B60"/>
    <w:rsid w:val="00150746"/>
    <w:rsid w:val="00151331"/>
    <w:rsid w:val="00151A43"/>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1F64"/>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1F6"/>
    <w:rsid w:val="0017336D"/>
    <w:rsid w:val="00173F1A"/>
    <w:rsid w:val="00174052"/>
    <w:rsid w:val="001745CE"/>
    <w:rsid w:val="00174E84"/>
    <w:rsid w:val="001750A0"/>
    <w:rsid w:val="001753AA"/>
    <w:rsid w:val="00175DCC"/>
    <w:rsid w:val="00175E7B"/>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1B3"/>
    <w:rsid w:val="001874D7"/>
    <w:rsid w:val="00187B9E"/>
    <w:rsid w:val="001900C7"/>
    <w:rsid w:val="001903F5"/>
    <w:rsid w:val="001910A2"/>
    <w:rsid w:val="00191188"/>
    <w:rsid w:val="001911BB"/>
    <w:rsid w:val="00191308"/>
    <w:rsid w:val="00191D42"/>
    <w:rsid w:val="00192DC6"/>
    <w:rsid w:val="00192F5C"/>
    <w:rsid w:val="0019385B"/>
    <w:rsid w:val="00193C8F"/>
    <w:rsid w:val="00194013"/>
    <w:rsid w:val="001942E7"/>
    <w:rsid w:val="001945C8"/>
    <w:rsid w:val="00194A76"/>
    <w:rsid w:val="00194AAE"/>
    <w:rsid w:val="00194B60"/>
    <w:rsid w:val="00195D19"/>
    <w:rsid w:val="00195DF5"/>
    <w:rsid w:val="00196444"/>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5B92"/>
    <w:rsid w:val="001B6D41"/>
    <w:rsid w:val="001B6E7E"/>
    <w:rsid w:val="001B7C04"/>
    <w:rsid w:val="001B7E65"/>
    <w:rsid w:val="001C045F"/>
    <w:rsid w:val="001C047F"/>
    <w:rsid w:val="001C145F"/>
    <w:rsid w:val="001C158E"/>
    <w:rsid w:val="001C2103"/>
    <w:rsid w:val="001C2198"/>
    <w:rsid w:val="001C2489"/>
    <w:rsid w:val="001C2510"/>
    <w:rsid w:val="001C277A"/>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2F25"/>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6A2"/>
    <w:rsid w:val="001E3BB5"/>
    <w:rsid w:val="001E3E6C"/>
    <w:rsid w:val="001E4293"/>
    <w:rsid w:val="001E43CC"/>
    <w:rsid w:val="001E48EA"/>
    <w:rsid w:val="001E51A2"/>
    <w:rsid w:val="001E51EB"/>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4F78"/>
    <w:rsid w:val="001F5040"/>
    <w:rsid w:val="001F5BF9"/>
    <w:rsid w:val="001F618A"/>
    <w:rsid w:val="001F61BB"/>
    <w:rsid w:val="001F6460"/>
    <w:rsid w:val="001F6783"/>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3672"/>
    <w:rsid w:val="002042D5"/>
    <w:rsid w:val="002047FF"/>
    <w:rsid w:val="002048EC"/>
    <w:rsid w:val="0020496E"/>
    <w:rsid w:val="00204B9C"/>
    <w:rsid w:val="00204C72"/>
    <w:rsid w:val="00204E23"/>
    <w:rsid w:val="002058B4"/>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9B5"/>
    <w:rsid w:val="00221E74"/>
    <w:rsid w:val="00222825"/>
    <w:rsid w:val="00222F2D"/>
    <w:rsid w:val="0022327F"/>
    <w:rsid w:val="0022339A"/>
    <w:rsid w:val="002239F4"/>
    <w:rsid w:val="002247B9"/>
    <w:rsid w:val="0022483C"/>
    <w:rsid w:val="00226225"/>
    <w:rsid w:val="0022661F"/>
    <w:rsid w:val="002267DE"/>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0B4"/>
    <w:rsid w:val="00235122"/>
    <w:rsid w:val="002353F9"/>
    <w:rsid w:val="00235711"/>
    <w:rsid w:val="00235C2B"/>
    <w:rsid w:val="0023624D"/>
    <w:rsid w:val="00236395"/>
    <w:rsid w:val="00236F82"/>
    <w:rsid w:val="002373DE"/>
    <w:rsid w:val="00240884"/>
    <w:rsid w:val="002408CA"/>
    <w:rsid w:val="0024178C"/>
    <w:rsid w:val="002421DA"/>
    <w:rsid w:val="00242490"/>
    <w:rsid w:val="00242651"/>
    <w:rsid w:val="00242821"/>
    <w:rsid w:val="002429C2"/>
    <w:rsid w:val="00242BBE"/>
    <w:rsid w:val="00242DCD"/>
    <w:rsid w:val="00243090"/>
    <w:rsid w:val="00243156"/>
    <w:rsid w:val="00243399"/>
    <w:rsid w:val="00243A45"/>
    <w:rsid w:val="002443A2"/>
    <w:rsid w:val="002445E5"/>
    <w:rsid w:val="002448CB"/>
    <w:rsid w:val="0024522B"/>
    <w:rsid w:val="00245460"/>
    <w:rsid w:val="00245EE0"/>
    <w:rsid w:val="0024601C"/>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AA7"/>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2ED4"/>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0E1F"/>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1FDC"/>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0E53"/>
    <w:rsid w:val="00291105"/>
    <w:rsid w:val="00291AB8"/>
    <w:rsid w:val="00291CB7"/>
    <w:rsid w:val="00292442"/>
    <w:rsid w:val="00292951"/>
    <w:rsid w:val="002932B2"/>
    <w:rsid w:val="0029369C"/>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32"/>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159"/>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226"/>
    <w:rsid w:val="00307DFA"/>
    <w:rsid w:val="0031041C"/>
    <w:rsid w:val="0031053E"/>
    <w:rsid w:val="003119B0"/>
    <w:rsid w:val="0031211F"/>
    <w:rsid w:val="0031266F"/>
    <w:rsid w:val="00312A7C"/>
    <w:rsid w:val="003134AD"/>
    <w:rsid w:val="00313761"/>
    <w:rsid w:val="00313F3C"/>
    <w:rsid w:val="00314926"/>
    <w:rsid w:val="00314B3B"/>
    <w:rsid w:val="00314DBC"/>
    <w:rsid w:val="00314EB5"/>
    <w:rsid w:val="00315198"/>
    <w:rsid w:val="003153A1"/>
    <w:rsid w:val="00315B21"/>
    <w:rsid w:val="00315B5B"/>
    <w:rsid w:val="00315DC5"/>
    <w:rsid w:val="00316561"/>
    <w:rsid w:val="00316DFD"/>
    <w:rsid w:val="00316E1E"/>
    <w:rsid w:val="00316EE4"/>
    <w:rsid w:val="003172A7"/>
    <w:rsid w:val="003178C3"/>
    <w:rsid w:val="00317D2D"/>
    <w:rsid w:val="00317F17"/>
    <w:rsid w:val="00320BBE"/>
    <w:rsid w:val="0032110E"/>
    <w:rsid w:val="003214C0"/>
    <w:rsid w:val="00321517"/>
    <w:rsid w:val="00321A12"/>
    <w:rsid w:val="00321A79"/>
    <w:rsid w:val="0032292D"/>
    <w:rsid w:val="00324524"/>
    <w:rsid w:val="003246ED"/>
    <w:rsid w:val="003246FC"/>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049"/>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A93"/>
    <w:rsid w:val="00380BE2"/>
    <w:rsid w:val="003817EC"/>
    <w:rsid w:val="003820EB"/>
    <w:rsid w:val="003824AA"/>
    <w:rsid w:val="00382AA9"/>
    <w:rsid w:val="00383052"/>
    <w:rsid w:val="003837A0"/>
    <w:rsid w:val="00383FF6"/>
    <w:rsid w:val="0038400F"/>
    <w:rsid w:val="00384122"/>
    <w:rsid w:val="00384ADF"/>
    <w:rsid w:val="00384E94"/>
    <w:rsid w:val="00384FF4"/>
    <w:rsid w:val="0038559E"/>
    <w:rsid w:val="00386B09"/>
    <w:rsid w:val="00386D61"/>
    <w:rsid w:val="00387193"/>
    <w:rsid w:val="003911E0"/>
    <w:rsid w:val="003912A1"/>
    <w:rsid w:val="00391712"/>
    <w:rsid w:val="00392593"/>
    <w:rsid w:val="00392B47"/>
    <w:rsid w:val="00392F4B"/>
    <w:rsid w:val="00393FAA"/>
    <w:rsid w:val="0039415F"/>
    <w:rsid w:val="00394307"/>
    <w:rsid w:val="0039477E"/>
    <w:rsid w:val="00394873"/>
    <w:rsid w:val="003948BD"/>
    <w:rsid w:val="00395144"/>
    <w:rsid w:val="003954A4"/>
    <w:rsid w:val="00395D58"/>
    <w:rsid w:val="00396C39"/>
    <w:rsid w:val="00396D03"/>
    <w:rsid w:val="003970D2"/>
    <w:rsid w:val="003972D7"/>
    <w:rsid w:val="003972DF"/>
    <w:rsid w:val="003975FB"/>
    <w:rsid w:val="003978F8"/>
    <w:rsid w:val="003A040B"/>
    <w:rsid w:val="003A042A"/>
    <w:rsid w:val="003A06AB"/>
    <w:rsid w:val="003A1206"/>
    <w:rsid w:val="003A23F8"/>
    <w:rsid w:val="003A2BFF"/>
    <w:rsid w:val="003A2FE3"/>
    <w:rsid w:val="003A3301"/>
    <w:rsid w:val="003A373B"/>
    <w:rsid w:val="003A3ACA"/>
    <w:rsid w:val="003A3D15"/>
    <w:rsid w:val="003A3D8A"/>
    <w:rsid w:val="003A3E19"/>
    <w:rsid w:val="003A3E80"/>
    <w:rsid w:val="003A3F2F"/>
    <w:rsid w:val="003A414F"/>
    <w:rsid w:val="003A464B"/>
    <w:rsid w:val="003A4666"/>
    <w:rsid w:val="003A4C25"/>
    <w:rsid w:val="003A4E80"/>
    <w:rsid w:val="003A5051"/>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5ED"/>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9EC"/>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C11"/>
    <w:rsid w:val="003D1B95"/>
    <w:rsid w:val="003D2376"/>
    <w:rsid w:val="003D2616"/>
    <w:rsid w:val="003D2A34"/>
    <w:rsid w:val="003D2FC3"/>
    <w:rsid w:val="003D3028"/>
    <w:rsid w:val="003D3FBD"/>
    <w:rsid w:val="003D4029"/>
    <w:rsid w:val="003D432D"/>
    <w:rsid w:val="003D44EC"/>
    <w:rsid w:val="003D4E8A"/>
    <w:rsid w:val="003D4F8B"/>
    <w:rsid w:val="003D5307"/>
    <w:rsid w:val="003D5CCD"/>
    <w:rsid w:val="003D5EAF"/>
    <w:rsid w:val="003D6672"/>
    <w:rsid w:val="003D66C9"/>
    <w:rsid w:val="003D70B4"/>
    <w:rsid w:val="003D70C8"/>
    <w:rsid w:val="003D7289"/>
    <w:rsid w:val="003D7995"/>
    <w:rsid w:val="003E00FF"/>
    <w:rsid w:val="003E07D5"/>
    <w:rsid w:val="003E0F81"/>
    <w:rsid w:val="003E11F5"/>
    <w:rsid w:val="003E1457"/>
    <w:rsid w:val="003E1BAD"/>
    <w:rsid w:val="003E238F"/>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A1E"/>
    <w:rsid w:val="003F0C2C"/>
    <w:rsid w:val="003F0C6C"/>
    <w:rsid w:val="003F18F2"/>
    <w:rsid w:val="003F1A32"/>
    <w:rsid w:val="003F1A90"/>
    <w:rsid w:val="003F1C36"/>
    <w:rsid w:val="003F1C5B"/>
    <w:rsid w:val="003F1DFD"/>
    <w:rsid w:val="003F1ED4"/>
    <w:rsid w:val="003F3164"/>
    <w:rsid w:val="003F3345"/>
    <w:rsid w:val="003F3506"/>
    <w:rsid w:val="003F3514"/>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AC"/>
    <w:rsid w:val="004034E3"/>
    <w:rsid w:val="00403B47"/>
    <w:rsid w:val="00403C26"/>
    <w:rsid w:val="00403D9C"/>
    <w:rsid w:val="00404010"/>
    <w:rsid w:val="00404524"/>
    <w:rsid w:val="00404DEE"/>
    <w:rsid w:val="00404EFB"/>
    <w:rsid w:val="00405A58"/>
    <w:rsid w:val="0040698A"/>
    <w:rsid w:val="0040743E"/>
    <w:rsid w:val="004075D4"/>
    <w:rsid w:val="0040777B"/>
    <w:rsid w:val="00407885"/>
    <w:rsid w:val="004100F3"/>
    <w:rsid w:val="00410659"/>
    <w:rsid w:val="00411642"/>
    <w:rsid w:val="00412A85"/>
    <w:rsid w:val="00413AAE"/>
    <w:rsid w:val="00414576"/>
    <w:rsid w:val="00414C7D"/>
    <w:rsid w:val="00414F4F"/>
    <w:rsid w:val="00415B2D"/>
    <w:rsid w:val="00415D09"/>
    <w:rsid w:val="00416026"/>
    <w:rsid w:val="00416180"/>
    <w:rsid w:val="00416661"/>
    <w:rsid w:val="00416B32"/>
    <w:rsid w:val="00416C0B"/>
    <w:rsid w:val="00416FC0"/>
    <w:rsid w:val="00417039"/>
    <w:rsid w:val="00417333"/>
    <w:rsid w:val="004178B0"/>
    <w:rsid w:val="00417BBD"/>
    <w:rsid w:val="00417EBE"/>
    <w:rsid w:val="00420898"/>
    <w:rsid w:val="004208CE"/>
    <w:rsid w:val="004217AC"/>
    <w:rsid w:val="004222DD"/>
    <w:rsid w:val="0042262A"/>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5FED"/>
    <w:rsid w:val="00426153"/>
    <w:rsid w:val="004264B3"/>
    <w:rsid w:val="00426526"/>
    <w:rsid w:val="00426B93"/>
    <w:rsid w:val="00426C8A"/>
    <w:rsid w:val="00427279"/>
    <w:rsid w:val="004272CA"/>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689"/>
    <w:rsid w:val="00433B49"/>
    <w:rsid w:val="00433BC1"/>
    <w:rsid w:val="00433F43"/>
    <w:rsid w:val="004342DF"/>
    <w:rsid w:val="004343B1"/>
    <w:rsid w:val="0043446C"/>
    <w:rsid w:val="00434A81"/>
    <w:rsid w:val="00435F95"/>
    <w:rsid w:val="004360DA"/>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4BA"/>
    <w:rsid w:val="00442B8D"/>
    <w:rsid w:val="00443356"/>
    <w:rsid w:val="004434E3"/>
    <w:rsid w:val="004435BE"/>
    <w:rsid w:val="004439FC"/>
    <w:rsid w:val="00443F49"/>
    <w:rsid w:val="00444235"/>
    <w:rsid w:val="00444286"/>
    <w:rsid w:val="00444B64"/>
    <w:rsid w:val="00444D80"/>
    <w:rsid w:val="004451C4"/>
    <w:rsid w:val="00445724"/>
    <w:rsid w:val="00445B0B"/>
    <w:rsid w:val="0044611A"/>
    <w:rsid w:val="00446B9A"/>
    <w:rsid w:val="00447172"/>
    <w:rsid w:val="004502DD"/>
    <w:rsid w:val="00450439"/>
    <w:rsid w:val="00450F9C"/>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EF6"/>
    <w:rsid w:val="00455FB7"/>
    <w:rsid w:val="004562A9"/>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1DA4"/>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3BA"/>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1D9"/>
    <w:rsid w:val="004A33A3"/>
    <w:rsid w:val="004A3B23"/>
    <w:rsid w:val="004A474E"/>
    <w:rsid w:val="004A4D43"/>
    <w:rsid w:val="004A54A4"/>
    <w:rsid w:val="004A5A53"/>
    <w:rsid w:val="004A5BD7"/>
    <w:rsid w:val="004A6286"/>
    <w:rsid w:val="004A641C"/>
    <w:rsid w:val="004A6F63"/>
    <w:rsid w:val="004A731E"/>
    <w:rsid w:val="004A7370"/>
    <w:rsid w:val="004A76E9"/>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888"/>
    <w:rsid w:val="004C0BDF"/>
    <w:rsid w:val="004C1056"/>
    <w:rsid w:val="004C118A"/>
    <w:rsid w:val="004C1624"/>
    <w:rsid w:val="004C1729"/>
    <w:rsid w:val="004C1BAC"/>
    <w:rsid w:val="004C1F02"/>
    <w:rsid w:val="004C2263"/>
    <w:rsid w:val="004C2BF1"/>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8BE"/>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952"/>
    <w:rsid w:val="0051335C"/>
    <w:rsid w:val="00513D22"/>
    <w:rsid w:val="00514C53"/>
    <w:rsid w:val="00516437"/>
    <w:rsid w:val="00517156"/>
    <w:rsid w:val="00517176"/>
    <w:rsid w:val="005172CF"/>
    <w:rsid w:val="0051780B"/>
    <w:rsid w:val="00517C66"/>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05A3"/>
    <w:rsid w:val="00551248"/>
    <w:rsid w:val="005516A4"/>
    <w:rsid w:val="005517F9"/>
    <w:rsid w:val="00551DF1"/>
    <w:rsid w:val="00552505"/>
    <w:rsid w:val="00552965"/>
    <w:rsid w:val="00553A32"/>
    <w:rsid w:val="005542F9"/>
    <w:rsid w:val="00554A12"/>
    <w:rsid w:val="00554EA2"/>
    <w:rsid w:val="005551E1"/>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6EB0"/>
    <w:rsid w:val="00567685"/>
    <w:rsid w:val="0057019D"/>
    <w:rsid w:val="0057036C"/>
    <w:rsid w:val="0057262E"/>
    <w:rsid w:val="00572853"/>
    <w:rsid w:val="00572D49"/>
    <w:rsid w:val="00573E71"/>
    <w:rsid w:val="005743C2"/>
    <w:rsid w:val="00574A82"/>
    <w:rsid w:val="00574B82"/>
    <w:rsid w:val="00574EF0"/>
    <w:rsid w:val="0057545A"/>
    <w:rsid w:val="0057571F"/>
    <w:rsid w:val="005758B4"/>
    <w:rsid w:val="00575DAA"/>
    <w:rsid w:val="0057639F"/>
    <w:rsid w:val="00576577"/>
    <w:rsid w:val="00577481"/>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4FCA"/>
    <w:rsid w:val="0058538A"/>
    <w:rsid w:val="005860DD"/>
    <w:rsid w:val="005860EA"/>
    <w:rsid w:val="00586134"/>
    <w:rsid w:val="0058629F"/>
    <w:rsid w:val="005870E3"/>
    <w:rsid w:val="005872F9"/>
    <w:rsid w:val="00587DAA"/>
    <w:rsid w:val="00590AEE"/>
    <w:rsid w:val="00591195"/>
    <w:rsid w:val="005914CB"/>
    <w:rsid w:val="005916FB"/>
    <w:rsid w:val="00591835"/>
    <w:rsid w:val="00591BB6"/>
    <w:rsid w:val="00591BC1"/>
    <w:rsid w:val="00592C65"/>
    <w:rsid w:val="00593334"/>
    <w:rsid w:val="00593649"/>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3D53"/>
    <w:rsid w:val="005A46E2"/>
    <w:rsid w:val="005A5C3A"/>
    <w:rsid w:val="005A62C9"/>
    <w:rsid w:val="005A65A1"/>
    <w:rsid w:val="005A67D7"/>
    <w:rsid w:val="005A6B62"/>
    <w:rsid w:val="005A6CE9"/>
    <w:rsid w:val="005A73B1"/>
    <w:rsid w:val="005A758E"/>
    <w:rsid w:val="005A7874"/>
    <w:rsid w:val="005A7A95"/>
    <w:rsid w:val="005B0545"/>
    <w:rsid w:val="005B12FA"/>
    <w:rsid w:val="005B280F"/>
    <w:rsid w:val="005B3936"/>
    <w:rsid w:val="005B4923"/>
    <w:rsid w:val="005B587B"/>
    <w:rsid w:val="005B5DA0"/>
    <w:rsid w:val="005B6842"/>
    <w:rsid w:val="005B6B22"/>
    <w:rsid w:val="005B6DB4"/>
    <w:rsid w:val="005B7FE2"/>
    <w:rsid w:val="005C0269"/>
    <w:rsid w:val="005C02C3"/>
    <w:rsid w:val="005C0341"/>
    <w:rsid w:val="005C04AB"/>
    <w:rsid w:val="005C07DF"/>
    <w:rsid w:val="005C0A40"/>
    <w:rsid w:val="005C0B2E"/>
    <w:rsid w:val="005C0D03"/>
    <w:rsid w:val="005C0D4B"/>
    <w:rsid w:val="005C0DAF"/>
    <w:rsid w:val="005C0ED0"/>
    <w:rsid w:val="005C0FE4"/>
    <w:rsid w:val="005C1711"/>
    <w:rsid w:val="005C19D6"/>
    <w:rsid w:val="005C1D57"/>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1FBD"/>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0FE9"/>
    <w:rsid w:val="005E2165"/>
    <w:rsid w:val="005E22F3"/>
    <w:rsid w:val="005E323D"/>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79"/>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1C0"/>
    <w:rsid w:val="0061046B"/>
    <w:rsid w:val="00610636"/>
    <w:rsid w:val="00610957"/>
    <w:rsid w:val="00610BF4"/>
    <w:rsid w:val="0061110C"/>
    <w:rsid w:val="0061158B"/>
    <w:rsid w:val="006116F7"/>
    <w:rsid w:val="00612169"/>
    <w:rsid w:val="00612A47"/>
    <w:rsid w:val="006131BC"/>
    <w:rsid w:val="0061394B"/>
    <w:rsid w:val="00613FA7"/>
    <w:rsid w:val="00613FAA"/>
    <w:rsid w:val="0061535D"/>
    <w:rsid w:val="00615673"/>
    <w:rsid w:val="00615BBF"/>
    <w:rsid w:val="006161E5"/>
    <w:rsid w:val="00616561"/>
    <w:rsid w:val="006167EF"/>
    <w:rsid w:val="00616D97"/>
    <w:rsid w:val="00617898"/>
    <w:rsid w:val="00620776"/>
    <w:rsid w:val="006207FD"/>
    <w:rsid w:val="00620CEE"/>
    <w:rsid w:val="00622617"/>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4DE"/>
    <w:rsid w:val="006335A3"/>
    <w:rsid w:val="00633FDC"/>
    <w:rsid w:val="00634701"/>
    <w:rsid w:val="00634A06"/>
    <w:rsid w:val="00634A69"/>
    <w:rsid w:val="00634DC0"/>
    <w:rsid w:val="00635C52"/>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97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C69"/>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258"/>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998"/>
    <w:rsid w:val="00691E31"/>
    <w:rsid w:val="00691F19"/>
    <w:rsid w:val="00691F77"/>
    <w:rsid w:val="00691FCC"/>
    <w:rsid w:val="006920A9"/>
    <w:rsid w:val="006926C9"/>
    <w:rsid w:val="006933DC"/>
    <w:rsid w:val="00693729"/>
    <w:rsid w:val="0069408A"/>
    <w:rsid w:val="00694268"/>
    <w:rsid w:val="00694C72"/>
    <w:rsid w:val="00694D4B"/>
    <w:rsid w:val="00694E14"/>
    <w:rsid w:val="00694F35"/>
    <w:rsid w:val="006953A7"/>
    <w:rsid w:val="00695A70"/>
    <w:rsid w:val="00695C8F"/>
    <w:rsid w:val="006960FB"/>
    <w:rsid w:val="006A086B"/>
    <w:rsid w:val="006A09EE"/>
    <w:rsid w:val="006A0A3B"/>
    <w:rsid w:val="006A0EE1"/>
    <w:rsid w:val="006A1B45"/>
    <w:rsid w:val="006A1D29"/>
    <w:rsid w:val="006A2255"/>
    <w:rsid w:val="006A2FDA"/>
    <w:rsid w:val="006A30ED"/>
    <w:rsid w:val="006A381E"/>
    <w:rsid w:val="006A384C"/>
    <w:rsid w:val="006A39C7"/>
    <w:rsid w:val="006A3CBF"/>
    <w:rsid w:val="006A3D28"/>
    <w:rsid w:val="006A4309"/>
    <w:rsid w:val="006A4BB3"/>
    <w:rsid w:val="006A5BE5"/>
    <w:rsid w:val="006A60EE"/>
    <w:rsid w:val="006A60F2"/>
    <w:rsid w:val="006A69CB"/>
    <w:rsid w:val="006A71FE"/>
    <w:rsid w:val="006A741E"/>
    <w:rsid w:val="006A7AA2"/>
    <w:rsid w:val="006A7F85"/>
    <w:rsid w:val="006B0408"/>
    <w:rsid w:val="006B05D1"/>
    <w:rsid w:val="006B0971"/>
    <w:rsid w:val="006B0B27"/>
    <w:rsid w:val="006B17C7"/>
    <w:rsid w:val="006B1823"/>
    <w:rsid w:val="006B190F"/>
    <w:rsid w:val="006B286A"/>
    <w:rsid w:val="006B36BE"/>
    <w:rsid w:val="006B370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6EB0"/>
    <w:rsid w:val="006B76E9"/>
    <w:rsid w:val="006B772C"/>
    <w:rsid w:val="006C1639"/>
    <w:rsid w:val="006C1693"/>
    <w:rsid w:val="006C16F4"/>
    <w:rsid w:val="006C1C0A"/>
    <w:rsid w:val="006C2714"/>
    <w:rsid w:val="006C287F"/>
    <w:rsid w:val="006C2C86"/>
    <w:rsid w:val="006C303B"/>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5ACE"/>
    <w:rsid w:val="006D682B"/>
    <w:rsid w:val="006D6D16"/>
    <w:rsid w:val="006D6EA3"/>
    <w:rsid w:val="006D788B"/>
    <w:rsid w:val="006D78F9"/>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4B8E"/>
    <w:rsid w:val="006E52D9"/>
    <w:rsid w:val="006E57B4"/>
    <w:rsid w:val="006E6303"/>
    <w:rsid w:val="006E677B"/>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6F7BFA"/>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129"/>
    <w:rsid w:val="00707769"/>
    <w:rsid w:val="007077B6"/>
    <w:rsid w:val="0071015D"/>
    <w:rsid w:val="00710906"/>
    <w:rsid w:val="007113ED"/>
    <w:rsid w:val="007117A9"/>
    <w:rsid w:val="00712157"/>
    <w:rsid w:val="00712433"/>
    <w:rsid w:val="00712590"/>
    <w:rsid w:val="0071262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3C2"/>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535"/>
    <w:rsid w:val="00731937"/>
    <w:rsid w:val="00732030"/>
    <w:rsid w:val="00732288"/>
    <w:rsid w:val="00732488"/>
    <w:rsid w:val="007325D6"/>
    <w:rsid w:val="00732AD8"/>
    <w:rsid w:val="00734E3B"/>
    <w:rsid w:val="007356F4"/>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5FF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5D34"/>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1AE"/>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868"/>
    <w:rsid w:val="00794E09"/>
    <w:rsid w:val="007950C9"/>
    <w:rsid w:val="007950E0"/>
    <w:rsid w:val="00795B7B"/>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0AF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47"/>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3A"/>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7DA"/>
    <w:rsid w:val="007F0D3C"/>
    <w:rsid w:val="007F12FF"/>
    <w:rsid w:val="007F1347"/>
    <w:rsid w:val="007F1526"/>
    <w:rsid w:val="007F17D1"/>
    <w:rsid w:val="007F1A74"/>
    <w:rsid w:val="007F2A15"/>
    <w:rsid w:val="007F2AD9"/>
    <w:rsid w:val="007F30EA"/>
    <w:rsid w:val="007F3358"/>
    <w:rsid w:val="007F360E"/>
    <w:rsid w:val="007F3BE7"/>
    <w:rsid w:val="007F3D53"/>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27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3A"/>
    <w:rsid w:val="00815ADB"/>
    <w:rsid w:val="00815B41"/>
    <w:rsid w:val="00815BBE"/>
    <w:rsid w:val="00816257"/>
    <w:rsid w:val="008177C6"/>
    <w:rsid w:val="00817B01"/>
    <w:rsid w:val="0082015C"/>
    <w:rsid w:val="0082050D"/>
    <w:rsid w:val="00821321"/>
    <w:rsid w:val="00821C4C"/>
    <w:rsid w:val="00822468"/>
    <w:rsid w:val="00822E34"/>
    <w:rsid w:val="0082304B"/>
    <w:rsid w:val="00823348"/>
    <w:rsid w:val="008239E5"/>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7B4"/>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38C3"/>
    <w:rsid w:val="008440AA"/>
    <w:rsid w:val="00844805"/>
    <w:rsid w:val="0084597A"/>
    <w:rsid w:val="00845A1D"/>
    <w:rsid w:val="008464A7"/>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4D75"/>
    <w:rsid w:val="00856573"/>
    <w:rsid w:val="008565AA"/>
    <w:rsid w:val="00857361"/>
    <w:rsid w:val="008578ED"/>
    <w:rsid w:val="008579CB"/>
    <w:rsid w:val="0086023E"/>
    <w:rsid w:val="00860DDF"/>
    <w:rsid w:val="0086172F"/>
    <w:rsid w:val="00861EA4"/>
    <w:rsid w:val="00862057"/>
    <w:rsid w:val="008624EC"/>
    <w:rsid w:val="008625C9"/>
    <w:rsid w:val="00863675"/>
    <w:rsid w:val="00864874"/>
    <w:rsid w:val="0086499C"/>
    <w:rsid w:val="00864D16"/>
    <w:rsid w:val="00864EF0"/>
    <w:rsid w:val="0086570D"/>
    <w:rsid w:val="00865D0F"/>
    <w:rsid w:val="008663AA"/>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57F"/>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53C"/>
    <w:rsid w:val="008920BD"/>
    <w:rsid w:val="00892153"/>
    <w:rsid w:val="00893404"/>
    <w:rsid w:val="00894097"/>
    <w:rsid w:val="0089472C"/>
    <w:rsid w:val="00894DB9"/>
    <w:rsid w:val="008951E1"/>
    <w:rsid w:val="008957CE"/>
    <w:rsid w:val="0089594C"/>
    <w:rsid w:val="008963EF"/>
    <w:rsid w:val="00896F15"/>
    <w:rsid w:val="0089732D"/>
    <w:rsid w:val="0089760C"/>
    <w:rsid w:val="008A0667"/>
    <w:rsid w:val="008A0727"/>
    <w:rsid w:val="008A0940"/>
    <w:rsid w:val="008A12D3"/>
    <w:rsid w:val="008A17BE"/>
    <w:rsid w:val="008A17C5"/>
    <w:rsid w:val="008A19B9"/>
    <w:rsid w:val="008A27F2"/>
    <w:rsid w:val="008A2A93"/>
    <w:rsid w:val="008A2E7A"/>
    <w:rsid w:val="008A2FF2"/>
    <w:rsid w:val="008A3FCD"/>
    <w:rsid w:val="008A45F2"/>
    <w:rsid w:val="008A490F"/>
    <w:rsid w:val="008A4B37"/>
    <w:rsid w:val="008A4E0D"/>
    <w:rsid w:val="008A56DB"/>
    <w:rsid w:val="008A6347"/>
    <w:rsid w:val="008A6607"/>
    <w:rsid w:val="008A67A7"/>
    <w:rsid w:val="008A6B48"/>
    <w:rsid w:val="008A6B90"/>
    <w:rsid w:val="008A73EA"/>
    <w:rsid w:val="008A7EC1"/>
    <w:rsid w:val="008B0077"/>
    <w:rsid w:val="008B0A37"/>
    <w:rsid w:val="008B0B77"/>
    <w:rsid w:val="008B0F45"/>
    <w:rsid w:val="008B10A3"/>
    <w:rsid w:val="008B1109"/>
    <w:rsid w:val="008B13D4"/>
    <w:rsid w:val="008B26A7"/>
    <w:rsid w:val="008B2799"/>
    <w:rsid w:val="008B2C26"/>
    <w:rsid w:val="008B3A32"/>
    <w:rsid w:val="008B3E1B"/>
    <w:rsid w:val="008B4899"/>
    <w:rsid w:val="008B4DF1"/>
    <w:rsid w:val="008B5D38"/>
    <w:rsid w:val="008B60DB"/>
    <w:rsid w:val="008B634B"/>
    <w:rsid w:val="008B6764"/>
    <w:rsid w:val="008B6856"/>
    <w:rsid w:val="008B769A"/>
    <w:rsid w:val="008C02C7"/>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4CA"/>
    <w:rsid w:val="008C49E2"/>
    <w:rsid w:val="008C4B34"/>
    <w:rsid w:val="008C4EDA"/>
    <w:rsid w:val="008C5356"/>
    <w:rsid w:val="008C54A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5BD"/>
    <w:rsid w:val="008D3806"/>
    <w:rsid w:val="008D3F70"/>
    <w:rsid w:val="008D4B4E"/>
    <w:rsid w:val="008D53CB"/>
    <w:rsid w:val="008D5739"/>
    <w:rsid w:val="008D5D50"/>
    <w:rsid w:val="008D61C6"/>
    <w:rsid w:val="008D693B"/>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0C9"/>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5BD9"/>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82A"/>
    <w:rsid w:val="00902ABC"/>
    <w:rsid w:val="00902CBB"/>
    <w:rsid w:val="009042E1"/>
    <w:rsid w:val="00904B85"/>
    <w:rsid w:val="00905569"/>
    <w:rsid w:val="00905833"/>
    <w:rsid w:val="00906019"/>
    <w:rsid w:val="00906454"/>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3F"/>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6FA"/>
    <w:rsid w:val="009409E2"/>
    <w:rsid w:val="00940A90"/>
    <w:rsid w:val="00941371"/>
    <w:rsid w:val="0094150D"/>
    <w:rsid w:val="00941561"/>
    <w:rsid w:val="009419C0"/>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5B8"/>
    <w:rsid w:val="00945CD2"/>
    <w:rsid w:val="00945D93"/>
    <w:rsid w:val="00945EB7"/>
    <w:rsid w:val="00946416"/>
    <w:rsid w:val="0094658C"/>
    <w:rsid w:val="0094698A"/>
    <w:rsid w:val="00947363"/>
    <w:rsid w:val="0094798C"/>
    <w:rsid w:val="0095024D"/>
    <w:rsid w:val="00950442"/>
    <w:rsid w:val="009507FC"/>
    <w:rsid w:val="00951D00"/>
    <w:rsid w:val="00952061"/>
    <w:rsid w:val="00952084"/>
    <w:rsid w:val="0095276B"/>
    <w:rsid w:val="00952E11"/>
    <w:rsid w:val="00953333"/>
    <w:rsid w:val="00953555"/>
    <w:rsid w:val="0095361C"/>
    <w:rsid w:val="00953A35"/>
    <w:rsid w:val="00953FEF"/>
    <w:rsid w:val="00954A17"/>
    <w:rsid w:val="00954D40"/>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1F7"/>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1B80"/>
    <w:rsid w:val="009720CA"/>
    <w:rsid w:val="0097248E"/>
    <w:rsid w:val="009737F6"/>
    <w:rsid w:val="00973919"/>
    <w:rsid w:val="00973969"/>
    <w:rsid w:val="00973EB7"/>
    <w:rsid w:val="0097468D"/>
    <w:rsid w:val="00975C49"/>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87977"/>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832"/>
    <w:rsid w:val="009B3540"/>
    <w:rsid w:val="009B370E"/>
    <w:rsid w:val="009B396F"/>
    <w:rsid w:val="009B3B6E"/>
    <w:rsid w:val="009B43B2"/>
    <w:rsid w:val="009B44AB"/>
    <w:rsid w:val="009B4BF9"/>
    <w:rsid w:val="009B4C39"/>
    <w:rsid w:val="009B53BE"/>
    <w:rsid w:val="009B6AD3"/>
    <w:rsid w:val="009B6C35"/>
    <w:rsid w:val="009B71CC"/>
    <w:rsid w:val="009B73E2"/>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539"/>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3C38"/>
    <w:rsid w:val="009E4719"/>
    <w:rsid w:val="009E487B"/>
    <w:rsid w:val="009E51E9"/>
    <w:rsid w:val="009E52B3"/>
    <w:rsid w:val="009E560A"/>
    <w:rsid w:val="009E5920"/>
    <w:rsid w:val="009E5D28"/>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247"/>
    <w:rsid w:val="00A029F4"/>
    <w:rsid w:val="00A037E2"/>
    <w:rsid w:val="00A059B5"/>
    <w:rsid w:val="00A05B0B"/>
    <w:rsid w:val="00A06056"/>
    <w:rsid w:val="00A0688C"/>
    <w:rsid w:val="00A07CED"/>
    <w:rsid w:val="00A10499"/>
    <w:rsid w:val="00A1198A"/>
    <w:rsid w:val="00A120F3"/>
    <w:rsid w:val="00A12E40"/>
    <w:rsid w:val="00A13698"/>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5858"/>
    <w:rsid w:val="00A26057"/>
    <w:rsid w:val="00A26235"/>
    <w:rsid w:val="00A26585"/>
    <w:rsid w:val="00A26EEE"/>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48D3"/>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B94"/>
    <w:rsid w:val="00A53210"/>
    <w:rsid w:val="00A536AF"/>
    <w:rsid w:val="00A547B3"/>
    <w:rsid w:val="00A54DE0"/>
    <w:rsid w:val="00A55AF8"/>
    <w:rsid w:val="00A60698"/>
    <w:rsid w:val="00A608E7"/>
    <w:rsid w:val="00A60C86"/>
    <w:rsid w:val="00A60E14"/>
    <w:rsid w:val="00A61A2B"/>
    <w:rsid w:val="00A61C90"/>
    <w:rsid w:val="00A6211F"/>
    <w:rsid w:val="00A62989"/>
    <w:rsid w:val="00A62F23"/>
    <w:rsid w:val="00A63094"/>
    <w:rsid w:val="00A6309D"/>
    <w:rsid w:val="00A639E3"/>
    <w:rsid w:val="00A6462D"/>
    <w:rsid w:val="00A6474D"/>
    <w:rsid w:val="00A647E4"/>
    <w:rsid w:val="00A648A0"/>
    <w:rsid w:val="00A64FC4"/>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7CC"/>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D92"/>
    <w:rsid w:val="00A97EF3"/>
    <w:rsid w:val="00AA0075"/>
    <w:rsid w:val="00AA01BC"/>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AA3"/>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943"/>
    <w:rsid w:val="00AE324B"/>
    <w:rsid w:val="00AE3D93"/>
    <w:rsid w:val="00AE462C"/>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C17"/>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4FE"/>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158"/>
    <w:rsid w:val="00B2433C"/>
    <w:rsid w:val="00B246D4"/>
    <w:rsid w:val="00B263B3"/>
    <w:rsid w:val="00B26540"/>
    <w:rsid w:val="00B269AD"/>
    <w:rsid w:val="00B26D2C"/>
    <w:rsid w:val="00B26F9C"/>
    <w:rsid w:val="00B27393"/>
    <w:rsid w:val="00B30660"/>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6FB"/>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393"/>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7CE"/>
    <w:rsid w:val="00B63EF2"/>
    <w:rsid w:val="00B64019"/>
    <w:rsid w:val="00B647A1"/>
    <w:rsid w:val="00B649CC"/>
    <w:rsid w:val="00B64AC2"/>
    <w:rsid w:val="00B64F42"/>
    <w:rsid w:val="00B65AAD"/>
    <w:rsid w:val="00B65B86"/>
    <w:rsid w:val="00B66B79"/>
    <w:rsid w:val="00B66D5C"/>
    <w:rsid w:val="00B673B3"/>
    <w:rsid w:val="00B67462"/>
    <w:rsid w:val="00B67544"/>
    <w:rsid w:val="00B67735"/>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1F53"/>
    <w:rsid w:val="00B9201D"/>
    <w:rsid w:val="00B92352"/>
    <w:rsid w:val="00B92973"/>
    <w:rsid w:val="00B931B7"/>
    <w:rsid w:val="00B932FF"/>
    <w:rsid w:val="00B9395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6CF8"/>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2F67"/>
    <w:rsid w:val="00BA3802"/>
    <w:rsid w:val="00BA4ED5"/>
    <w:rsid w:val="00BA5B65"/>
    <w:rsid w:val="00BA5B6C"/>
    <w:rsid w:val="00BA64BE"/>
    <w:rsid w:val="00BA6C76"/>
    <w:rsid w:val="00BA6E77"/>
    <w:rsid w:val="00BA7064"/>
    <w:rsid w:val="00BA77B4"/>
    <w:rsid w:val="00BA7B37"/>
    <w:rsid w:val="00BB1B2F"/>
    <w:rsid w:val="00BB1F66"/>
    <w:rsid w:val="00BB2BE3"/>
    <w:rsid w:val="00BB30CA"/>
    <w:rsid w:val="00BB31AC"/>
    <w:rsid w:val="00BB322B"/>
    <w:rsid w:val="00BB328B"/>
    <w:rsid w:val="00BB3A2F"/>
    <w:rsid w:val="00BB4FFE"/>
    <w:rsid w:val="00BB5C55"/>
    <w:rsid w:val="00BB5E4A"/>
    <w:rsid w:val="00BB6C59"/>
    <w:rsid w:val="00BB6F0D"/>
    <w:rsid w:val="00BB71B8"/>
    <w:rsid w:val="00BB75D1"/>
    <w:rsid w:val="00BB7839"/>
    <w:rsid w:val="00BB784E"/>
    <w:rsid w:val="00BB7854"/>
    <w:rsid w:val="00BB78B1"/>
    <w:rsid w:val="00BB7917"/>
    <w:rsid w:val="00BB7E78"/>
    <w:rsid w:val="00BC02FD"/>
    <w:rsid w:val="00BC0F21"/>
    <w:rsid w:val="00BC17CA"/>
    <w:rsid w:val="00BC1B00"/>
    <w:rsid w:val="00BC1B43"/>
    <w:rsid w:val="00BC2269"/>
    <w:rsid w:val="00BC230C"/>
    <w:rsid w:val="00BC272D"/>
    <w:rsid w:val="00BC2CDB"/>
    <w:rsid w:val="00BC3123"/>
    <w:rsid w:val="00BC34BB"/>
    <w:rsid w:val="00BC3A68"/>
    <w:rsid w:val="00BC4330"/>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2D08"/>
    <w:rsid w:val="00BD3600"/>
    <w:rsid w:val="00BD388F"/>
    <w:rsid w:val="00BD47A8"/>
    <w:rsid w:val="00BD4E31"/>
    <w:rsid w:val="00BD6B2F"/>
    <w:rsid w:val="00BD74E8"/>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006"/>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12E"/>
    <w:rsid w:val="00C1326F"/>
    <w:rsid w:val="00C134A4"/>
    <w:rsid w:val="00C14CC8"/>
    <w:rsid w:val="00C15406"/>
    <w:rsid w:val="00C15C6A"/>
    <w:rsid w:val="00C15ECF"/>
    <w:rsid w:val="00C162DB"/>
    <w:rsid w:val="00C16487"/>
    <w:rsid w:val="00C16AAC"/>
    <w:rsid w:val="00C17013"/>
    <w:rsid w:val="00C2011F"/>
    <w:rsid w:val="00C202AC"/>
    <w:rsid w:val="00C20DFF"/>
    <w:rsid w:val="00C211A5"/>
    <w:rsid w:val="00C21383"/>
    <w:rsid w:val="00C2138A"/>
    <w:rsid w:val="00C213EE"/>
    <w:rsid w:val="00C21669"/>
    <w:rsid w:val="00C2275B"/>
    <w:rsid w:val="00C22C3C"/>
    <w:rsid w:val="00C238E7"/>
    <w:rsid w:val="00C23914"/>
    <w:rsid w:val="00C2398B"/>
    <w:rsid w:val="00C239AC"/>
    <w:rsid w:val="00C239E1"/>
    <w:rsid w:val="00C23D7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0F68"/>
    <w:rsid w:val="00C41448"/>
    <w:rsid w:val="00C41C5D"/>
    <w:rsid w:val="00C41E93"/>
    <w:rsid w:val="00C44908"/>
    <w:rsid w:val="00C450B6"/>
    <w:rsid w:val="00C4541E"/>
    <w:rsid w:val="00C45638"/>
    <w:rsid w:val="00C45696"/>
    <w:rsid w:val="00C456FE"/>
    <w:rsid w:val="00C45C7E"/>
    <w:rsid w:val="00C45D5F"/>
    <w:rsid w:val="00C45E20"/>
    <w:rsid w:val="00C4695B"/>
    <w:rsid w:val="00C47369"/>
    <w:rsid w:val="00C4752A"/>
    <w:rsid w:val="00C4780E"/>
    <w:rsid w:val="00C47920"/>
    <w:rsid w:val="00C47E51"/>
    <w:rsid w:val="00C503CB"/>
    <w:rsid w:val="00C506AA"/>
    <w:rsid w:val="00C50825"/>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266"/>
    <w:rsid w:val="00C725CF"/>
    <w:rsid w:val="00C72CDA"/>
    <w:rsid w:val="00C72E47"/>
    <w:rsid w:val="00C73187"/>
    <w:rsid w:val="00C733B6"/>
    <w:rsid w:val="00C73504"/>
    <w:rsid w:val="00C73770"/>
    <w:rsid w:val="00C737B8"/>
    <w:rsid w:val="00C738A6"/>
    <w:rsid w:val="00C74005"/>
    <w:rsid w:val="00C74225"/>
    <w:rsid w:val="00C743EE"/>
    <w:rsid w:val="00C74472"/>
    <w:rsid w:val="00C745D1"/>
    <w:rsid w:val="00C749BF"/>
    <w:rsid w:val="00C74A83"/>
    <w:rsid w:val="00C74D46"/>
    <w:rsid w:val="00C76505"/>
    <w:rsid w:val="00C77679"/>
    <w:rsid w:val="00C77A35"/>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4CB"/>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922"/>
    <w:rsid w:val="00CA0F03"/>
    <w:rsid w:val="00CA0FD6"/>
    <w:rsid w:val="00CA1BF5"/>
    <w:rsid w:val="00CA1DF5"/>
    <w:rsid w:val="00CA1FAB"/>
    <w:rsid w:val="00CA2BA0"/>
    <w:rsid w:val="00CA2E68"/>
    <w:rsid w:val="00CA30AC"/>
    <w:rsid w:val="00CA30B7"/>
    <w:rsid w:val="00CA337D"/>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049"/>
    <w:rsid w:val="00CB6C9E"/>
    <w:rsid w:val="00CB6E35"/>
    <w:rsid w:val="00CB768A"/>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439"/>
    <w:rsid w:val="00CD3943"/>
    <w:rsid w:val="00CD4A96"/>
    <w:rsid w:val="00CD51BB"/>
    <w:rsid w:val="00CD6538"/>
    <w:rsid w:val="00CD6627"/>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BA0"/>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CDD"/>
    <w:rsid w:val="00D00FD6"/>
    <w:rsid w:val="00D01FA6"/>
    <w:rsid w:val="00D0206E"/>
    <w:rsid w:val="00D0210F"/>
    <w:rsid w:val="00D02608"/>
    <w:rsid w:val="00D02C69"/>
    <w:rsid w:val="00D02D95"/>
    <w:rsid w:val="00D02F55"/>
    <w:rsid w:val="00D0304D"/>
    <w:rsid w:val="00D03FC6"/>
    <w:rsid w:val="00D04112"/>
    <w:rsid w:val="00D049BD"/>
    <w:rsid w:val="00D05169"/>
    <w:rsid w:val="00D05A1E"/>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805"/>
    <w:rsid w:val="00D13B54"/>
    <w:rsid w:val="00D14850"/>
    <w:rsid w:val="00D15025"/>
    <w:rsid w:val="00D1574C"/>
    <w:rsid w:val="00D15798"/>
    <w:rsid w:val="00D158CC"/>
    <w:rsid w:val="00D15A0F"/>
    <w:rsid w:val="00D15EA5"/>
    <w:rsid w:val="00D15FD1"/>
    <w:rsid w:val="00D16A49"/>
    <w:rsid w:val="00D16F28"/>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4DF5"/>
    <w:rsid w:val="00D251FD"/>
    <w:rsid w:val="00D25287"/>
    <w:rsid w:val="00D2535C"/>
    <w:rsid w:val="00D2618B"/>
    <w:rsid w:val="00D2641C"/>
    <w:rsid w:val="00D26E53"/>
    <w:rsid w:val="00D271E5"/>
    <w:rsid w:val="00D272B2"/>
    <w:rsid w:val="00D27319"/>
    <w:rsid w:val="00D30018"/>
    <w:rsid w:val="00D30268"/>
    <w:rsid w:val="00D30F2D"/>
    <w:rsid w:val="00D316B2"/>
    <w:rsid w:val="00D32450"/>
    <w:rsid w:val="00D3295B"/>
    <w:rsid w:val="00D3329C"/>
    <w:rsid w:val="00D333B0"/>
    <w:rsid w:val="00D33449"/>
    <w:rsid w:val="00D3449D"/>
    <w:rsid w:val="00D345BA"/>
    <w:rsid w:val="00D345C3"/>
    <w:rsid w:val="00D3463A"/>
    <w:rsid w:val="00D35985"/>
    <w:rsid w:val="00D35BC8"/>
    <w:rsid w:val="00D3669C"/>
    <w:rsid w:val="00D36773"/>
    <w:rsid w:val="00D402CC"/>
    <w:rsid w:val="00D407E4"/>
    <w:rsid w:val="00D409EB"/>
    <w:rsid w:val="00D40A74"/>
    <w:rsid w:val="00D40CC2"/>
    <w:rsid w:val="00D40D70"/>
    <w:rsid w:val="00D41724"/>
    <w:rsid w:val="00D42208"/>
    <w:rsid w:val="00D42BBE"/>
    <w:rsid w:val="00D42D41"/>
    <w:rsid w:val="00D437EF"/>
    <w:rsid w:val="00D4389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625"/>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20F"/>
    <w:rsid w:val="00D654BD"/>
    <w:rsid w:val="00D654E8"/>
    <w:rsid w:val="00D65A37"/>
    <w:rsid w:val="00D65B15"/>
    <w:rsid w:val="00D65BEB"/>
    <w:rsid w:val="00D6600F"/>
    <w:rsid w:val="00D66682"/>
    <w:rsid w:val="00D6680B"/>
    <w:rsid w:val="00D716F8"/>
    <w:rsid w:val="00D719F8"/>
    <w:rsid w:val="00D71DCF"/>
    <w:rsid w:val="00D72099"/>
    <w:rsid w:val="00D725F5"/>
    <w:rsid w:val="00D7293C"/>
    <w:rsid w:val="00D72CD7"/>
    <w:rsid w:val="00D72DAB"/>
    <w:rsid w:val="00D739C2"/>
    <w:rsid w:val="00D741BC"/>
    <w:rsid w:val="00D74760"/>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5BE7"/>
    <w:rsid w:val="00D86678"/>
    <w:rsid w:val="00D86759"/>
    <w:rsid w:val="00D86FED"/>
    <w:rsid w:val="00D870B7"/>
    <w:rsid w:val="00D87471"/>
    <w:rsid w:val="00D87DF9"/>
    <w:rsid w:val="00D87E90"/>
    <w:rsid w:val="00D87F1F"/>
    <w:rsid w:val="00D9145B"/>
    <w:rsid w:val="00D91A5A"/>
    <w:rsid w:val="00D91B7A"/>
    <w:rsid w:val="00D91D02"/>
    <w:rsid w:val="00D923FE"/>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359"/>
    <w:rsid w:val="00DA1968"/>
    <w:rsid w:val="00DA1980"/>
    <w:rsid w:val="00DA2736"/>
    <w:rsid w:val="00DA3248"/>
    <w:rsid w:val="00DA39AE"/>
    <w:rsid w:val="00DA3C43"/>
    <w:rsid w:val="00DA5132"/>
    <w:rsid w:val="00DA52E4"/>
    <w:rsid w:val="00DA576A"/>
    <w:rsid w:val="00DA589A"/>
    <w:rsid w:val="00DA5BD5"/>
    <w:rsid w:val="00DA5EFA"/>
    <w:rsid w:val="00DA6169"/>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17D"/>
    <w:rsid w:val="00DC6736"/>
    <w:rsid w:val="00DC6B63"/>
    <w:rsid w:val="00DC6C95"/>
    <w:rsid w:val="00DC7A6C"/>
    <w:rsid w:val="00DD044B"/>
    <w:rsid w:val="00DD05D1"/>
    <w:rsid w:val="00DD107B"/>
    <w:rsid w:val="00DD19F5"/>
    <w:rsid w:val="00DD1DBD"/>
    <w:rsid w:val="00DD2C2C"/>
    <w:rsid w:val="00DD2C71"/>
    <w:rsid w:val="00DD2CE4"/>
    <w:rsid w:val="00DD35B6"/>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4F7"/>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5F3F"/>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6EB8"/>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47B"/>
    <w:rsid w:val="00E31516"/>
    <w:rsid w:val="00E316D8"/>
    <w:rsid w:val="00E31A18"/>
    <w:rsid w:val="00E31C2B"/>
    <w:rsid w:val="00E31F77"/>
    <w:rsid w:val="00E320EE"/>
    <w:rsid w:val="00E32E84"/>
    <w:rsid w:val="00E32FB1"/>
    <w:rsid w:val="00E33955"/>
    <w:rsid w:val="00E33E05"/>
    <w:rsid w:val="00E33E6A"/>
    <w:rsid w:val="00E35061"/>
    <w:rsid w:val="00E35BAD"/>
    <w:rsid w:val="00E36130"/>
    <w:rsid w:val="00E36A79"/>
    <w:rsid w:val="00E36C40"/>
    <w:rsid w:val="00E37D35"/>
    <w:rsid w:val="00E40521"/>
    <w:rsid w:val="00E40750"/>
    <w:rsid w:val="00E41993"/>
    <w:rsid w:val="00E41EDE"/>
    <w:rsid w:val="00E4201F"/>
    <w:rsid w:val="00E42E79"/>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C49"/>
    <w:rsid w:val="00E50E19"/>
    <w:rsid w:val="00E50F38"/>
    <w:rsid w:val="00E514E3"/>
    <w:rsid w:val="00E5184B"/>
    <w:rsid w:val="00E51AF9"/>
    <w:rsid w:val="00E5234E"/>
    <w:rsid w:val="00E5296B"/>
    <w:rsid w:val="00E52D3F"/>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2BEB"/>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24D"/>
    <w:rsid w:val="00E704CD"/>
    <w:rsid w:val="00E711FC"/>
    <w:rsid w:val="00E72E67"/>
    <w:rsid w:val="00E72FAF"/>
    <w:rsid w:val="00E7342B"/>
    <w:rsid w:val="00E7400C"/>
    <w:rsid w:val="00E74352"/>
    <w:rsid w:val="00E745E9"/>
    <w:rsid w:val="00E74644"/>
    <w:rsid w:val="00E749E2"/>
    <w:rsid w:val="00E74E1E"/>
    <w:rsid w:val="00E74E26"/>
    <w:rsid w:val="00E750CA"/>
    <w:rsid w:val="00E75213"/>
    <w:rsid w:val="00E75522"/>
    <w:rsid w:val="00E757C4"/>
    <w:rsid w:val="00E75952"/>
    <w:rsid w:val="00E75955"/>
    <w:rsid w:val="00E75969"/>
    <w:rsid w:val="00E76492"/>
    <w:rsid w:val="00E7685C"/>
    <w:rsid w:val="00E76BB5"/>
    <w:rsid w:val="00E76D85"/>
    <w:rsid w:val="00E7705E"/>
    <w:rsid w:val="00E77892"/>
    <w:rsid w:val="00E80B65"/>
    <w:rsid w:val="00E822CF"/>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87FB2"/>
    <w:rsid w:val="00E909D6"/>
    <w:rsid w:val="00E91353"/>
    <w:rsid w:val="00E915C8"/>
    <w:rsid w:val="00E91E54"/>
    <w:rsid w:val="00E91F3D"/>
    <w:rsid w:val="00E91F54"/>
    <w:rsid w:val="00E92C80"/>
    <w:rsid w:val="00E92DC9"/>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3E"/>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C9D"/>
    <w:rsid w:val="00EB3EFE"/>
    <w:rsid w:val="00EB46A3"/>
    <w:rsid w:val="00EB55A7"/>
    <w:rsid w:val="00EB591A"/>
    <w:rsid w:val="00EB5A3D"/>
    <w:rsid w:val="00EB611E"/>
    <w:rsid w:val="00EB6B2F"/>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4E8B"/>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4DA2"/>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E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B29"/>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DB6"/>
    <w:rsid w:val="00F14EA6"/>
    <w:rsid w:val="00F14F09"/>
    <w:rsid w:val="00F15607"/>
    <w:rsid w:val="00F1589C"/>
    <w:rsid w:val="00F15DFC"/>
    <w:rsid w:val="00F161C4"/>
    <w:rsid w:val="00F1678E"/>
    <w:rsid w:val="00F16871"/>
    <w:rsid w:val="00F16E67"/>
    <w:rsid w:val="00F17078"/>
    <w:rsid w:val="00F17081"/>
    <w:rsid w:val="00F17568"/>
    <w:rsid w:val="00F175AC"/>
    <w:rsid w:val="00F20315"/>
    <w:rsid w:val="00F20D23"/>
    <w:rsid w:val="00F212BC"/>
    <w:rsid w:val="00F21701"/>
    <w:rsid w:val="00F2199F"/>
    <w:rsid w:val="00F220F0"/>
    <w:rsid w:val="00F22192"/>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5F3"/>
    <w:rsid w:val="00F33891"/>
    <w:rsid w:val="00F340C4"/>
    <w:rsid w:val="00F34BD3"/>
    <w:rsid w:val="00F35301"/>
    <w:rsid w:val="00F3542B"/>
    <w:rsid w:val="00F3573D"/>
    <w:rsid w:val="00F359B0"/>
    <w:rsid w:val="00F35BB3"/>
    <w:rsid w:val="00F36343"/>
    <w:rsid w:val="00F3676B"/>
    <w:rsid w:val="00F36EA1"/>
    <w:rsid w:val="00F3722E"/>
    <w:rsid w:val="00F37AB7"/>
    <w:rsid w:val="00F37BFA"/>
    <w:rsid w:val="00F40326"/>
    <w:rsid w:val="00F40528"/>
    <w:rsid w:val="00F4128D"/>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3E5"/>
    <w:rsid w:val="00F636BD"/>
    <w:rsid w:val="00F6444D"/>
    <w:rsid w:val="00F64B49"/>
    <w:rsid w:val="00F65323"/>
    <w:rsid w:val="00F65560"/>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0A96"/>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9BF"/>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33E"/>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04B"/>
    <w:rsid w:val="00FF65D5"/>
    <w:rsid w:val="00FF69C9"/>
    <w:rsid w:val="00FF6A35"/>
    <w:rsid w:val="00FF6CAE"/>
    <w:rsid w:val="00FF6D35"/>
    <w:rsid w:val="00FF6D3E"/>
    <w:rsid w:val="00FF6E87"/>
    <w:rsid w:val="00FF6FE9"/>
    <w:rsid w:val="00FF702B"/>
    <w:rsid w:val="00FF737E"/>
    <w:rsid w:val="00FF7803"/>
    <w:rsid w:val="00FF7BF7"/>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11E85D"/>
  <w15:docId w15:val="{86B25B0F-4325-4CA7-A741-1E77266B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ind w:left="340" w:hanging="227"/>
    </w:pPr>
  </w:style>
  <w:style w:type="paragraph" w:styleId="ListBullet2">
    <w:name w:val="List Bullet 2"/>
    <w:basedOn w:val="ListBullet"/>
    <w:qFormat/>
    <w:rsid w:val="00DE33D8"/>
    <w:pPr>
      <w:numPr>
        <w:ilvl w:val="1"/>
      </w:numPr>
      <w:ind w:left="340" w:hanging="227"/>
    </w:pPr>
  </w:style>
  <w:style w:type="paragraph" w:styleId="ListBullet3">
    <w:name w:val="List Bullet 3"/>
    <w:basedOn w:val="ListBullet2"/>
    <w:qFormat/>
    <w:rsid w:val="0058629F"/>
    <w:pPr>
      <w:numPr>
        <w:ilvl w:val="2"/>
      </w:numPr>
      <w:ind w:left="340" w:hanging="227"/>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CFFD4" w:themeFill="accent1" w:themeFillTint="33"/>
    </w:tcPr>
    <w:tblStylePr w:type="firstRow">
      <w:rPr>
        <w:b/>
        <w:bCs/>
      </w:rPr>
      <w:tblPr/>
      <w:tcPr>
        <w:shd w:val="clear" w:color="auto" w:fill="79FFA9" w:themeFill="accent1" w:themeFillTint="66"/>
      </w:tcPr>
    </w:tblStylePr>
    <w:tblStylePr w:type="lastRow">
      <w:rPr>
        <w:b/>
        <w:bCs/>
        <w:color w:val="232222" w:themeColor="text1"/>
      </w:rPr>
      <w:tblPr/>
      <w:tcPr>
        <w:shd w:val="clear" w:color="auto" w:fill="79FFA9" w:themeFill="accent1" w:themeFillTint="66"/>
      </w:tcPr>
    </w:tblStylePr>
    <w:tblStylePr w:type="firstCol">
      <w:rPr>
        <w:color w:val="FFFFFF" w:themeColor="background1"/>
      </w:rPr>
      <w:tblPr/>
      <w:tcPr>
        <w:shd w:val="clear" w:color="auto" w:fill="00842F" w:themeFill="accent1" w:themeFillShade="BF"/>
      </w:tcPr>
    </w:tblStylePr>
    <w:tblStylePr w:type="lastCol">
      <w:rPr>
        <w:color w:val="FFFFFF" w:themeColor="background1"/>
      </w:rPr>
      <w:tblPr/>
      <w:tcPr>
        <w:shd w:val="clear" w:color="auto" w:fill="00842F" w:themeFill="accent1" w:themeFillShade="BF"/>
      </w:tc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7D3" w:themeFill="accent2" w:themeFillTint="33"/>
    </w:tcPr>
    <w:tblStylePr w:type="firstRow">
      <w:rPr>
        <w:b/>
        <w:bCs/>
      </w:rPr>
      <w:tblPr/>
      <w:tcPr>
        <w:shd w:val="clear" w:color="auto" w:fill="FEEFA7" w:themeFill="accent2" w:themeFillTint="66"/>
      </w:tcPr>
    </w:tblStylePr>
    <w:tblStylePr w:type="lastRow">
      <w:rPr>
        <w:b/>
        <w:bCs/>
        <w:color w:val="232222" w:themeColor="text1"/>
      </w:rPr>
      <w:tblPr/>
      <w:tcPr>
        <w:shd w:val="clear" w:color="auto" w:fill="FEEFA7" w:themeFill="accent2" w:themeFillTint="66"/>
      </w:tcPr>
    </w:tblStylePr>
    <w:tblStylePr w:type="firstCol">
      <w:rPr>
        <w:color w:val="FFFFFF" w:themeColor="background1"/>
      </w:rPr>
      <w:tblPr/>
      <w:tcPr>
        <w:shd w:val="clear" w:color="auto" w:fill="D6B302" w:themeFill="accent2" w:themeFillShade="BF"/>
      </w:tcPr>
    </w:tblStylePr>
    <w:tblStylePr w:type="lastCol">
      <w:rPr>
        <w:color w:val="FFFFFF" w:themeColor="background1"/>
      </w:rPr>
      <w:tblPr/>
      <w:tcPr>
        <w:shd w:val="clear" w:color="auto" w:fill="D6B302" w:themeFill="accent2" w:themeFillShade="BF"/>
      </w:tc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F5E7" w:themeFill="accent5" w:themeFillTint="33"/>
    </w:tcPr>
    <w:tblStylePr w:type="firstRow">
      <w:rPr>
        <w:b/>
        <w:bCs/>
      </w:rPr>
      <w:tblPr/>
      <w:tcPr>
        <w:shd w:val="clear" w:color="auto" w:fill="C1ECD0" w:themeFill="accent5" w:themeFillTint="66"/>
      </w:tcPr>
    </w:tblStylePr>
    <w:tblStylePr w:type="lastRow">
      <w:rPr>
        <w:b/>
        <w:bCs/>
        <w:color w:val="232222" w:themeColor="text1"/>
      </w:rPr>
      <w:tblPr/>
      <w:tcPr>
        <w:shd w:val="clear" w:color="auto" w:fill="C1ECD0" w:themeFill="accent5" w:themeFillTint="66"/>
      </w:tcPr>
    </w:tblStylePr>
    <w:tblStylePr w:type="firstCol">
      <w:rPr>
        <w:color w:val="FFFFFF" w:themeColor="background1"/>
      </w:rPr>
      <w:tblPr/>
      <w:tcPr>
        <w:shd w:val="clear" w:color="auto" w:fill="36B162" w:themeFill="accent5" w:themeFillShade="BF"/>
      </w:tcPr>
    </w:tblStylePr>
    <w:tblStylePr w:type="lastCol">
      <w:rPr>
        <w:color w:val="FFFFFF" w:themeColor="background1"/>
      </w:rPr>
      <w:tblPr/>
      <w:tcPr>
        <w:shd w:val="clear" w:color="auto" w:fill="36B162" w:themeFill="accent5" w:themeFillShade="BF"/>
      </w:tc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EFAE4" w:themeFill="accent6" w:themeFillTint="33"/>
    </w:tcPr>
    <w:tblStylePr w:type="firstRow">
      <w:rPr>
        <w:b/>
        <w:bCs/>
      </w:rPr>
      <w:tblPr/>
      <w:tcPr>
        <w:shd w:val="clear" w:color="auto" w:fill="FEF6CA" w:themeFill="accent6" w:themeFillTint="66"/>
      </w:tcPr>
    </w:tblStylePr>
    <w:tblStylePr w:type="lastRow">
      <w:rPr>
        <w:b/>
        <w:bCs/>
        <w:color w:val="232222" w:themeColor="text1"/>
      </w:rPr>
      <w:tblPr/>
      <w:tcPr>
        <w:shd w:val="clear" w:color="auto" w:fill="FEF6CA" w:themeFill="accent6" w:themeFillTint="66"/>
      </w:tcPr>
    </w:tblStylePr>
    <w:tblStylePr w:type="firstCol">
      <w:rPr>
        <w:color w:val="FFFFFF" w:themeColor="background1"/>
      </w:rPr>
      <w:tblPr/>
      <w:tcPr>
        <w:shd w:val="clear" w:color="auto" w:fill="FDD81D" w:themeFill="accent6" w:themeFillShade="BF"/>
      </w:tcPr>
    </w:tblStylePr>
    <w:tblStylePr w:type="lastCol">
      <w:rPr>
        <w:color w:val="FFFFFF" w:themeColor="background1"/>
      </w:rPr>
      <w:tblPr/>
      <w:tcPr>
        <w:shd w:val="clear" w:color="auto" w:fill="FDD81D" w:themeFill="accent6" w:themeFillShade="BF"/>
      </w:tc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EFFEA" w:themeFill="accent1"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CA" w:themeFill="accent1" w:themeFillTint="3F"/>
      </w:tcPr>
    </w:tblStylePr>
    <w:tblStylePr w:type="band1Horz">
      <w:tblPr/>
      <w:tcPr>
        <w:shd w:val="clear" w:color="auto" w:fill="BCFFD4"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EFBE9" w:themeFill="accent2" w:themeFillTint="19"/>
    </w:tcPr>
    <w:tblStylePr w:type="firstRow">
      <w:rPr>
        <w:b/>
        <w:bCs/>
        <w:color w:val="FFFFFF" w:themeColor="background1"/>
      </w:rPr>
      <w:tblPr/>
      <w:tcPr>
        <w:tcBorders>
          <w:bottom w:val="single" w:sz="12" w:space="0" w:color="FFFFFF" w:themeColor="background1"/>
        </w:tcBorders>
        <w:shd w:val="clear" w:color="auto" w:fill="E4BF02" w:themeFill="accent2" w:themeFillShade="CC"/>
      </w:tcPr>
    </w:tblStylePr>
    <w:tblStylePr w:type="lastRow">
      <w:rPr>
        <w:b/>
        <w:bCs/>
        <w:color w:val="E4BF02"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8" w:themeFill="accent2" w:themeFillTint="3F"/>
      </w:tcPr>
    </w:tblStylePr>
    <w:tblStylePr w:type="band1Horz">
      <w:tblPr/>
      <w:tcPr>
        <w:shd w:val="clear" w:color="auto" w:fill="FEF7D3"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AF3" w:themeFill="accent5" w:themeFillTint="19"/>
    </w:tcPr>
    <w:tblStylePr w:type="firstRow">
      <w:rPr>
        <w:b/>
        <w:bCs/>
        <w:color w:val="FFFFFF" w:themeColor="background1"/>
      </w:rPr>
      <w:tblPr/>
      <w:tcPr>
        <w:tcBorders>
          <w:bottom w:val="single" w:sz="12" w:space="0" w:color="FFFFFF" w:themeColor="background1"/>
        </w:tcBorders>
        <w:shd w:val="clear" w:color="auto" w:fill="FDDB30" w:themeFill="accent6" w:themeFillShade="CC"/>
      </w:tcPr>
    </w:tblStylePr>
    <w:tblStylePr w:type="lastRow">
      <w:rPr>
        <w:b/>
        <w:bCs/>
        <w:color w:val="FDDB30"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E2" w:themeFill="accent5" w:themeFillTint="3F"/>
      </w:tcPr>
    </w:tblStylePr>
    <w:tblStylePr w:type="band1Horz">
      <w:tblPr/>
      <w:tcPr>
        <w:shd w:val="clear" w:color="auto" w:fill="E0F5E7"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CF2" w:themeFill="accent6" w:themeFillTint="19"/>
    </w:tcPr>
    <w:tblStylePr w:type="firstRow">
      <w:rPr>
        <w:b/>
        <w:bCs/>
        <w:color w:val="FFFFFF" w:themeColor="background1"/>
      </w:rPr>
      <w:tblPr/>
      <w:tcPr>
        <w:tcBorders>
          <w:bottom w:val="single" w:sz="12" w:space="0" w:color="FFFFFF" w:themeColor="background1"/>
        </w:tcBorders>
        <w:shd w:val="clear" w:color="auto" w:fill="3ABD69" w:themeFill="accent5" w:themeFillShade="CC"/>
      </w:tcPr>
    </w:tblStylePr>
    <w:tblStylePr w:type="lastRow">
      <w:rPr>
        <w:b/>
        <w:bCs/>
        <w:color w:val="3ABD6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DE" w:themeFill="accent6" w:themeFillTint="3F"/>
      </w:tcPr>
    </w:tblStylePr>
    <w:tblStylePr w:type="band1Horz">
      <w:tblPr/>
      <w:tcPr>
        <w:shd w:val="clear" w:color="auto" w:fill="FEFA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DDA24"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DDA24" w:themeColor="accent2"/>
        <w:left w:val="single" w:sz="4" w:space="0" w:color="00B140" w:themeColor="accent1"/>
        <w:bottom w:val="single" w:sz="4" w:space="0" w:color="00B140" w:themeColor="accent1"/>
        <w:right w:val="single" w:sz="4" w:space="0" w:color="00B140" w:themeColor="accent1"/>
        <w:insideH w:val="single" w:sz="4" w:space="0" w:color="FFFFFF" w:themeColor="background1"/>
        <w:insideV w:val="single" w:sz="4" w:space="0" w:color="FFFFFF" w:themeColor="background1"/>
      </w:tblBorders>
    </w:tblPr>
    <w:tcPr>
      <w:shd w:val="clear" w:color="auto" w:fill="DEFFEA" w:themeFill="accent1"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26" w:themeFill="accent1" w:themeFillShade="99"/>
      </w:tcPr>
    </w:tblStylePr>
    <w:tblStylePr w:type="firstCol">
      <w:rPr>
        <w:color w:val="FFFFFF" w:themeColor="background1"/>
      </w:rPr>
      <w:tblPr/>
      <w:tcPr>
        <w:tcBorders>
          <w:top w:val="nil"/>
          <w:left w:val="nil"/>
          <w:bottom w:val="nil"/>
          <w:right w:val="nil"/>
          <w:insideH w:val="single" w:sz="4" w:space="0" w:color="006A26" w:themeColor="accent1" w:themeShade="99"/>
          <w:insideV w:val="nil"/>
        </w:tcBorders>
        <w:shd w:val="clear" w:color="auto" w:fill="006A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26" w:themeFill="accent1" w:themeFillShade="99"/>
      </w:tcPr>
    </w:tblStylePr>
    <w:tblStylePr w:type="band1Vert">
      <w:tblPr/>
      <w:tcPr>
        <w:shd w:val="clear" w:color="auto" w:fill="79FFA9" w:themeFill="accent1" w:themeFillTint="66"/>
      </w:tcPr>
    </w:tblStylePr>
    <w:tblStylePr w:type="band1Horz">
      <w:tblPr/>
      <w:tcPr>
        <w:shd w:val="clear" w:color="auto" w:fill="59FF94"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DDA24" w:themeColor="accent2"/>
        <w:left w:val="single" w:sz="4" w:space="0" w:color="FDDA24" w:themeColor="accent2"/>
        <w:bottom w:val="single" w:sz="4" w:space="0" w:color="FDDA24" w:themeColor="accent2"/>
        <w:right w:val="single" w:sz="4" w:space="0" w:color="FDDA24" w:themeColor="accent2"/>
        <w:insideH w:val="single" w:sz="4" w:space="0" w:color="FFFFFF" w:themeColor="background1"/>
        <w:insideV w:val="single" w:sz="4" w:space="0" w:color="FFFFFF" w:themeColor="background1"/>
      </w:tblBorders>
    </w:tblPr>
    <w:tcPr>
      <w:shd w:val="clear" w:color="auto" w:fill="FEFBE9" w:themeFill="accent2" w:themeFillTint="19"/>
    </w:tcPr>
    <w:tblStylePr w:type="firstRow">
      <w:rPr>
        <w:b/>
        <w:bCs/>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8F01" w:themeFill="accent2" w:themeFillShade="99"/>
      </w:tcPr>
    </w:tblStylePr>
    <w:tblStylePr w:type="firstCol">
      <w:rPr>
        <w:color w:val="FFFFFF" w:themeColor="background1"/>
      </w:rPr>
      <w:tblPr/>
      <w:tcPr>
        <w:tcBorders>
          <w:top w:val="nil"/>
          <w:left w:val="nil"/>
          <w:bottom w:val="nil"/>
          <w:right w:val="nil"/>
          <w:insideH w:val="single" w:sz="4" w:space="0" w:color="AB8F01" w:themeColor="accent2" w:themeShade="99"/>
          <w:insideV w:val="nil"/>
        </w:tcBorders>
        <w:shd w:val="clear" w:color="auto" w:fill="AB8F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B8F01" w:themeFill="accent2" w:themeFillShade="99"/>
      </w:tcPr>
    </w:tblStylePr>
    <w:tblStylePr w:type="band1Vert">
      <w:tblPr/>
      <w:tcPr>
        <w:shd w:val="clear" w:color="auto" w:fill="FEEFA7" w:themeFill="accent2" w:themeFillTint="66"/>
      </w:tcPr>
    </w:tblStylePr>
    <w:tblStylePr w:type="band1Horz">
      <w:tblPr/>
      <w:tcPr>
        <w:shd w:val="clear" w:color="auto" w:fill="FEEC91"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EE97C" w:themeColor="accent6"/>
        <w:left w:val="single" w:sz="4" w:space="0" w:color="66D08C" w:themeColor="accent5"/>
        <w:bottom w:val="single" w:sz="4" w:space="0" w:color="66D08C" w:themeColor="accent5"/>
        <w:right w:val="single" w:sz="4" w:space="0" w:color="66D08C" w:themeColor="accent5"/>
        <w:insideH w:val="single" w:sz="4" w:space="0" w:color="FFFFFF" w:themeColor="background1"/>
        <w:insideV w:val="single" w:sz="4" w:space="0" w:color="FFFFFF" w:themeColor="background1"/>
      </w:tblBorders>
    </w:tblPr>
    <w:tcPr>
      <w:shd w:val="clear" w:color="auto" w:fill="EFFAF3" w:themeFill="accent5" w:themeFillTint="19"/>
    </w:tcPr>
    <w:tblStylePr w:type="firstRow">
      <w:rPr>
        <w:b/>
        <w:bCs/>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E4E" w:themeFill="accent5" w:themeFillShade="99"/>
      </w:tcPr>
    </w:tblStylePr>
    <w:tblStylePr w:type="firstCol">
      <w:rPr>
        <w:color w:val="FFFFFF" w:themeColor="background1"/>
      </w:rPr>
      <w:tblPr/>
      <w:tcPr>
        <w:tcBorders>
          <w:top w:val="nil"/>
          <w:left w:val="nil"/>
          <w:bottom w:val="nil"/>
          <w:right w:val="nil"/>
          <w:insideH w:val="single" w:sz="4" w:space="0" w:color="2B8E4E" w:themeColor="accent5" w:themeShade="99"/>
          <w:insideV w:val="nil"/>
        </w:tcBorders>
        <w:shd w:val="clear" w:color="auto" w:fill="2B8E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8E4E" w:themeFill="accent5" w:themeFillShade="99"/>
      </w:tcPr>
    </w:tblStylePr>
    <w:tblStylePr w:type="band1Vert">
      <w:tblPr/>
      <w:tcPr>
        <w:shd w:val="clear" w:color="auto" w:fill="C1ECD0" w:themeFill="accent5" w:themeFillTint="66"/>
      </w:tcPr>
    </w:tblStylePr>
    <w:tblStylePr w:type="band1Horz">
      <w:tblPr/>
      <w:tcPr>
        <w:shd w:val="clear" w:color="auto" w:fill="B2E7C5"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D08C" w:themeColor="accent5"/>
        <w:left w:val="single" w:sz="4" w:space="0" w:color="FEE97C" w:themeColor="accent6"/>
        <w:bottom w:val="single" w:sz="4" w:space="0" w:color="FEE97C" w:themeColor="accent6"/>
        <w:right w:val="single" w:sz="4" w:space="0" w:color="FEE97C" w:themeColor="accent6"/>
        <w:insideH w:val="single" w:sz="4" w:space="0" w:color="FFFFFF" w:themeColor="background1"/>
        <w:insideV w:val="single" w:sz="4" w:space="0" w:color="FFFFFF" w:themeColor="background1"/>
      </w:tblBorders>
    </w:tblPr>
    <w:tcPr>
      <w:shd w:val="clear" w:color="auto" w:fill="FFFCF2" w:themeFill="accent6" w:themeFillTint="19"/>
    </w:tcPr>
    <w:tblStylePr w:type="firstRow">
      <w:rPr>
        <w:b/>
        <w:bCs/>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BC01" w:themeFill="accent6" w:themeFillShade="99"/>
      </w:tcPr>
    </w:tblStylePr>
    <w:tblStylePr w:type="firstCol">
      <w:rPr>
        <w:color w:val="FFFFFF" w:themeColor="background1"/>
      </w:rPr>
      <w:tblPr/>
      <w:tcPr>
        <w:tcBorders>
          <w:top w:val="nil"/>
          <w:left w:val="nil"/>
          <w:bottom w:val="nil"/>
          <w:right w:val="nil"/>
          <w:insideH w:val="single" w:sz="4" w:space="0" w:color="E0BC01" w:themeColor="accent6" w:themeShade="99"/>
          <w:insideV w:val="nil"/>
        </w:tcBorders>
        <w:shd w:val="clear" w:color="auto" w:fill="E0BC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BC01" w:themeFill="accent6" w:themeFillShade="99"/>
      </w:tcPr>
    </w:tblStylePr>
    <w:tblStylePr w:type="band1Vert">
      <w:tblPr/>
      <w:tcPr>
        <w:shd w:val="clear" w:color="auto" w:fill="FEF6CA" w:themeFill="accent6" w:themeFillTint="66"/>
      </w:tcPr>
    </w:tblStylePr>
    <w:tblStylePr w:type="band1Horz">
      <w:tblPr/>
      <w:tcPr>
        <w:shd w:val="clear" w:color="auto" w:fill="FEF3BD"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B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1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42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42F" w:themeFill="accent1" w:themeFillShade="BF"/>
      </w:tcPr>
    </w:tblStylePr>
    <w:tblStylePr w:type="band1Vert">
      <w:tblPr/>
      <w:tcPr>
        <w:tcBorders>
          <w:top w:val="nil"/>
          <w:left w:val="nil"/>
          <w:bottom w:val="nil"/>
          <w:right w:val="nil"/>
          <w:insideH w:val="nil"/>
          <w:insideV w:val="nil"/>
        </w:tcBorders>
        <w:shd w:val="clear" w:color="auto" w:fill="00842F" w:themeFill="accent1" w:themeFillShade="BF"/>
      </w:tcPr>
    </w:tblStylePr>
    <w:tblStylePr w:type="band1Horz">
      <w:tblPr/>
      <w:tcPr>
        <w:tcBorders>
          <w:top w:val="nil"/>
          <w:left w:val="nil"/>
          <w:bottom w:val="nil"/>
          <w:right w:val="nil"/>
          <w:insideH w:val="nil"/>
          <w:insideV w:val="nil"/>
        </w:tcBorders>
        <w:shd w:val="clear" w:color="auto" w:fill="00842F"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DDA2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77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6B30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6B302" w:themeFill="accent2" w:themeFillShade="BF"/>
      </w:tcPr>
    </w:tblStylePr>
    <w:tblStylePr w:type="band1Vert">
      <w:tblPr/>
      <w:tcPr>
        <w:tcBorders>
          <w:top w:val="nil"/>
          <w:left w:val="nil"/>
          <w:bottom w:val="nil"/>
          <w:right w:val="nil"/>
          <w:insideH w:val="nil"/>
          <w:insideV w:val="nil"/>
        </w:tcBorders>
        <w:shd w:val="clear" w:color="auto" w:fill="D6B302" w:themeFill="accent2" w:themeFillShade="BF"/>
      </w:tcPr>
    </w:tblStylePr>
    <w:tblStylePr w:type="band1Horz">
      <w:tblPr/>
      <w:tcPr>
        <w:tcBorders>
          <w:top w:val="nil"/>
          <w:left w:val="nil"/>
          <w:bottom w:val="nil"/>
          <w:right w:val="nil"/>
          <w:insideH w:val="nil"/>
          <w:insideV w:val="nil"/>
        </w:tcBorders>
        <w:shd w:val="clear" w:color="auto" w:fill="D6B30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D0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476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6B1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6B162" w:themeFill="accent5" w:themeFillShade="BF"/>
      </w:tcPr>
    </w:tblStylePr>
    <w:tblStylePr w:type="band1Vert">
      <w:tblPr/>
      <w:tcPr>
        <w:tcBorders>
          <w:top w:val="nil"/>
          <w:left w:val="nil"/>
          <w:bottom w:val="nil"/>
          <w:right w:val="nil"/>
          <w:insideH w:val="nil"/>
          <w:insideV w:val="nil"/>
        </w:tcBorders>
        <w:shd w:val="clear" w:color="auto" w:fill="36B162" w:themeFill="accent5" w:themeFillShade="BF"/>
      </w:tcPr>
    </w:tblStylePr>
    <w:tblStylePr w:type="band1Horz">
      <w:tblPr/>
      <w:tcPr>
        <w:tcBorders>
          <w:top w:val="nil"/>
          <w:left w:val="nil"/>
          <w:bottom w:val="nil"/>
          <w:right w:val="nil"/>
          <w:insideH w:val="nil"/>
          <w:insideV w:val="nil"/>
        </w:tcBorders>
        <w:shd w:val="clear" w:color="auto" w:fill="36B16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EE97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A9C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D8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D81D" w:themeFill="accent6" w:themeFillShade="BF"/>
      </w:tcPr>
    </w:tblStylePr>
    <w:tblStylePr w:type="band1Vert">
      <w:tblPr/>
      <w:tcPr>
        <w:tcBorders>
          <w:top w:val="nil"/>
          <w:left w:val="nil"/>
          <w:bottom w:val="nil"/>
          <w:right w:val="nil"/>
          <w:insideH w:val="nil"/>
          <w:insideV w:val="nil"/>
        </w:tcBorders>
        <w:shd w:val="clear" w:color="auto" w:fill="FDD81D" w:themeFill="accent6" w:themeFillShade="BF"/>
      </w:tcPr>
    </w:tblStylePr>
    <w:tblStylePr w:type="band1Horz">
      <w:tblPr/>
      <w:tcPr>
        <w:tcBorders>
          <w:top w:val="nil"/>
          <w:left w:val="nil"/>
          <w:bottom w:val="nil"/>
          <w:right w:val="nil"/>
          <w:insideH w:val="nil"/>
          <w:insideV w:val="nil"/>
        </w:tcBorders>
        <w:shd w:val="clear" w:color="auto" w:fill="FDD81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79FFA9" w:themeColor="accent1" w:themeTint="66"/>
        <w:left w:val="single" w:sz="4" w:space="0" w:color="79FFA9" w:themeColor="accent1" w:themeTint="66"/>
        <w:bottom w:val="single" w:sz="4" w:space="0" w:color="79FFA9" w:themeColor="accent1" w:themeTint="66"/>
        <w:right w:val="single" w:sz="4" w:space="0" w:color="79FFA9" w:themeColor="accent1" w:themeTint="66"/>
        <w:insideH w:val="single" w:sz="4" w:space="0" w:color="79FFA9" w:themeColor="accent1" w:themeTint="66"/>
        <w:insideV w:val="single" w:sz="4" w:space="0" w:color="79FFA9" w:themeColor="accent1" w:themeTint="66"/>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2" w:space="0" w:color="37FF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EFA7" w:themeColor="accent2" w:themeTint="66"/>
        <w:left w:val="single" w:sz="4" w:space="0" w:color="FEEFA7" w:themeColor="accent2" w:themeTint="66"/>
        <w:bottom w:val="single" w:sz="4" w:space="0" w:color="FEEFA7" w:themeColor="accent2" w:themeTint="66"/>
        <w:right w:val="single" w:sz="4" w:space="0" w:color="FEEFA7" w:themeColor="accent2" w:themeTint="66"/>
        <w:insideH w:val="single" w:sz="4" w:space="0" w:color="FEEFA7" w:themeColor="accent2" w:themeTint="66"/>
        <w:insideV w:val="single" w:sz="4" w:space="0" w:color="FEEFA7" w:themeColor="accent2" w:themeTint="66"/>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2" w:space="0" w:color="FDE87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ECD0" w:themeColor="accent5" w:themeTint="66"/>
        <w:left w:val="single" w:sz="4" w:space="0" w:color="C1ECD0" w:themeColor="accent5" w:themeTint="66"/>
        <w:bottom w:val="single" w:sz="4" w:space="0" w:color="C1ECD0" w:themeColor="accent5" w:themeTint="66"/>
        <w:right w:val="single" w:sz="4" w:space="0" w:color="C1ECD0" w:themeColor="accent5" w:themeTint="66"/>
        <w:insideH w:val="single" w:sz="4" w:space="0" w:color="C1ECD0" w:themeColor="accent5" w:themeTint="66"/>
        <w:insideV w:val="single" w:sz="4" w:space="0" w:color="C1ECD0" w:themeColor="accent5" w:themeTint="66"/>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2" w:space="0" w:color="A3E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EF6CA" w:themeColor="accent6" w:themeTint="66"/>
        <w:left w:val="single" w:sz="4" w:space="0" w:color="FEF6CA" w:themeColor="accent6" w:themeTint="66"/>
        <w:bottom w:val="single" w:sz="4" w:space="0" w:color="FEF6CA" w:themeColor="accent6" w:themeTint="66"/>
        <w:right w:val="single" w:sz="4" w:space="0" w:color="FEF6CA" w:themeColor="accent6" w:themeTint="66"/>
        <w:insideH w:val="single" w:sz="4" w:space="0" w:color="FEF6CA" w:themeColor="accent6" w:themeTint="66"/>
        <w:insideV w:val="single" w:sz="4" w:space="0" w:color="FEF6CA" w:themeColor="accent6" w:themeTint="66"/>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2" w:space="0" w:color="FEF1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37FF7F" w:themeColor="accent1" w:themeTint="99"/>
        <w:bottom w:val="single" w:sz="2" w:space="0" w:color="37FF7F" w:themeColor="accent1" w:themeTint="99"/>
        <w:insideH w:val="single" w:sz="2" w:space="0" w:color="37FF7F" w:themeColor="accent1" w:themeTint="99"/>
        <w:insideV w:val="single" w:sz="2" w:space="0" w:color="37FF7F" w:themeColor="accent1" w:themeTint="99"/>
      </w:tblBorders>
    </w:tblPr>
    <w:tblStylePr w:type="firstRow">
      <w:rPr>
        <w:b/>
        <w:bCs/>
      </w:rPr>
      <w:tblPr/>
      <w:tcPr>
        <w:tcBorders>
          <w:top w:val="nil"/>
          <w:bottom w:val="single" w:sz="12" w:space="0" w:color="37FF7F" w:themeColor="accent1" w:themeTint="99"/>
          <w:insideH w:val="nil"/>
          <w:insideV w:val="nil"/>
        </w:tcBorders>
        <w:shd w:val="clear" w:color="auto" w:fill="FFFFFF" w:themeFill="background1"/>
      </w:tcPr>
    </w:tblStylePr>
    <w:tblStylePr w:type="lastRow">
      <w:rPr>
        <w:b/>
        <w:bCs/>
      </w:rPr>
      <w:tblPr/>
      <w:tcPr>
        <w:tcBorders>
          <w:top w:val="double" w:sz="2" w:space="0" w:color="37FF7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DE87B" w:themeColor="accent2" w:themeTint="99"/>
        <w:bottom w:val="single" w:sz="2" w:space="0" w:color="FDE87B" w:themeColor="accent2" w:themeTint="99"/>
        <w:insideH w:val="single" w:sz="2" w:space="0" w:color="FDE87B" w:themeColor="accent2" w:themeTint="99"/>
        <w:insideV w:val="single" w:sz="2" w:space="0" w:color="FDE87B" w:themeColor="accent2" w:themeTint="99"/>
      </w:tblBorders>
    </w:tblPr>
    <w:tblStylePr w:type="firstRow">
      <w:rPr>
        <w:b/>
        <w:bCs/>
      </w:rPr>
      <w:tblPr/>
      <w:tcPr>
        <w:tcBorders>
          <w:top w:val="nil"/>
          <w:bottom w:val="single" w:sz="12" w:space="0" w:color="FDE87B" w:themeColor="accent2" w:themeTint="99"/>
          <w:insideH w:val="nil"/>
          <w:insideV w:val="nil"/>
        </w:tcBorders>
        <w:shd w:val="clear" w:color="auto" w:fill="FFFFFF" w:themeFill="background1"/>
      </w:tcPr>
    </w:tblStylePr>
    <w:tblStylePr w:type="lastRow">
      <w:rPr>
        <w:b/>
        <w:bCs/>
      </w:rPr>
      <w:tblPr/>
      <w:tcPr>
        <w:tcBorders>
          <w:top w:val="double" w:sz="2" w:space="0" w:color="FDE8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E2B9" w:themeColor="accent5" w:themeTint="99"/>
        <w:bottom w:val="single" w:sz="2" w:space="0" w:color="A3E2B9" w:themeColor="accent5" w:themeTint="99"/>
        <w:insideH w:val="single" w:sz="2" w:space="0" w:color="A3E2B9" w:themeColor="accent5" w:themeTint="99"/>
        <w:insideV w:val="single" w:sz="2" w:space="0" w:color="A3E2B9" w:themeColor="accent5" w:themeTint="99"/>
      </w:tblBorders>
    </w:tblPr>
    <w:tblStylePr w:type="firstRow">
      <w:rPr>
        <w:b/>
        <w:bCs/>
      </w:rPr>
      <w:tblPr/>
      <w:tcPr>
        <w:tcBorders>
          <w:top w:val="nil"/>
          <w:bottom w:val="single" w:sz="12" w:space="0" w:color="A3E2B9" w:themeColor="accent5" w:themeTint="99"/>
          <w:insideH w:val="nil"/>
          <w:insideV w:val="nil"/>
        </w:tcBorders>
        <w:shd w:val="clear" w:color="auto" w:fill="FFFFFF" w:themeFill="background1"/>
      </w:tcPr>
    </w:tblStylePr>
    <w:tblStylePr w:type="lastRow">
      <w:rPr>
        <w:b/>
        <w:bCs/>
      </w:rPr>
      <w:tblPr/>
      <w:tcPr>
        <w:tcBorders>
          <w:top w:val="double" w:sz="2" w:space="0" w:color="A3E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EF1B0" w:themeColor="accent6" w:themeTint="99"/>
        <w:bottom w:val="single" w:sz="2" w:space="0" w:color="FEF1B0" w:themeColor="accent6" w:themeTint="99"/>
        <w:insideH w:val="single" w:sz="2" w:space="0" w:color="FEF1B0" w:themeColor="accent6" w:themeTint="99"/>
        <w:insideV w:val="single" w:sz="2" w:space="0" w:color="FEF1B0" w:themeColor="accent6" w:themeTint="99"/>
      </w:tblBorders>
    </w:tblPr>
    <w:tblStylePr w:type="firstRow">
      <w:rPr>
        <w:b/>
        <w:bCs/>
      </w:rPr>
      <w:tblPr/>
      <w:tcPr>
        <w:tcBorders>
          <w:top w:val="nil"/>
          <w:bottom w:val="single" w:sz="12" w:space="0" w:color="FEF1B0" w:themeColor="accent6" w:themeTint="99"/>
          <w:insideH w:val="nil"/>
          <w:insideV w:val="nil"/>
        </w:tcBorders>
        <w:shd w:val="clear" w:color="auto" w:fill="FFFFFF" w:themeFill="background1"/>
      </w:tcPr>
    </w:tblStylePr>
    <w:tblStylePr w:type="lastRow">
      <w:rPr>
        <w:b/>
        <w:bCs/>
      </w:rPr>
      <w:tblPr/>
      <w:tcPr>
        <w:tcBorders>
          <w:top w:val="double" w:sz="2" w:space="0" w:color="FEF1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insideV w:val="nil"/>
        </w:tcBorders>
        <w:shd w:val="clear" w:color="auto" w:fill="00B140" w:themeFill="accent1"/>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insideV w:val="nil"/>
        </w:tcBorders>
        <w:shd w:val="clear" w:color="auto" w:fill="FDDA24" w:themeFill="accent2"/>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insideV w:val="nil"/>
        </w:tcBorders>
        <w:shd w:val="clear" w:color="auto" w:fill="66D08C" w:themeFill="accent5"/>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insideV w:val="nil"/>
        </w:tcBorders>
        <w:shd w:val="clear" w:color="auto" w:fill="FEE97C" w:themeFill="accent6"/>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40" w:themeFill="accent1"/>
      </w:tcPr>
    </w:tblStylePr>
    <w:tblStylePr w:type="band1Vert">
      <w:tblPr/>
      <w:tcPr>
        <w:shd w:val="clear" w:color="auto" w:fill="79FFA9" w:themeFill="accent1" w:themeFillTint="66"/>
      </w:tcPr>
    </w:tblStylePr>
    <w:tblStylePr w:type="band1Horz">
      <w:tblPr/>
      <w:tcPr>
        <w:shd w:val="clear" w:color="auto" w:fill="79FFA9"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DA2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DA2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DA2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DA24" w:themeFill="accent2"/>
      </w:tcPr>
    </w:tblStylePr>
    <w:tblStylePr w:type="band1Vert">
      <w:tblPr/>
      <w:tcPr>
        <w:shd w:val="clear" w:color="auto" w:fill="FEEFA7" w:themeFill="accent2" w:themeFillTint="66"/>
      </w:tcPr>
    </w:tblStylePr>
    <w:tblStylePr w:type="band1Horz">
      <w:tblPr/>
      <w:tcPr>
        <w:shd w:val="clear" w:color="auto" w:fill="FEEFA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0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0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0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08C" w:themeFill="accent5"/>
      </w:tcPr>
    </w:tblStylePr>
    <w:tblStylePr w:type="band1Vert">
      <w:tblPr/>
      <w:tcPr>
        <w:shd w:val="clear" w:color="auto" w:fill="C1ECD0" w:themeFill="accent5" w:themeFillTint="66"/>
      </w:tcPr>
    </w:tblStylePr>
    <w:tblStylePr w:type="band1Horz">
      <w:tblPr/>
      <w:tcPr>
        <w:shd w:val="clear" w:color="auto" w:fill="C1ECD0"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E97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E97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E97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E97C" w:themeFill="accent6"/>
      </w:tcPr>
    </w:tblStylePr>
    <w:tblStylePr w:type="band1Vert">
      <w:tblPr/>
      <w:tcPr>
        <w:shd w:val="clear" w:color="auto" w:fill="FEF6CA" w:themeFill="accent6" w:themeFillTint="66"/>
      </w:tcPr>
    </w:tblStylePr>
    <w:tblStylePr w:type="band1Horz">
      <w:tblPr/>
      <w:tcPr>
        <w:shd w:val="clear" w:color="auto" w:fill="FEF6CA"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bottom w:val="single" w:sz="12" w:space="0" w:color="37FF7F" w:themeColor="accent1" w:themeTint="99"/>
        </w:tcBorders>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GridTable6Colorful-Accent2">
    <w:name w:val="Grid Table 6 Colorful Accent 2"/>
    <w:basedOn w:val="TableNormal"/>
    <w:uiPriority w:val="51"/>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bottom w:val="single" w:sz="12" w:space="0" w:color="FDE87B" w:themeColor="accent2" w:themeTint="99"/>
        </w:tcBorders>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bottom w:val="single" w:sz="12" w:space="0" w:color="A3E2B9" w:themeColor="accent5" w:themeTint="99"/>
        </w:tcBorders>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GridTable6Colorful-Accent6">
    <w:name w:val="Grid Table 6 Colorful Accent 6"/>
    <w:basedOn w:val="TableNormal"/>
    <w:uiPriority w:val="51"/>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bottom w:val="single" w:sz="12" w:space="0" w:color="FEF1B0" w:themeColor="accent6" w:themeTint="99"/>
        </w:tcBorders>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842F" w:themeColor="accent1" w:themeShade="BF"/>
    </w:rPr>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insideV w:val="single" w:sz="4" w:space="0" w:color="37FF7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bottom w:val="single" w:sz="4" w:space="0" w:color="37FF7F" w:themeColor="accent1" w:themeTint="99"/>
        </w:tcBorders>
      </w:tcPr>
    </w:tblStylePr>
    <w:tblStylePr w:type="nwCell">
      <w:tblPr/>
      <w:tcPr>
        <w:tcBorders>
          <w:bottom w:val="single" w:sz="4" w:space="0" w:color="37FF7F" w:themeColor="accent1" w:themeTint="99"/>
        </w:tcBorders>
      </w:tcPr>
    </w:tblStylePr>
    <w:tblStylePr w:type="seCell">
      <w:tblPr/>
      <w:tcPr>
        <w:tcBorders>
          <w:top w:val="single" w:sz="4" w:space="0" w:color="37FF7F" w:themeColor="accent1" w:themeTint="99"/>
        </w:tcBorders>
      </w:tcPr>
    </w:tblStylePr>
    <w:tblStylePr w:type="swCell">
      <w:tblPr/>
      <w:tcPr>
        <w:tcBorders>
          <w:top w:val="single" w:sz="4" w:space="0" w:color="37FF7F" w:themeColor="accent1" w:themeTint="99"/>
        </w:tcBorders>
      </w:tcPr>
    </w:tblStylePr>
  </w:style>
  <w:style w:type="table" w:styleId="GridTable7Colorful-Accent2">
    <w:name w:val="Grid Table 7 Colorful Accent 2"/>
    <w:basedOn w:val="TableNormal"/>
    <w:uiPriority w:val="52"/>
    <w:semiHidden/>
    <w:rsid w:val="0058629F"/>
    <w:rPr>
      <w:color w:val="D6B302" w:themeColor="accent2" w:themeShade="BF"/>
    </w:rPr>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insideV w:val="single" w:sz="4" w:space="0" w:color="FDE87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bottom w:val="single" w:sz="4" w:space="0" w:color="FDE87B" w:themeColor="accent2" w:themeTint="99"/>
        </w:tcBorders>
      </w:tcPr>
    </w:tblStylePr>
    <w:tblStylePr w:type="nwCell">
      <w:tblPr/>
      <w:tcPr>
        <w:tcBorders>
          <w:bottom w:val="single" w:sz="4" w:space="0" w:color="FDE87B" w:themeColor="accent2" w:themeTint="99"/>
        </w:tcBorders>
      </w:tcPr>
    </w:tblStylePr>
    <w:tblStylePr w:type="seCell">
      <w:tblPr/>
      <w:tcPr>
        <w:tcBorders>
          <w:top w:val="single" w:sz="4" w:space="0" w:color="FDE87B" w:themeColor="accent2" w:themeTint="99"/>
        </w:tcBorders>
      </w:tcPr>
    </w:tblStylePr>
    <w:tblStylePr w:type="swCell">
      <w:tblPr/>
      <w:tcPr>
        <w:tcBorders>
          <w:top w:val="single" w:sz="4" w:space="0" w:color="FDE87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6B162" w:themeColor="accent5" w:themeShade="BF"/>
    </w:rPr>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insideV w:val="single" w:sz="4" w:space="0" w:color="A3E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bottom w:val="single" w:sz="4" w:space="0" w:color="A3E2B9" w:themeColor="accent5" w:themeTint="99"/>
        </w:tcBorders>
      </w:tcPr>
    </w:tblStylePr>
    <w:tblStylePr w:type="nwCell">
      <w:tblPr/>
      <w:tcPr>
        <w:tcBorders>
          <w:bottom w:val="single" w:sz="4" w:space="0" w:color="A3E2B9" w:themeColor="accent5" w:themeTint="99"/>
        </w:tcBorders>
      </w:tcPr>
    </w:tblStylePr>
    <w:tblStylePr w:type="seCell">
      <w:tblPr/>
      <w:tcPr>
        <w:tcBorders>
          <w:top w:val="single" w:sz="4" w:space="0" w:color="A3E2B9" w:themeColor="accent5" w:themeTint="99"/>
        </w:tcBorders>
      </w:tcPr>
    </w:tblStylePr>
    <w:tblStylePr w:type="swCell">
      <w:tblPr/>
      <w:tcPr>
        <w:tcBorders>
          <w:top w:val="single" w:sz="4" w:space="0" w:color="A3E2B9" w:themeColor="accent5" w:themeTint="99"/>
        </w:tcBorders>
      </w:tcPr>
    </w:tblStylePr>
  </w:style>
  <w:style w:type="table" w:styleId="GridTable7Colorful-Accent6">
    <w:name w:val="Grid Table 7 Colorful Accent 6"/>
    <w:basedOn w:val="TableNormal"/>
    <w:uiPriority w:val="52"/>
    <w:semiHidden/>
    <w:rsid w:val="0058629F"/>
    <w:rPr>
      <w:color w:val="FDD81D" w:themeColor="accent6" w:themeShade="BF"/>
    </w:rPr>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insideV w:val="single" w:sz="4" w:space="0" w:color="FEF1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bottom w:val="single" w:sz="4" w:space="0" w:color="FEF1B0" w:themeColor="accent6" w:themeTint="99"/>
        </w:tcBorders>
      </w:tcPr>
    </w:tblStylePr>
    <w:tblStylePr w:type="nwCell">
      <w:tblPr/>
      <w:tcPr>
        <w:tcBorders>
          <w:bottom w:val="single" w:sz="4" w:space="0" w:color="FEF1B0" w:themeColor="accent6" w:themeTint="99"/>
        </w:tcBorders>
      </w:tcPr>
    </w:tblStylePr>
    <w:tblStylePr w:type="seCell">
      <w:tblPr/>
      <w:tcPr>
        <w:tcBorders>
          <w:top w:val="single" w:sz="4" w:space="0" w:color="FEF1B0" w:themeColor="accent6" w:themeTint="99"/>
        </w:tcBorders>
      </w:tcPr>
    </w:tblStylePr>
    <w:tblStylePr w:type="swCell">
      <w:tblPr/>
      <w:tcPr>
        <w:tcBorders>
          <w:top w:val="single" w:sz="4" w:space="0" w:color="FEF1B0"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18" w:space="0" w:color="00B140" w:themeColor="accent1"/>
          <w:right w:val="single" w:sz="8" w:space="0" w:color="00B140" w:themeColor="accent1"/>
          <w:insideH w:val="nil"/>
          <w:insideV w:val="single" w:sz="8" w:space="0" w:color="00B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insideH w:val="nil"/>
          <w:insideV w:val="single" w:sz="8" w:space="0" w:color="00B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shd w:val="clear" w:color="auto" w:fill="ACFFCA" w:themeFill="accent1" w:themeFillTint="3F"/>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shd w:val="clear" w:color="auto" w:fill="ACFFCA" w:themeFill="accent1" w:themeFillTint="3F"/>
      </w:tcPr>
    </w:tblStylePr>
    <w:tblStylePr w:type="band2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insideV w:val="single" w:sz="8" w:space="0" w:color="00B140"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18" w:space="0" w:color="FDDA24" w:themeColor="accent2"/>
          <w:right w:val="single" w:sz="8" w:space="0" w:color="FDDA24" w:themeColor="accent2"/>
          <w:insideH w:val="nil"/>
          <w:insideV w:val="single" w:sz="8" w:space="0" w:color="FDDA2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insideH w:val="nil"/>
          <w:insideV w:val="single" w:sz="8" w:space="0" w:color="FDDA2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shd w:val="clear" w:color="auto" w:fill="FEF5C8" w:themeFill="accent2" w:themeFillTint="3F"/>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shd w:val="clear" w:color="auto" w:fill="FEF5C8" w:themeFill="accent2" w:themeFillTint="3F"/>
      </w:tcPr>
    </w:tblStylePr>
    <w:tblStylePr w:type="band2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insideV w:val="single" w:sz="8" w:space="0" w:color="FDDA24"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18" w:space="0" w:color="66D08C" w:themeColor="accent5"/>
          <w:right w:val="single" w:sz="8" w:space="0" w:color="66D08C" w:themeColor="accent5"/>
          <w:insideH w:val="nil"/>
          <w:insideV w:val="single" w:sz="8" w:space="0" w:color="66D0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insideH w:val="nil"/>
          <w:insideV w:val="single" w:sz="8" w:space="0" w:color="66D0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shd w:val="clear" w:color="auto" w:fill="D9F3E2" w:themeFill="accent5" w:themeFillTint="3F"/>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shd w:val="clear" w:color="auto" w:fill="D9F3E2" w:themeFill="accent5" w:themeFillTint="3F"/>
      </w:tcPr>
    </w:tblStylePr>
    <w:tblStylePr w:type="band2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insideV w:val="single" w:sz="8" w:space="0" w:color="66D08C"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18" w:space="0" w:color="FEE97C" w:themeColor="accent6"/>
          <w:right w:val="single" w:sz="8" w:space="0" w:color="FEE97C" w:themeColor="accent6"/>
          <w:insideH w:val="nil"/>
          <w:insideV w:val="single" w:sz="8" w:space="0" w:color="FEE97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insideH w:val="nil"/>
          <w:insideV w:val="single" w:sz="8" w:space="0" w:color="FEE97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shd w:val="clear" w:color="auto" w:fill="FEF9DE" w:themeFill="accent6" w:themeFillTint="3F"/>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shd w:val="clear" w:color="auto" w:fill="FEF9DE" w:themeFill="accent6" w:themeFillTint="3F"/>
      </w:tcPr>
    </w:tblStylePr>
    <w:tblStylePr w:type="band2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insideV w:val="single" w:sz="8" w:space="0" w:color="FEE97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pPr>
        <w:spacing w:before="0" w:after="0" w:line="240" w:lineRule="auto"/>
      </w:pPr>
      <w:rPr>
        <w:b/>
        <w:bCs/>
        <w:color w:val="FFFFFF" w:themeColor="background1"/>
      </w:rPr>
      <w:tblPr/>
      <w:tcPr>
        <w:shd w:val="clear" w:color="auto" w:fill="00B140" w:themeFill="accent1"/>
      </w:tcPr>
    </w:tblStylePr>
    <w:tblStylePr w:type="lastRow">
      <w:pPr>
        <w:spacing w:before="0" w:after="0" w:line="240" w:lineRule="auto"/>
      </w:pPr>
      <w:rPr>
        <w:b/>
        <w:bCs/>
      </w:rPr>
      <w:tblPr/>
      <w:tcPr>
        <w:tcBorders>
          <w:top w:val="double" w:sz="6" w:space="0" w:color="00B140" w:themeColor="accent1"/>
          <w:left w:val="single" w:sz="8" w:space="0" w:color="00B140" w:themeColor="accent1"/>
          <w:bottom w:val="single" w:sz="8" w:space="0" w:color="00B140" w:themeColor="accent1"/>
          <w:right w:val="single" w:sz="8" w:space="0" w:color="00B140" w:themeColor="accent1"/>
        </w:tcBorders>
      </w:tcPr>
    </w:tblStylePr>
    <w:tblStylePr w:type="firstCol">
      <w:rPr>
        <w:b/>
        <w:bCs/>
      </w:rPr>
    </w:tblStylePr>
    <w:tblStylePr w:type="lastCol">
      <w:rPr>
        <w:b/>
        <w:bCs/>
      </w:rPr>
    </w:tblStylePr>
    <w:tblStylePr w:type="band1Vert">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tblStylePr w:type="band1Horz">
      <w:tblPr/>
      <w:tcPr>
        <w:tcBorders>
          <w:top w:val="single" w:sz="8" w:space="0" w:color="00B140" w:themeColor="accent1"/>
          <w:left w:val="single" w:sz="8" w:space="0" w:color="00B140" w:themeColor="accent1"/>
          <w:bottom w:val="single" w:sz="8" w:space="0" w:color="00B140" w:themeColor="accent1"/>
          <w:right w:val="single" w:sz="8" w:space="0" w:color="00B140"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pPr>
        <w:spacing w:before="0" w:after="0" w:line="240" w:lineRule="auto"/>
      </w:pPr>
      <w:rPr>
        <w:b/>
        <w:bCs/>
        <w:color w:val="FFFFFF" w:themeColor="background1"/>
      </w:rPr>
      <w:tblPr/>
      <w:tcPr>
        <w:shd w:val="clear" w:color="auto" w:fill="FDDA24" w:themeFill="accent2"/>
      </w:tcPr>
    </w:tblStylePr>
    <w:tblStylePr w:type="lastRow">
      <w:pPr>
        <w:spacing w:before="0" w:after="0" w:line="240" w:lineRule="auto"/>
      </w:pPr>
      <w:rPr>
        <w:b/>
        <w:bCs/>
      </w:rPr>
      <w:tblPr/>
      <w:tcPr>
        <w:tcBorders>
          <w:top w:val="double" w:sz="6" w:space="0" w:color="FDDA24" w:themeColor="accent2"/>
          <w:left w:val="single" w:sz="8" w:space="0" w:color="FDDA24" w:themeColor="accent2"/>
          <w:bottom w:val="single" w:sz="8" w:space="0" w:color="FDDA24" w:themeColor="accent2"/>
          <w:right w:val="single" w:sz="8" w:space="0" w:color="FDDA24" w:themeColor="accent2"/>
        </w:tcBorders>
      </w:tcPr>
    </w:tblStylePr>
    <w:tblStylePr w:type="firstCol">
      <w:rPr>
        <w:b/>
        <w:bCs/>
      </w:rPr>
    </w:tblStylePr>
    <w:tblStylePr w:type="lastCol">
      <w:rPr>
        <w:b/>
        <w:bCs/>
      </w:rPr>
    </w:tblStylePr>
    <w:tblStylePr w:type="band1Vert">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tblStylePr w:type="band1Horz">
      <w:tblPr/>
      <w:tcPr>
        <w:tcBorders>
          <w:top w:val="single" w:sz="8" w:space="0" w:color="FDDA24" w:themeColor="accent2"/>
          <w:left w:val="single" w:sz="8" w:space="0" w:color="FDDA24" w:themeColor="accent2"/>
          <w:bottom w:val="single" w:sz="8" w:space="0" w:color="FDDA24" w:themeColor="accent2"/>
          <w:right w:val="single" w:sz="8" w:space="0" w:color="FDDA24"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pPr>
        <w:spacing w:before="0" w:after="0" w:line="240" w:lineRule="auto"/>
      </w:pPr>
      <w:rPr>
        <w:b/>
        <w:bCs/>
        <w:color w:val="FFFFFF" w:themeColor="background1"/>
      </w:rPr>
      <w:tblPr/>
      <w:tcPr>
        <w:shd w:val="clear" w:color="auto" w:fill="66D08C" w:themeFill="accent5"/>
      </w:tcPr>
    </w:tblStylePr>
    <w:tblStylePr w:type="lastRow">
      <w:pPr>
        <w:spacing w:before="0" w:after="0" w:line="240" w:lineRule="auto"/>
      </w:pPr>
      <w:rPr>
        <w:b/>
        <w:bCs/>
      </w:rPr>
      <w:tblPr/>
      <w:tcPr>
        <w:tcBorders>
          <w:top w:val="double" w:sz="6" w:space="0" w:color="66D08C" w:themeColor="accent5"/>
          <w:left w:val="single" w:sz="8" w:space="0" w:color="66D08C" w:themeColor="accent5"/>
          <w:bottom w:val="single" w:sz="8" w:space="0" w:color="66D08C" w:themeColor="accent5"/>
          <w:right w:val="single" w:sz="8" w:space="0" w:color="66D08C" w:themeColor="accent5"/>
        </w:tcBorders>
      </w:tcPr>
    </w:tblStylePr>
    <w:tblStylePr w:type="firstCol">
      <w:rPr>
        <w:b/>
        <w:bCs/>
      </w:rPr>
    </w:tblStylePr>
    <w:tblStylePr w:type="lastCol">
      <w:rPr>
        <w:b/>
        <w:bCs/>
      </w:rPr>
    </w:tblStylePr>
    <w:tblStylePr w:type="band1Vert">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tblStylePr w:type="band1Horz">
      <w:tblPr/>
      <w:tcPr>
        <w:tcBorders>
          <w:top w:val="single" w:sz="8" w:space="0" w:color="66D08C" w:themeColor="accent5"/>
          <w:left w:val="single" w:sz="8" w:space="0" w:color="66D08C" w:themeColor="accent5"/>
          <w:bottom w:val="single" w:sz="8" w:space="0" w:color="66D08C" w:themeColor="accent5"/>
          <w:right w:val="single" w:sz="8" w:space="0" w:color="66D08C"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pPr>
        <w:spacing w:before="0" w:after="0" w:line="240" w:lineRule="auto"/>
      </w:pPr>
      <w:rPr>
        <w:b/>
        <w:bCs/>
        <w:color w:val="FFFFFF" w:themeColor="background1"/>
      </w:rPr>
      <w:tblPr/>
      <w:tcPr>
        <w:shd w:val="clear" w:color="auto" w:fill="FEE97C" w:themeFill="accent6"/>
      </w:tcPr>
    </w:tblStylePr>
    <w:tblStylePr w:type="lastRow">
      <w:pPr>
        <w:spacing w:before="0" w:after="0" w:line="240" w:lineRule="auto"/>
      </w:pPr>
      <w:rPr>
        <w:b/>
        <w:bCs/>
      </w:rPr>
      <w:tblPr/>
      <w:tcPr>
        <w:tcBorders>
          <w:top w:val="double" w:sz="6" w:space="0" w:color="FEE97C" w:themeColor="accent6"/>
          <w:left w:val="single" w:sz="8" w:space="0" w:color="FEE97C" w:themeColor="accent6"/>
          <w:bottom w:val="single" w:sz="8" w:space="0" w:color="FEE97C" w:themeColor="accent6"/>
          <w:right w:val="single" w:sz="8" w:space="0" w:color="FEE97C" w:themeColor="accent6"/>
        </w:tcBorders>
      </w:tcPr>
    </w:tblStylePr>
    <w:tblStylePr w:type="firstCol">
      <w:rPr>
        <w:b/>
        <w:bCs/>
      </w:rPr>
    </w:tblStylePr>
    <w:tblStylePr w:type="lastCol">
      <w:rPr>
        <w:b/>
        <w:bCs/>
      </w:rPr>
    </w:tblStylePr>
    <w:tblStylePr w:type="band1Vert">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tblStylePr w:type="band1Horz">
      <w:tblPr/>
      <w:tcPr>
        <w:tcBorders>
          <w:top w:val="single" w:sz="8" w:space="0" w:color="FEE97C" w:themeColor="accent6"/>
          <w:left w:val="single" w:sz="8" w:space="0" w:color="FEE97C" w:themeColor="accent6"/>
          <w:bottom w:val="single" w:sz="8" w:space="0" w:color="FEE97C" w:themeColor="accent6"/>
          <w:right w:val="single" w:sz="8" w:space="0" w:color="FEE97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842F" w:themeColor="accent1" w:themeShade="BF"/>
    </w:rPr>
    <w:tblPr>
      <w:tblStyleRowBandSize w:val="1"/>
      <w:tblStyleColBandSize w:val="1"/>
      <w:tblBorders>
        <w:top w:val="single" w:sz="8" w:space="0" w:color="00B140" w:themeColor="accent1"/>
        <w:bottom w:val="single" w:sz="8" w:space="0" w:color="00B140" w:themeColor="accent1"/>
      </w:tblBorders>
    </w:tblPr>
    <w:tblStylePr w:type="fir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lastRow">
      <w:pPr>
        <w:spacing w:before="0" w:after="0" w:line="240" w:lineRule="auto"/>
      </w:pPr>
      <w:rPr>
        <w:b/>
        <w:bCs/>
      </w:rPr>
      <w:tblPr/>
      <w:tcPr>
        <w:tcBorders>
          <w:top w:val="single" w:sz="8" w:space="0" w:color="00B140" w:themeColor="accent1"/>
          <w:left w:val="nil"/>
          <w:bottom w:val="single" w:sz="8" w:space="0" w:color="00B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LightShading-Accent2">
    <w:name w:val="Light Shading Accent 2"/>
    <w:basedOn w:val="TableNormal"/>
    <w:uiPriority w:val="60"/>
    <w:semiHidden/>
    <w:rsid w:val="0058629F"/>
    <w:rPr>
      <w:color w:val="D6B302" w:themeColor="accent2" w:themeShade="BF"/>
    </w:rPr>
    <w:tblPr>
      <w:tblStyleRowBandSize w:val="1"/>
      <w:tblStyleColBandSize w:val="1"/>
      <w:tblBorders>
        <w:top w:val="single" w:sz="8" w:space="0" w:color="FDDA24" w:themeColor="accent2"/>
        <w:bottom w:val="single" w:sz="8" w:space="0" w:color="FDDA24" w:themeColor="accent2"/>
      </w:tblBorders>
    </w:tblPr>
    <w:tblStylePr w:type="fir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lastRow">
      <w:pPr>
        <w:spacing w:before="0" w:after="0" w:line="240" w:lineRule="auto"/>
      </w:pPr>
      <w:rPr>
        <w:b/>
        <w:bCs/>
      </w:rPr>
      <w:tblPr/>
      <w:tcPr>
        <w:tcBorders>
          <w:top w:val="single" w:sz="8" w:space="0" w:color="FDDA24" w:themeColor="accent2"/>
          <w:left w:val="nil"/>
          <w:bottom w:val="single" w:sz="8" w:space="0" w:color="FDDA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left w:val="nil"/>
          <w:right w:val="nil"/>
          <w:insideH w:val="nil"/>
          <w:insideV w:val="nil"/>
        </w:tcBorders>
        <w:shd w:val="clear" w:color="auto" w:fill="FEF5C8"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6B162" w:themeColor="accent5" w:themeShade="BF"/>
    </w:rPr>
    <w:tblPr>
      <w:tblStyleRowBandSize w:val="1"/>
      <w:tblStyleColBandSize w:val="1"/>
      <w:tblBorders>
        <w:top w:val="single" w:sz="8" w:space="0" w:color="66D08C" w:themeColor="accent5"/>
        <w:bottom w:val="single" w:sz="8" w:space="0" w:color="66D08C" w:themeColor="accent5"/>
      </w:tblBorders>
    </w:tblPr>
    <w:tblStylePr w:type="fir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lastRow">
      <w:pPr>
        <w:spacing w:before="0" w:after="0" w:line="240" w:lineRule="auto"/>
      </w:pPr>
      <w:rPr>
        <w:b/>
        <w:bCs/>
      </w:rPr>
      <w:tblPr/>
      <w:tcPr>
        <w:tcBorders>
          <w:top w:val="single" w:sz="8" w:space="0" w:color="66D08C" w:themeColor="accent5"/>
          <w:left w:val="nil"/>
          <w:bottom w:val="single" w:sz="8" w:space="0" w:color="66D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left w:val="nil"/>
          <w:right w:val="nil"/>
          <w:insideH w:val="nil"/>
          <w:insideV w:val="nil"/>
        </w:tcBorders>
        <w:shd w:val="clear" w:color="auto" w:fill="D9F3E2" w:themeFill="accent5" w:themeFillTint="3F"/>
      </w:tcPr>
    </w:tblStylePr>
  </w:style>
  <w:style w:type="table" w:styleId="LightShading-Accent6">
    <w:name w:val="Light Shading Accent 6"/>
    <w:basedOn w:val="TableNormal"/>
    <w:uiPriority w:val="60"/>
    <w:semiHidden/>
    <w:rsid w:val="0058629F"/>
    <w:rPr>
      <w:color w:val="FDD81D" w:themeColor="accent6" w:themeShade="BF"/>
    </w:rPr>
    <w:tblPr>
      <w:tblStyleRowBandSize w:val="1"/>
      <w:tblStyleColBandSize w:val="1"/>
      <w:tblBorders>
        <w:top w:val="single" w:sz="8" w:space="0" w:color="FEE97C" w:themeColor="accent6"/>
        <w:bottom w:val="single" w:sz="8" w:space="0" w:color="FEE97C" w:themeColor="accent6"/>
      </w:tblBorders>
    </w:tblPr>
    <w:tblStylePr w:type="fir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lastRow">
      <w:pPr>
        <w:spacing w:before="0" w:after="0" w:line="240" w:lineRule="auto"/>
      </w:pPr>
      <w:rPr>
        <w:b/>
        <w:bCs/>
      </w:rPr>
      <w:tblPr/>
      <w:tcPr>
        <w:tcBorders>
          <w:top w:val="single" w:sz="8" w:space="0" w:color="FEE97C" w:themeColor="accent6"/>
          <w:left w:val="nil"/>
          <w:bottom w:val="single" w:sz="8" w:space="0" w:color="FEE97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left w:val="nil"/>
          <w:right w:val="nil"/>
          <w:insideH w:val="nil"/>
          <w:insideV w:val="nil"/>
        </w:tcBorders>
        <w:shd w:val="clear" w:color="auto" w:fill="FEF9DE"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37FF7F" w:themeColor="accent1" w:themeTint="99"/>
        </w:tcBorders>
      </w:tcPr>
    </w:tblStylePr>
    <w:tblStylePr w:type="lastRow">
      <w:rPr>
        <w:b/>
        <w:bCs/>
      </w:rPr>
      <w:tblPr/>
      <w:tcPr>
        <w:tcBorders>
          <w:top w:val="sing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DE87B" w:themeColor="accent2" w:themeTint="99"/>
        </w:tcBorders>
      </w:tcPr>
    </w:tblStylePr>
    <w:tblStylePr w:type="lastRow">
      <w:rPr>
        <w:b/>
        <w:bCs/>
      </w:rPr>
      <w:tblPr/>
      <w:tcPr>
        <w:tcBorders>
          <w:top w:val="sing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E2B9" w:themeColor="accent5" w:themeTint="99"/>
        </w:tcBorders>
      </w:tcPr>
    </w:tblStylePr>
    <w:tblStylePr w:type="lastRow">
      <w:rPr>
        <w:b/>
        <w:bCs/>
      </w:rPr>
      <w:tblPr/>
      <w:tcPr>
        <w:tcBorders>
          <w:top w:val="sing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EF1B0" w:themeColor="accent6" w:themeTint="99"/>
        </w:tcBorders>
      </w:tcPr>
    </w:tblStylePr>
    <w:tblStylePr w:type="lastRow">
      <w:rPr>
        <w:b/>
        <w:bCs/>
      </w:rPr>
      <w:tblPr/>
      <w:tcPr>
        <w:tcBorders>
          <w:top w:val="sing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37FF7F" w:themeColor="accent1" w:themeTint="99"/>
        <w:bottom w:val="single" w:sz="4" w:space="0" w:color="37FF7F" w:themeColor="accent1" w:themeTint="99"/>
        <w:insideH w:val="single" w:sz="4" w:space="0" w:color="37F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DE87B" w:themeColor="accent2" w:themeTint="99"/>
        <w:bottom w:val="single" w:sz="4" w:space="0" w:color="FDE87B" w:themeColor="accent2" w:themeTint="99"/>
        <w:insideH w:val="single" w:sz="4" w:space="0" w:color="FDE87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E2B9" w:themeColor="accent5" w:themeTint="99"/>
        <w:bottom w:val="single" w:sz="4" w:space="0" w:color="A3E2B9" w:themeColor="accent5" w:themeTint="99"/>
        <w:insideH w:val="single" w:sz="4" w:space="0" w:color="A3E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EF1B0" w:themeColor="accent6" w:themeTint="99"/>
        <w:bottom w:val="single" w:sz="4" w:space="0" w:color="FEF1B0" w:themeColor="accent6" w:themeTint="99"/>
        <w:insideH w:val="single" w:sz="4" w:space="0" w:color="FEF1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B140" w:themeColor="accent1"/>
        <w:left w:val="single" w:sz="4" w:space="0" w:color="00B140" w:themeColor="accent1"/>
        <w:bottom w:val="single" w:sz="4" w:space="0" w:color="00B140" w:themeColor="accent1"/>
        <w:right w:val="single" w:sz="4" w:space="0" w:color="00B140" w:themeColor="accent1"/>
      </w:tblBorders>
    </w:tblPr>
    <w:tblStylePr w:type="firstRow">
      <w:rPr>
        <w:b/>
        <w:bCs/>
        <w:color w:val="FFFFFF" w:themeColor="background1"/>
      </w:rPr>
      <w:tblPr/>
      <w:tcPr>
        <w:shd w:val="clear" w:color="auto" w:fill="00B140" w:themeFill="accent1"/>
      </w:tcPr>
    </w:tblStylePr>
    <w:tblStylePr w:type="lastRow">
      <w:rPr>
        <w:b/>
        <w:bCs/>
      </w:rPr>
      <w:tblPr/>
      <w:tcPr>
        <w:tcBorders>
          <w:top w:val="double" w:sz="4" w:space="0" w:color="00B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40" w:themeColor="accent1"/>
          <w:right w:val="single" w:sz="4" w:space="0" w:color="00B140" w:themeColor="accent1"/>
        </w:tcBorders>
      </w:tcPr>
    </w:tblStylePr>
    <w:tblStylePr w:type="band1Horz">
      <w:tblPr/>
      <w:tcPr>
        <w:tcBorders>
          <w:top w:val="single" w:sz="4" w:space="0" w:color="00B140" w:themeColor="accent1"/>
          <w:bottom w:val="single" w:sz="4" w:space="0" w:color="00B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40" w:themeColor="accent1"/>
          <w:left w:val="nil"/>
        </w:tcBorders>
      </w:tcPr>
    </w:tblStylePr>
    <w:tblStylePr w:type="swCell">
      <w:tblPr/>
      <w:tcPr>
        <w:tcBorders>
          <w:top w:val="double" w:sz="4" w:space="0" w:color="00B140"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DDA24" w:themeColor="accent2"/>
        <w:left w:val="single" w:sz="4" w:space="0" w:color="FDDA24" w:themeColor="accent2"/>
        <w:bottom w:val="single" w:sz="4" w:space="0" w:color="FDDA24" w:themeColor="accent2"/>
        <w:right w:val="single" w:sz="4" w:space="0" w:color="FDDA24" w:themeColor="accent2"/>
      </w:tblBorders>
    </w:tblPr>
    <w:tblStylePr w:type="firstRow">
      <w:rPr>
        <w:b/>
        <w:bCs/>
        <w:color w:val="FFFFFF" w:themeColor="background1"/>
      </w:rPr>
      <w:tblPr/>
      <w:tcPr>
        <w:shd w:val="clear" w:color="auto" w:fill="FDDA24" w:themeFill="accent2"/>
      </w:tcPr>
    </w:tblStylePr>
    <w:tblStylePr w:type="lastRow">
      <w:rPr>
        <w:b/>
        <w:bCs/>
      </w:rPr>
      <w:tblPr/>
      <w:tcPr>
        <w:tcBorders>
          <w:top w:val="double" w:sz="4" w:space="0" w:color="FDDA2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DA24" w:themeColor="accent2"/>
          <w:right w:val="single" w:sz="4" w:space="0" w:color="FDDA24" w:themeColor="accent2"/>
        </w:tcBorders>
      </w:tcPr>
    </w:tblStylePr>
    <w:tblStylePr w:type="band1Horz">
      <w:tblPr/>
      <w:tcPr>
        <w:tcBorders>
          <w:top w:val="single" w:sz="4" w:space="0" w:color="FDDA24" w:themeColor="accent2"/>
          <w:bottom w:val="single" w:sz="4" w:space="0" w:color="FDDA2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DA24" w:themeColor="accent2"/>
          <w:left w:val="nil"/>
        </w:tcBorders>
      </w:tcPr>
    </w:tblStylePr>
    <w:tblStylePr w:type="swCell">
      <w:tblPr/>
      <w:tcPr>
        <w:tcBorders>
          <w:top w:val="double" w:sz="4" w:space="0" w:color="FDDA24"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D08C" w:themeColor="accent5"/>
        <w:left w:val="single" w:sz="4" w:space="0" w:color="66D08C" w:themeColor="accent5"/>
        <w:bottom w:val="single" w:sz="4" w:space="0" w:color="66D08C" w:themeColor="accent5"/>
        <w:right w:val="single" w:sz="4" w:space="0" w:color="66D08C" w:themeColor="accent5"/>
      </w:tblBorders>
    </w:tblPr>
    <w:tblStylePr w:type="firstRow">
      <w:rPr>
        <w:b/>
        <w:bCs/>
        <w:color w:val="FFFFFF" w:themeColor="background1"/>
      </w:rPr>
      <w:tblPr/>
      <w:tcPr>
        <w:shd w:val="clear" w:color="auto" w:fill="66D08C" w:themeFill="accent5"/>
      </w:tcPr>
    </w:tblStylePr>
    <w:tblStylePr w:type="lastRow">
      <w:rPr>
        <w:b/>
        <w:bCs/>
      </w:rPr>
      <w:tblPr/>
      <w:tcPr>
        <w:tcBorders>
          <w:top w:val="double" w:sz="4" w:space="0" w:color="66D0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08C" w:themeColor="accent5"/>
          <w:right w:val="single" w:sz="4" w:space="0" w:color="66D08C" w:themeColor="accent5"/>
        </w:tcBorders>
      </w:tcPr>
    </w:tblStylePr>
    <w:tblStylePr w:type="band1Horz">
      <w:tblPr/>
      <w:tcPr>
        <w:tcBorders>
          <w:top w:val="single" w:sz="4" w:space="0" w:color="66D08C" w:themeColor="accent5"/>
          <w:bottom w:val="single" w:sz="4" w:space="0" w:color="66D0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08C" w:themeColor="accent5"/>
          <w:left w:val="nil"/>
        </w:tcBorders>
      </w:tcPr>
    </w:tblStylePr>
    <w:tblStylePr w:type="swCell">
      <w:tblPr/>
      <w:tcPr>
        <w:tcBorders>
          <w:top w:val="double" w:sz="4" w:space="0" w:color="66D08C"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EE97C" w:themeColor="accent6"/>
        <w:left w:val="single" w:sz="4" w:space="0" w:color="FEE97C" w:themeColor="accent6"/>
        <w:bottom w:val="single" w:sz="4" w:space="0" w:color="FEE97C" w:themeColor="accent6"/>
        <w:right w:val="single" w:sz="4" w:space="0" w:color="FEE97C" w:themeColor="accent6"/>
      </w:tblBorders>
    </w:tblPr>
    <w:tblStylePr w:type="firstRow">
      <w:rPr>
        <w:b/>
        <w:bCs/>
        <w:color w:val="FFFFFF" w:themeColor="background1"/>
      </w:rPr>
      <w:tblPr/>
      <w:tcPr>
        <w:shd w:val="clear" w:color="auto" w:fill="FEE97C" w:themeFill="accent6"/>
      </w:tcPr>
    </w:tblStylePr>
    <w:tblStylePr w:type="lastRow">
      <w:rPr>
        <w:b/>
        <w:bCs/>
      </w:rPr>
      <w:tblPr/>
      <w:tcPr>
        <w:tcBorders>
          <w:top w:val="double" w:sz="4" w:space="0" w:color="FEE97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E97C" w:themeColor="accent6"/>
          <w:right w:val="single" w:sz="4" w:space="0" w:color="FEE97C" w:themeColor="accent6"/>
        </w:tcBorders>
      </w:tcPr>
    </w:tblStylePr>
    <w:tblStylePr w:type="band1Horz">
      <w:tblPr/>
      <w:tcPr>
        <w:tcBorders>
          <w:top w:val="single" w:sz="4" w:space="0" w:color="FEE97C" w:themeColor="accent6"/>
          <w:bottom w:val="single" w:sz="4" w:space="0" w:color="FEE97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E97C" w:themeColor="accent6"/>
          <w:left w:val="nil"/>
        </w:tcBorders>
      </w:tcPr>
    </w:tblStylePr>
    <w:tblStylePr w:type="swCell">
      <w:tblPr/>
      <w:tcPr>
        <w:tcBorders>
          <w:top w:val="double" w:sz="4" w:space="0" w:color="FEE97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37FF7F" w:themeColor="accent1" w:themeTint="99"/>
        <w:left w:val="single" w:sz="4" w:space="0" w:color="37FF7F" w:themeColor="accent1" w:themeTint="99"/>
        <w:bottom w:val="single" w:sz="4" w:space="0" w:color="37FF7F" w:themeColor="accent1" w:themeTint="99"/>
        <w:right w:val="single" w:sz="4" w:space="0" w:color="37FF7F" w:themeColor="accent1" w:themeTint="99"/>
        <w:insideH w:val="single" w:sz="4" w:space="0" w:color="37FF7F" w:themeColor="accent1" w:themeTint="99"/>
      </w:tblBorders>
    </w:tblPr>
    <w:tblStylePr w:type="firstRow">
      <w:rPr>
        <w:b/>
        <w:bCs/>
        <w:color w:val="FFFFFF" w:themeColor="background1"/>
      </w:rPr>
      <w:tblPr/>
      <w:tcPr>
        <w:tcBorders>
          <w:top w:val="single" w:sz="4" w:space="0" w:color="00B140" w:themeColor="accent1"/>
          <w:left w:val="single" w:sz="4" w:space="0" w:color="00B140" w:themeColor="accent1"/>
          <w:bottom w:val="single" w:sz="4" w:space="0" w:color="00B140" w:themeColor="accent1"/>
          <w:right w:val="single" w:sz="4" w:space="0" w:color="00B140" w:themeColor="accent1"/>
          <w:insideH w:val="nil"/>
        </w:tcBorders>
        <w:shd w:val="clear" w:color="auto" w:fill="00B140" w:themeFill="accent1"/>
      </w:tcPr>
    </w:tblStylePr>
    <w:tblStylePr w:type="lastRow">
      <w:rPr>
        <w:b/>
        <w:bCs/>
      </w:rPr>
      <w:tblPr/>
      <w:tcPr>
        <w:tcBorders>
          <w:top w:val="double" w:sz="4" w:space="0" w:color="37FF7F" w:themeColor="accent1" w:themeTint="99"/>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DE87B" w:themeColor="accent2" w:themeTint="99"/>
        <w:left w:val="single" w:sz="4" w:space="0" w:color="FDE87B" w:themeColor="accent2" w:themeTint="99"/>
        <w:bottom w:val="single" w:sz="4" w:space="0" w:color="FDE87B" w:themeColor="accent2" w:themeTint="99"/>
        <w:right w:val="single" w:sz="4" w:space="0" w:color="FDE87B" w:themeColor="accent2" w:themeTint="99"/>
        <w:insideH w:val="single" w:sz="4" w:space="0" w:color="FDE87B" w:themeColor="accent2" w:themeTint="99"/>
      </w:tblBorders>
    </w:tblPr>
    <w:tblStylePr w:type="firstRow">
      <w:rPr>
        <w:b/>
        <w:bCs/>
        <w:color w:val="FFFFFF" w:themeColor="background1"/>
      </w:rPr>
      <w:tblPr/>
      <w:tcPr>
        <w:tcBorders>
          <w:top w:val="single" w:sz="4" w:space="0" w:color="FDDA24" w:themeColor="accent2"/>
          <w:left w:val="single" w:sz="4" w:space="0" w:color="FDDA24" w:themeColor="accent2"/>
          <w:bottom w:val="single" w:sz="4" w:space="0" w:color="FDDA24" w:themeColor="accent2"/>
          <w:right w:val="single" w:sz="4" w:space="0" w:color="FDDA24" w:themeColor="accent2"/>
          <w:insideH w:val="nil"/>
        </w:tcBorders>
        <w:shd w:val="clear" w:color="auto" w:fill="FDDA24" w:themeFill="accent2"/>
      </w:tcPr>
    </w:tblStylePr>
    <w:tblStylePr w:type="lastRow">
      <w:rPr>
        <w:b/>
        <w:bCs/>
      </w:rPr>
      <w:tblPr/>
      <w:tcPr>
        <w:tcBorders>
          <w:top w:val="double" w:sz="4" w:space="0" w:color="FDE87B" w:themeColor="accent2" w:themeTint="99"/>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E2B9" w:themeColor="accent5" w:themeTint="99"/>
        <w:left w:val="single" w:sz="4" w:space="0" w:color="A3E2B9" w:themeColor="accent5" w:themeTint="99"/>
        <w:bottom w:val="single" w:sz="4" w:space="0" w:color="A3E2B9" w:themeColor="accent5" w:themeTint="99"/>
        <w:right w:val="single" w:sz="4" w:space="0" w:color="A3E2B9" w:themeColor="accent5" w:themeTint="99"/>
        <w:insideH w:val="single" w:sz="4" w:space="0" w:color="A3E2B9" w:themeColor="accent5" w:themeTint="99"/>
      </w:tblBorders>
    </w:tblPr>
    <w:tblStylePr w:type="firstRow">
      <w:rPr>
        <w:b/>
        <w:bCs/>
        <w:color w:val="FFFFFF" w:themeColor="background1"/>
      </w:rPr>
      <w:tblPr/>
      <w:tcPr>
        <w:tcBorders>
          <w:top w:val="single" w:sz="4" w:space="0" w:color="66D08C" w:themeColor="accent5"/>
          <w:left w:val="single" w:sz="4" w:space="0" w:color="66D08C" w:themeColor="accent5"/>
          <w:bottom w:val="single" w:sz="4" w:space="0" w:color="66D08C" w:themeColor="accent5"/>
          <w:right w:val="single" w:sz="4" w:space="0" w:color="66D08C" w:themeColor="accent5"/>
          <w:insideH w:val="nil"/>
        </w:tcBorders>
        <w:shd w:val="clear" w:color="auto" w:fill="66D08C" w:themeFill="accent5"/>
      </w:tcPr>
    </w:tblStylePr>
    <w:tblStylePr w:type="lastRow">
      <w:rPr>
        <w:b/>
        <w:bCs/>
      </w:rPr>
      <w:tblPr/>
      <w:tcPr>
        <w:tcBorders>
          <w:top w:val="double" w:sz="4" w:space="0" w:color="A3E2B9" w:themeColor="accent5" w:themeTint="99"/>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EF1B0" w:themeColor="accent6" w:themeTint="99"/>
        <w:left w:val="single" w:sz="4" w:space="0" w:color="FEF1B0" w:themeColor="accent6" w:themeTint="99"/>
        <w:bottom w:val="single" w:sz="4" w:space="0" w:color="FEF1B0" w:themeColor="accent6" w:themeTint="99"/>
        <w:right w:val="single" w:sz="4" w:space="0" w:color="FEF1B0" w:themeColor="accent6" w:themeTint="99"/>
        <w:insideH w:val="single" w:sz="4" w:space="0" w:color="FEF1B0" w:themeColor="accent6" w:themeTint="99"/>
      </w:tblBorders>
    </w:tblPr>
    <w:tblStylePr w:type="firstRow">
      <w:rPr>
        <w:b/>
        <w:bCs/>
        <w:color w:val="FFFFFF" w:themeColor="background1"/>
      </w:rPr>
      <w:tblPr/>
      <w:tcPr>
        <w:tcBorders>
          <w:top w:val="single" w:sz="4" w:space="0" w:color="FEE97C" w:themeColor="accent6"/>
          <w:left w:val="single" w:sz="4" w:space="0" w:color="FEE97C" w:themeColor="accent6"/>
          <w:bottom w:val="single" w:sz="4" w:space="0" w:color="FEE97C" w:themeColor="accent6"/>
          <w:right w:val="single" w:sz="4" w:space="0" w:color="FEE97C" w:themeColor="accent6"/>
          <w:insideH w:val="nil"/>
        </w:tcBorders>
        <w:shd w:val="clear" w:color="auto" w:fill="FEE97C" w:themeFill="accent6"/>
      </w:tcPr>
    </w:tblStylePr>
    <w:tblStylePr w:type="lastRow">
      <w:rPr>
        <w:b/>
        <w:bCs/>
      </w:rPr>
      <w:tblPr/>
      <w:tcPr>
        <w:tcBorders>
          <w:top w:val="double" w:sz="4" w:space="0" w:color="FEF1B0" w:themeColor="accent6" w:themeTint="99"/>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B140" w:themeColor="accent1"/>
        <w:left w:val="single" w:sz="24" w:space="0" w:color="00B140" w:themeColor="accent1"/>
        <w:bottom w:val="single" w:sz="24" w:space="0" w:color="00B140" w:themeColor="accent1"/>
        <w:right w:val="single" w:sz="24" w:space="0" w:color="00B140" w:themeColor="accent1"/>
      </w:tblBorders>
    </w:tblPr>
    <w:tcPr>
      <w:shd w:val="clear" w:color="auto" w:fill="00B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DDA24" w:themeColor="accent2"/>
        <w:left w:val="single" w:sz="24" w:space="0" w:color="FDDA24" w:themeColor="accent2"/>
        <w:bottom w:val="single" w:sz="24" w:space="0" w:color="FDDA24" w:themeColor="accent2"/>
        <w:right w:val="single" w:sz="24" w:space="0" w:color="FDDA24" w:themeColor="accent2"/>
      </w:tblBorders>
    </w:tblPr>
    <w:tcPr>
      <w:shd w:val="clear" w:color="auto" w:fill="FDDA2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D08C" w:themeColor="accent5"/>
        <w:left w:val="single" w:sz="24" w:space="0" w:color="66D08C" w:themeColor="accent5"/>
        <w:bottom w:val="single" w:sz="24" w:space="0" w:color="66D08C" w:themeColor="accent5"/>
        <w:right w:val="single" w:sz="24" w:space="0" w:color="66D08C" w:themeColor="accent5"/>
      </w:tblBorders>
    </w:tblPr>
    <w:tcPr>
      <w:shd w:val="clear" w:color="auto" w:fill="66D0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EE97C" w:themeColor="accent6"/>
        <w:left w:val="single" w:sz="24" w:space="0" w:color="FEE97C" w:themeColor="accent6"/>
        <w:bottom w:val="single" w:sz="24" w:space="0" w:color="FEE97C" w:themeColor="accent6"/>
        <w:right w:val="single" w:sz="24" w:space="0" w:color="FEE97C" w:themeColor="accent6"/>
      </w:tblBorders>
    </w:tblPr>
    <w:tcPr>
      <w:shd w:val="clear" w:color="auto" w:fill="FEE97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842F" w:themeColor="accent1" w:themeShade="BF"/>
    </w:rPr>
    <w:tblPr>
      <w:tblStyleRowBandSize w:val="1"/>
      <w:tblStyleColBandSize w:val="1"/>
      <w:tblBorders>
        <w:top w:val="single" w:sz="4" w:space="0" w:color="00B140" w:themeColor="accent1"/>
        <w:bottom w:val="single" w:sz="4" w:space="0" w:color="00B140" w:themeColor="accent1"/>
      </w:tblBorders>
    </w:tblPr>
    <w:tblStylePr w:type="firstRow">
      <w:rPr>
        <w:b/>
        <w:bCs/>
      </w:rPr>
      <w:tblPr/>
      <w:tcPr>
        <w:tcBorders>
          <w:bottom w:val="single" w:sz="4" w:space="0" w:color="00B140" w:themeColor="accent1"/>
        </w:tcBorders>
      </w:tcPr>
    </w:tblStylePr>
    <w:tblStylePr w:type="lastRow">
      <w:rPr>
        <w:b/>
        <w:bCs/>
      </w:rPr>
      <w:tblPr/>
      <w:tcPr>
        <w:tcBorders>
          <w:top w:val="double" w:sz="4" w:space="0" w:color="00B140" w:themeColor="accent1"/>
        </w:tcBorders>
      </w:tcPr>
    </w:tblStylePr>
    <w:tblStylePr w:type="firstCol">
      <w:rPr>
        <w:b/>
        <w:bCs/>
      </w:rPr>
    </w:tblStylePr>
    <w:tblStylePr w:type="lastCol">
      <w:rPr>
        <w:b/>
        <w:bCs/>
      </w:rPr>
    </w:tblStylePr>
    <w:tblStylePr w:type="band1Vert">
      <w:tblPr/>
      <w:tcPr>
        <w:shd w:val="clear" w:color="auto" w:fill="BCFFD4" w:themeFill="accent1" w:themeFillTint="33"/>
      </w:tcPr>
    </w:tblStylePr>
    <w:tblStylePr w:type="band1Horz">
      <w:tblPr/>
      <w:tcPr>
        <w:shd w:val="clear" w:color="auto" w:fill="BCFFD4" w:themeFill="accent1" w:themeFillTint="33"/>
      </w:tcPr>
    </w:tblStylePr>
  </w:style>
  <w:style w:type="table" w:styleId="ListTable6Colorful-Accent2">
    <w:name w:val="List Table 6 Colorful Accent 2"/>
    <w:basedOn w:val="TableNormal"/>
    <w:uiPriority w:val="51"/>
    <w:semiHidden/>
    <w:rsid w:val="0058629F"/>
    <w:rPr>
      <w:color w:val="D6B302" w:themeColor="accent2" w:themeShade="BF"/>
    </w:rPr>
    <w:tblPr>
      <w:tblStyleRowBandSize w:val="1"/>
      <w:tblStyleColBandSize w:val="1"/>
      <w:tblBorders>
        <w:top w:val="single" w:sz="4" w:space="0" w:color="FDDA24" w:themeColor="accent2"/>
        <w:bottom w:val="single" w:sz="4" w:space="0" w:color="FDDA24" w:themeColor="accent2"/>
      </w:tblBorders>
    </w:tblPr>
    <w:tblStylePr w:type="firstRow">
      <w:rPr>
        <w:b/>
        <w:bCs/>
      </w:rPr>
      <w:tblPr/>
      <w:tcPr>
        <w:tcBorders>
          <w:bottom w:val="single" w:sz="4" w:space="0" w:color="FDDA24" w:themeColor="accent2"/>
        </w:tcBorders>
      </w:tcPr>
    </w:tblStylePr>
    <w:tblStylePr w:type="lastRow">
      <w:rPr>
        <w:b/>
        <w:bCs/>
      </w:rPr>
      <w:tblPr/>
      <w:tcPr>
        <w:tcBorders>
          <w:top w:val="double" w:sz="4" w:space="0" w:color="FDDA24" w:themeColor="accent2"/>
        </w:tcBorders>
      </w:tcPr>
    </w:tblStylePr>
    <w:tblStylePr w:type="firstCol">
      <w:rPr>
        <w:b/>
        <w:bCs/>
      </w:rPr>
    </w:tblStylePr>
    <w:tblStylePr w:type="lastCol">
      <w:rPr>
        <w:b/>
        <w:bCs/>
      </w:rPr>
    </w:tblStylePr>
    <w:tblStylePr w:type="band1Vert">
      <w:tblPr/>
      <w:tcPr>
        <w:shd w:val="clear" w:color="auto" w:fill="FEF7D3" w:themeFill="accent2" w:themeFillTint="33"/>
      </w:tcPr>
    </w:tblStylePr>
    <w:tblStylePr w:type="band1Horz">
      <w:tblPr/>
      <w:tcPr>
        <w:shd w:val="clear" w:color="auto" w:fill="FEF7D3"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6B162" w:themeColor="accent5" w:themeShade="BF"/>
    </w:rPr>
    <w:tblPr>
      <w:tblStyleRowBandSize w:val="1"/>
      <w:tblStyleColBandSize w:val="1"/>
      <w:tblBorders>
        <w:top w:val="single" w:sz="4" w:space="0" w:color="66D08C" w:themeColor="accent5"/>
        <w:bottom w:val="single" w:sz="4" w:space="0" w:color="66D08C" w:themeColor="accent5"/>
      </w:tblBorders>
    </w:tblPr>
    <w:tblStylePr w:type="firstRow">
      <w:rPr>
        <w:b/>
        <w:bCs/>
      </w:rPr>
      <w:tblPr/>
      <w:tcPr>
        <w:tcBorders>
          <w:bottom w:val="single" w:sz="4" w:space="0" w:color="66D08C" w:themeColor="accent5"/>
        </w:tcBorders>
      </w:tcPr>
    </w:tblStylePr>
    <w:tblStylePr w:type="lastRow">
      <w:rPr>
        <w:b/>
        <w:bCs/>
      </w:rPr>
      <w:tblPr/>
      <w:tcPr>
        <w:tcBorders>
          <w:top w:val="double" w:sz="4" w:space="0" w:color="66D08C" w:themeColor="accent5"/>
        </w:tcBorders>
      </w:tcPr>
    </w:tblStylePr>
    <w:tblStylePr w:type="firstCol">
      <w:rPr>
        <w:b/>
        <w:bCs/>
      </w:rPr>
    </w:tblStylePr>
    <w:tblStylePr w:type="lastCol">
      <w:rPr>
        <w:b/>
        <w:bCs/>
      </w:rPr>
    </w:tblStylePr>
    <w:tblStylePr w:type="band1Vert">
      <w:tblPr/>
      <w:tcPr>
        <w:shd w:val="clear" w:color="auto" w:fill="E0F5E7" w:themeFill="accent5" w:themeFillTint="33"/>
      </w:tcPr>
    </w:tblStylePr>
    <w:tblStylePr w:type="band1Horz">
      <w:tblPr/>
      <w:tcPr>
        <w:shd w:val="clear" w:color="auto" w:fill="E0F5E7" w:themeFill="accent5" w:themeFillTint="33"/>
      </w:tcPr>
    </w:tblStylePr>
  </w:style>
  <w:style w:type="table" w:styleId="ListTable6Colorful-Accent6">
    <w:name w:val="List Table 6 Colorful Accent 6"/>
    <w:basedOn w:val="TableNormal"/>
    <w:uiPriority w:val="51"/>
    <w:semiHidden/>
    <w:rsid w:val="0058629F"/>
    <w:rPr>
      <w:color w:val="FDD81D" w:themeColor="accent6" w:themeShade="BF"/>
    </w:rPr>
    <w:tblPr>
      <w:tblStyleRowBandSize w:val="1"/>
      <w:tblStyleColBandSize w:val="1"/>
      <w:tblBorders>
        <w:top w:val="single" w:sz="4" w:space="0" w:color="FEE97C" w:themeColor="accent6"/>
        <w:bottom w:val="single" w:sz="4" w:space="0" w:color="FEE97C" w:themeColor="accent6"/>
      </w:tblBorders>
    </w:tblPr>
    <w:tblStylePr w:type="firstRow">
      <w:rPr>
        <w:b/>
        <w:bCs/>
      </w:rPr>
      <w:tblPr/>
      <w:tcPr>
        <w:tcBorders>
          <w:bottom w:val="single" w:sz="4" w:space="0" w:color="FEE97C" w:themeColor="accent6"/>
        </w:tcBorders>
      </w:tcPr>
    </w:tblStylePr>
    <w:tblStylePr w:type="lastRow">
      <w:rPr>
        <w:b/>
        <w:bCs/>
      </w:rPr>
      <w:tblPr/>
      <w:tcPr>
        <w:tcBorders>
          <w:top w:val="double" w:sz="4" w:space="0" w:color="FEE97C" w:themeColor="accent6"/>
        </w:tcBorders>
      </w:tcPr>
    </w:tblStylePr>
    <w:tblStylePr w:type="firstCol">
      <w:rPr>
        <w:b/>
        <w:bCs/>
      </w:rPr>
    </w:tblStylePr>
    <w:tblStylePr w:type="lastCol">
      <w:rPr>
        <w:b/>
        <w:bCs/>
      </w:rPr>
    </w:tblStylePr>
    <w:tblStylePr w:type="band1Vert">
      <w:tblPr/>
      <w:tcPr>
        <w:shd w:val="clear" w:color="auto" w:fill="FEFAE4" w:themeFill="accent6" w:themeFillTint="33"/>
      </w:tcPr>
    </w:tblStylePr>
    <w:tblStylePr w:type="band1Horz">
      <w:tblPr/>
      <w:tcPr>
        <w:shd w:val="clear" w:color="auto" w:fill="FEFA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842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40" w:themeColor="accent1"/>
        </w:tcBorders>
        <w:shd w:val="clear" w:color="auto" w:fill="FFFFFF" w:themeFill="background1"/>
      </w:tcPr>
    </w:tblStylePr>
    <w:tblStylePr w:type="band1Vert">
      <w:tblPr/>
      <w:tcPr>
        <w:shd w:val="clear" w:color="auto" w:fill="BCFFD4" w:themeFill="accent1" w:themeFillTint="33"/>
      </w:tcPr>
    </w:tblStylePr>
    <w:tblStylePr w:type="band1Horz">
      <w:tblPr/>
      <w:tcPr>
        <w:shd w:val="clear" w:color="auto" w:fill="BCFFD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6B30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DA2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DA2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DA2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DA24" w:themeColor="accent2"/>
        </w:tcBorders>
        <w:shd w:val="clear" w:color="auto" w:fill="FFFFFF" w:themeFill="background1"/>
      </w:tcPr>
    </w:tblStylePr>
    <w:tblStylePr w:type="band1Vert">
      <w:tblPr/>
      <w:tcPr>
        <w:shd w:val="clear" w:color="auto" w:fill="FEF7D3" w:themeFill="accent2" w:themeFillTint="33"/>
      </w:tcPr>
    </w:tblStylePr>
    <w:tblStylePr w:type="band1Horz">
      <w:tblPr/>
      <w:tcPr>
        <w:shd w:val="clear" w:color="auto" w:fill="FEF7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6B1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0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0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0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08C" w:themeColor="accent5"/>
        </w:tcBorders>
        <w:shd w:val="clear" w:color="auto" w:fill="FFFFFF" w:themeFill="background1"/>
      </w:tcPr>
    </w:tblStylePr>
    <w:tblStylePr w:type="band1Vert">
      <w:tblPr/>
      <w:tcPr>
        <w:shd w:val="clear" w:color="auto" w:fill="E0F5E7" w:themeFill="accent5" w:themeFillTint="33"/>
      </w:tcPr>
    </w:tblStylePr>
    <w:tblStylePr w:type="band1Horz">
      <w:tblPr/>
      <w:tcPr>
        <w:shd w:val="clear" w:color="auto" w:fill="E0F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DD81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E97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E97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E97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E97C" w:themeColor="accent6"/>
        </w:tcBorders>
        <w:shd w:val="clear" w:color="auto" w:fill="FFFFFF" w:themeFill="background1"/>
      </w:tcPr>
    </w:tblStylePr>
    <w:tblStylePr w:type="band1Vert">
      <w:tblPr/>
      <w:tcPr>
        <w:shd w:val="clear" w:color="auto" w:fill="FEFAE4" w:themeFill="accent6" w:themeFillTint="33"/>
      </w:tcPr>
    </w:tblStylePr>
    <w:tblStylePr w:type="band1Horz">
      <w:tblPr/>
      <w:tcPr>
        <w:shd w:val="clear" w:color="auto" w:fill="FEFA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insideV w:val="single" w:sz="8" w:space="0" w:color="05FF5F" w:themeColor="accent1" w:themeTint="BF"/>
      </w:tblBorders>
    </w:tblPr>
    <w:tcPr>
      <w:shd w:val="clear" w:color="auto" w:fill="ACFFCA" w:themeFill="accent1" w:themeFillTint="3F"/>
    </w:tcPr>
    <w:tblStylePr w:type="firstRow">
      <w:rPr>
        <w:b/>
        <w:bCs/>
      </w:rPr>
    </w:tblStylePr>
    <w:tblStylePr w:type="lastRow">
      <w:rPr>
        <w:b/>
        <w:bCs/>
      </w:rPr>
      <w:tblPr/>
      <w:tcPr>
        <w:tcBorders>
          <w:top w:val="single" w:sz="18" w:space="0" w:color="05FF5F" w:themeColor="accent1" w:themeTint="BF"/>
        </w:tcBorders>
      </w:tcPr>
    </w:tblStylePr>
    <w:tblStylePr w:type="firstCol">
      <w:rPr>
        <w:b/>
        <w:bCs/>
      </w:rPr>
    </w:tblStylePr>
    <w:tblStylePr w:type="lastCol">
      <w:rPr>
        <w:b/>
        <w:bCs/>
      </w:rPr>
    </w:tblStylePr>
    <w:tblStylePr w:type="band1Vert">
      <w:tblPr/>
      <w:tcPr>
        <w:shd w:val="clear" w:color="auto" w:fill="59FF94" w:themeFill="accent1" w:themeFillTint="7F"/>
      </w:tcPr>
    </w:tblStylePr>
    <w:tblStylePr w:type="band1Horz">
      <w:tblPr/>
      <w:tcPr>
        <w:shd w:val="clear" w:color="auto" w:fill="59FF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insideV w:val="single" w:sz="8" w:space="0" w:color="FDE25A" w:themeColor="accent2" w:themeTint="BF"/>
      </w:tblBorders>
    </w:tblPr>
    <w:tcPr>
      <w:shd w:val="clear" w:color="auto" w:fill="FEF5C8" w:themeFill="accent2" w:themeFillTint="3F"/>
    </w:tcPr>
    <w:tblStylePr w:type="firstRow">
      <w:rPr>
        <w:b/>
        <w:bCs/>
      </w:rPr>
    </w:tblStylePr>
    <w:tblStylePr w:type="lastRow">
      <w:rPr>
        <w:b/>
        <w:bCs/>
      </w:rPr>
      <w:tblPr/>
      <w:tcPr>
        <w:tcBorders>
          <w:top w:val="single" w:sz="18" w:space="0" w:color="FDE25A" w:themeColor="accent2" w:themeTint="BF"/>
        </w:tcBorders>
      </w:tcPr>
    </w:tblStylePr>
    <w:tblStylePr w:type="firstCol">
      <w:rPr>
        <w:b/>
        <w:bCs/>
      </w:rPr>
    </w:tblStylePr>
    <w:tblStylePr w:type="lastCol">
      <w:rPr>
        <w:b/>
        <w:bCs/>
      </w:rPr>
    </w:tblStylePr>
    <w:tblStylePr w:type="band1Vert">
      <w:tblPr/>
      <w:tcPr>
        <w:shd w:val="clear" w:color="auto" w:fill="FEEC91" w:themeFill="accent2" w:themeFillTint="7F"/>
      </w:tcPr>
    </w:tblStylePr>
    <w:tblStylePr w:type="band1Horz">
      <w:tblPr/>
      <w:tcPr>
        <w:shd w:val="clear" w:color="auto" w:fill="FEEC91"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insideV w:val="single" w:sz="8" w:space="0" w:color="8CDBA8" w:themeColor="accent5" w:themeTint="BF"/>
      </w:tblBorders>
    </w:tblPr>
    <w:tcPr>
      <w:shd w:val="clear" w:color="auto" w:fill="D9F3E2" w:themeFill="accent5" w:themeFillTint="3F"/>
    </w:tcPr>
    <w:tblStylePr w:type="firstRow">
      <w:rPr>
        <w:b/>
        <w:bCs/>
      </w:rPr>
    </w:tblStylePr>
    <w:tblStylePr w:type="lastRow">
      <w:rPr>
        <w:b/>
        <w:bCs/>
      </w:rPr>
      <w:tblPr/>
      <w:tcPr>
        <w:tcBorders>
          <w:top w:val="single" w:sz="18" w:space="0" w:color="8CDBA8" w:themeColor="accent5" w:themeTint="BF"/>
        </w:tcBorders>
      </w:tcPr>
    </w:tblStylePr>
    <w:tblStylePr w:type="firstCol">
      <w:rPr>
        <w:b/>
        <w:bCs/>
      </w:rPr>
    </w:tblStylePr>
    <w:tblStylePr w:type="lastCol">
      <w:rPr>
        <w:b/>
        <w:bCs/>
      </w:rPr>
    </w:tblStylePr>
    <w:tblStylePr w:type="band1Vert">
      <w:tblPr/>
      <w:tcPr>
        <w:shd w:val="clear" w:color="auto" w:fill="B2E7C5" w:themeFill="accent5" w:themeFillTint="7F"/>
      </w:tcPr>
    </w:tblStylePr>
    <w:tblStylePr w:type="band1Horz">
      <w:tblPr/>
      <w:tcPr>
        <w:shd w:val="clear" w:color="auto" w:fill="B2E7C5"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insideV w:val="single" w:sz="8" w:space="0" w:color="FEEE9C" w:themeColor="accent6" w:themeTint="BF"/>
      </w:tblBorders>
    </w:tblPr>
    <w:tcPr>
      <w:shd w:val="clear" w:color="auto" w:fill="FEF9DE" w:themeFill="accent6" w:themeFillTint="3F"/>
    </w:tcPr>
    <w:tblStylePr w:type="firstRow">
      <w:rPr>
        <w:b/>
        <w:bCs/>
      </w:rPr>
    </w:tblStylePr>
    <w:tblStylePr w:type="lastRow">
      <w:rPr>
        <w:b/>
        <w:bCs/>
      </w:rPr>
      <w:tblPr/>
      <w:tcPr>
        <w:tcBorders>
          <w:top w:val="single" w:sz="18" w:space="0" w:color="FEEE9C" w:themeColor="accent6" w:themeTint="BF"/>
        </w:tcBorders>
      </w:tcPr>
    </w:tblStylePr>
    <w:tblStylePr w:type="firstCol">
      <w:rPr>
        <w:b/>
        <w:bCs/>
      </w:rPr>
    </w:tblStylePr>
    <w:tblStylePr w:type="lastCol">
      <w:rPr>
        <w:b/>
        <w:bCs/>
      </w:rPr>
    </w:tblStylePr>
    <w:tblStylePr w:type="band1Vert">
      <w:tblPr/>
      <w:tcPr>
        <w:shd w:val="clear" w:color="auto" w:fill="FEF3BD" w:themeFill="accent6" w:themeFillTint="7F"/>
      </w:tcPr>
    </w:tblStylePr>
    <w:tblStylePr w:type="band1Horz">
      <w:tblPr/>
      <w:tcPr>
        <w:shd w:val="clear" w:color="auto" w:fill="FEF3BD"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insideH w:val="single" w:sz="8" w:space="0" w:color="00B140" w:themeColor="accent1"/>
        <w:insideV w:val="single" w:sz="8" w:space="0" w:color="00B140" w:themeColor="accent1"/>
      </w:tblBorders>
    </w:tblPr>
    <w:tcPr>
      <w:shd w:val="clear" w:color="auto" w:fill="ACFFCA" w:themeFill="accent1" w:themeFillTint="3F"/>
    </w:tcPr>
    <w:tblStylePr w:type="firstRow">
      <w:rPr>
        <w:b/>
        <w:bCs/>
        <w:color w:val="232222" w:themeColor="text1"/>
      </w:rPr>
      <w:tblPr/>
      <w:tcPr>
        <w:shd w:val="clear" w:color="auto" w:fill="DEFFEA"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D4" w:themeFill="accent1" w:themeFillTint="33"/>
      </w:tcPr>
    </w:tblStylePr>
    <w:tblStylePr w:type="band1Vert">
      <w:tblPr/>
      <w:tcPr>
        <w:shd w:val="clear" w:color="auto" w:fill="59FF94" w:themeFill="accent1" w:themeFillTint="7F"/>
      </w:tcPr>
    </w:tblStylePr>
    <w:tblStylePr w:type="band1Horz">
      <w:tblPr/>
      <w:tcPr>
        <w:tcBorders>
          <w:insideH w:val="single" w:sz="6" w:space="0" w:color="00B140" w:themeColor="accent1"/>
          <w:insideV w:val="single" w:sz="6" w:space="0" w:color="00B140" w:themeColor="accent1"/>
        </w:tcBorders>
        <w:shd w:val="clear" w:color="auto" w:fill="59FF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insideH w:val="single" w:sz="8" w:space="0" w:color="FDDA24" w:themeColor="accent2"/>
        <w:insideV w:val="single" w:sz="8" w:space="0" w:color="FDDA24" w:themeColor="accent2"/>
      </w:tblBorders>
    </w:tblPr>
    <w:tcPr>
      <w:shd w:val="clear" w:color="auto" w:fill="FEF5C8" w:themeFill="accent2" w:themeFillTint="3F"/>
    </w:tcPr>
    <w:tblStylePr w:type="firstRow">
      <w:rPr>
        <w:b/>
        <w:bCs/>
        <w:color w:val="232222" w:themeColor="text1"/>
      </w:rPr>
      <w:tblPr/>
      <w:tcPr>
        <w:shd w:val="clear" w:color="auto" w:fill="FE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7D3" w:themeFill="accent2" w:themeFillTint="33"/>
      </w:tcPr>
    </w:tblStylePr>
    <w:tblStylePr w:type="band1Vert">
      <w:tblPr/>
      <w:tcPr>
        <w:shd w:val="clear" w:color="auto" w:fill="FEEC91" w:themeFill="accent2" w:themeFillTint="7F"/>
      </w:tcPr>
    </w:tblStylePr>
    <w:tblStylePr w:type="band1Horz">
      <w:tblPr/>
      <w:tcPr>
        <w:tcBorders>
          <w:insideH w:val="single" w:sz="6" w:space="0" w:color="FDDA24" w:themeColor="accent2"/>
          <w:insideV w:val="single" w:sz="6" w:space="0" w:color="FDDA24" w:themeColor="accent2"/>
        </w:tcBorders>
        <w:shd w:val="clear" w:color="auto" w:fill="FEEC9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insideH w:val="single" w:sz="8" w:space="0" w:color="66D08C" w:themeColor="accent5"/>
        <w:insideV w:val="single" w:sz="8" w:space="0" w:color="66D08C" w:themeColor="accent5"/>
      </w:tblBorders>
    </w:tblPr>
    <w:tcPr>
      <w:shd w:val="clear" w:color="auto" w:fill="D9F3E2" w:themeFill="accent5" w:themeFillTint="3F"/>
    </w:tcPr>
    <w:tblStylePr w:type="firstRow">
      <w:rPr>
        <w:b/>
        <w:bCs/>
        <w:color w:val="232222" w:themeColor="text1"/>
      </w:rPr>
      <w:tblPr/>
      <w:tcPr>
        <w:shd w:val="clear" w:color="auto" w:fill="EFFAF3"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F5E7" w:themeFill="accent5" w:themeFillTint="33"/>
      </w:tcPr>
    </w:tblStylePr>
    <w:tblStylePr w:type="band1Vert">
      <w:tblPr/>
      <w:tcPr>
        <w:shd w:val="clear" w:color="auto" w:fill="B2E7C5" w:themeFill="accent5" w:themeFillTint="7F"/>
      </w:tcPr>
    </w:tblStylePr>
    <w:tblStylePr w:type="band1Horz">
      <w:tblPr/>
      <w:tcPr>
        <w:tcBorders>
          <w:insideH w:val="single" w:sz="6" w:space="0" w:color="66D08C" w:themeColor="accent5"/>
          <w:insideV w:val="single" w:sz="6" w:space="0" w:color="66D08C" w:themeColor="accent5"/>
        </w:tcBorders>
        <w:shd w:val="clear" w:color="auto" w:fill="B2E7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insideH w:val="single" w:sz="8" w:space="0" w:color="FEE97C" w:themeColor="accent6"/>
        <w:insideV w:val="single" w:sz="8" w:space="0" w:color="FEE97C" w:themeColor="accent6"/>
      </w:tblBorders>
    </w:tblPr>
    <w:tcPr>
      <w:shd w:val="clear" w:color="auto" w:fill="FEF9DE" w:themeFill="accent6" w:themeFillTint="3F"/>
    </w:tcPr>
    <w:tblStylePr w:type="firstRow">
      <w:rPr>
        <w:b/>
        <w:bCs/>
        <w:color w:val="232222" w:themeColor="text1"/>
      </w:rPr>
      <w:tblPr/>
      <w:tcPr>
        <w:shd w:val="clear" w:color="auto" w:fill="FFFCF2"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AE4" w:themeFill="accent6" w:themeFillTint="33"/>
      </w:tcPr>
    </w:tblStylePr>
    <w:tblStylePr w:type="band1Vert">
      <w:tblPr/>
      <w:tcPr>
        <w:shd w:val="clear" w:color="auto" w:fill="FEF3BD" w:themeFill="accent6" w:themeFillTint="7F"/>
      </w:tcPr>
    </w:tblStylePr>
    <w:tblStylePr w:type="band1Horz">
      <w:tblPr/>
      <w:tcPr>
        <w:tcBorders>
          <w:insideH w:val="single" w:sz="6" w:space="0" w:color="FEE97C" w:themeColor="accent6"/>
          <w:insideV w:val="single" w:sz="6" w:space="0" w:color="FEE97C" w:themeColor="accent6"/>
        </w:tcBorders>
        <w:shd w:val="clear" w:color="auto" w:fill="FEF3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9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DA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DA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DA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91"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0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0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0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7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7C5"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9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E97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E97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E97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3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3BD"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B140" w:themeColor="accent1"/>
        <w:bottom w:val="single" w:sz="8" w:space="0" w:color="00B140" w:themeColor="accent1"/>
      </w:tblBorders>
    </w:tblPr>
    <w:tblStylePr w:type="firstRow">
      <w:rPr>
        <w:rFonts w:asciiTheme="majorHAnsi" w:eastAsiaTheme="majorEastAsia" w:hAnsiTheme="majorHAnsi" w:cstheme="majorBidi"/>
      </w:rPr>
      <w:tblPr/>
      <w:tcPr>
        <w:tcBorders>
          <w:top w:val="nil"/>
          <w:bottom w:val="single" w:sz="8" w:space="0" w:color="00B140" w:themeColor="accent1"/>
        </w:tcBorders>
      </w:tcPr>
    </w:tblStylePr>
    <w:tblStylePr w:type="lastRow">
      <w:rPr>
        <w:b/>
        <w:bCs/>
        <w:color w:val="201547" w:themeColor="text2"/>
      </w:rPr>
      <w:tblPr/>
      <w:tcPr>
        <w:tcBorders>
          <w:top w:val="single" w:sz="8" w:space="0" w:color="00B140" w:themeColor="accent1"/>
          <w:bottom w:val="single" w:sz="8" w:space="0" w:color="00B140" w:themeColor="accent1"/>
        </w:tcBorders>
      </w:tcPr>
    </w:tblStylePr>
    <w:tblStylePr w:type="firstCol">
      <w:rPr>
        <w:b/>
        <w:bCs/>
      </w:rPr>
    </w:tblStylePr>
    <w:tblStylePr w:type="lastCol">
      <w:rPr>
        <w:b/>
        <w:bCs/>
      </w:rPr>
      <w:tblPr/>
      <w:tcPr>
        <w:tcBorders>
          <w:top w:val="single" w:sz="8" w:space="0" w:color="00B140" w:themeColor="accent1"/>
          <w:bottom w:val="single" w:sz="8" w:space="0" w:color="00B140" w:themeColor="accent1"/>
        </w:tcBorders>
      </w:tcPr>
    </w:tblStylePr>
    <w:tblStylePr w:type="band1Vert">
      <w:tblPr/>
      <w:tcPr>
        <w:shd w:val="clear" w:color="auto" w:fill="ACFFCA" w:themeFill="accent1" w:themeFillTint="3F"/>
      </w:tcPr>
    </w:tblStylePr>
    <w:tblStylePr w:type="band1Horz">
      <w:tblPr/>
      <w:tcPr>
        <w:shd w:val="clear" w:color="auto" w:fill="ACFFCA"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DDA24" w:themeColor="accent2"/>
        <w:bottom w:val="single" w:sz="8" w:space="0" w:color="FDDA24" w:themeColor="accent2"/>
      </w:tblBorders>
    </w:tblPr>
    <w:tblStylePr w:type="firstRow">
      <w:rPr>
        <w:rFonts w:asciiTheme="majorHAnsi" w:eastAsiaTheme="majorEastAsia" w:hAnsiTheme="majorHAnsi" w:cstheme="majorBidi"/>
      </w:rPr>
      <w:tblPr/>
      <w:tcPr>
        <w:tcBorders>
          <w:top w:val="nil"/>
          <w:bottom w:val="single" w:sz="8" w:space="0" w:color="FDDA24" w:themeColor="accent2"/>
        </w:tcBorders>
      </w:tcPr>
    </w:tblStylePr>
    <w:tblStylePr w:type="lastRow">
      <w:rPr>
        <w:b/>
        <w:bCs/>
        <w:color w:val="201547" w:themeColor="text2"/>
      </w:rPr>
      <w:tblPr/>
      <w:tcPr>
        <w:tcBorders>
          <w:top w:val="single" w:sz="8" w:space="0" w:color="FDDA24" w:themeColor="accent2"/>
          <w:bottom w:val="single" w:sz="8" w:space="0" w:color="FDDA24" w:themeColor="accent2"/>
        </w:tcBorders>
      </w:tcPr>
    </w:tblStylePr>
    <w:tblStylePr w:type="firstCol">
      <w:rPr>
        <w:b/>
        <w:bCs/>
      </w:rPr>
    </w:tblStylePr>
    <w:tblStylePr w:type="lastCol">
      <w:rPr>
        <w:b/>
        <w:bCs/>
      </w:rPr>
      <w:tblPr/>
      <w:tcPr>
        <w:tcBorders>
          <w:top w:val="single" w:sz="8" w:space="0" w:color="FDDA24" w:themeColor="accent2"/>
          <w:bottom w:val="single" w:sz="8" w:space="0" w:color="FDDA24" w:themeColor="accent2"/>
        </w:tcBorders>
      </w:tcPr>
    </w:tblStylePr>
    <w:tblStylePr w:type="band1Vert">
      <w:tblPr/>
      <w:tcPr>
        <w:shd w:val="clear" w:color="auto" w:fill="FEF5C8" w:themeFill="accent2" w:themeFillTint="3F"/>
      </w:tcPr>
    </w:tblStylePr>
    <w:tblStylePr w:type="band1Horz">
      <w:tblPr/>
      <w:tcPr>
        <w:shd w:val="clear" w:color="auto" w:fill="FEF5C8"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D08C" w:themeColor="accent5"/>
        <w:bottom w:val="single" w:sz="8" w:space="0" w:color="66D08C" w:themeColor="accent5"/>
      </w:tblBorders>
    </w:tblPr>
    <w:tblStylePr w:type="firstRow">
      <w:rPr>
        <w:rFonts w:asciiTheme="majorHAnsi" w:eastAsiaTheme="majorEastAsia" w:hAnsiTheme="majorHAnsi" w:cstheme="majorBidi"/>
      </w:rPr>
      <w:tblPr/>
      <w:tcPr>
        <w:tcBorders>
          <w:top w:val="nil"/>
          <w:bottom w:val="single" w:sz="8" w:space="0" w:color="66D08C" w:themeColor="accent5"/>
        </w:tcBorders>
      </w:tcPr>
    </w:tblStylePr>
    <w:tblStylePr w:type="lastRow">
      <w:rPr>
        <w:b/>
        <w:bCs/>
        <w:color w:val="201547" w:themeColor="text2"/>
      </w:rPr>
      <w:tblPr/>
      <w:tcPr>
        <w:tcBorders>
          <w:top w:val="single" w:sz="8" w:space="0" w:color="66D08C" w:themeColor="accent5"/>
          <w:bottom w:val="single" w:sz="8" w:space="0" w:color="66D08C" w:themeColor="accent5"/>
        </w:tcBorders>
      </w:tcPr>
    </w:tblStylePr>
    <w:tblStylePr w:type="firstCol">
      <w:rPr>
        <w:b/>
        <w:bCs/>
      </w:rPr>
    </w:tblStylePr>
    <w:tblStylePr w:type="lastCol">
      <w:rPr>
        <w:b/>
        <w:bCs/>
      </w:rPr>
      <w:tblPr/>
      <w:tcPr>
        <w:tcBorders>
          <w:top w:val="single" w:sz="8" w:space="0" w:color="66D08C" w:themeColor="accent5"/>
          <w:bottom w:val="single" w:sz="8" w:space="0" w:color="66D08C" w:themeColor="accent5"/>
        </w:tcBorders>
      </w:tcPr>
    </w:tblStylePr>
    <w:tblStylePr w:type="band1Vert">
      <w:tblPr/>
      <w:tcPr>
        <w:shd w:val="clear" w:color="auto" w:fill="D9F3E2" w:themeFill="accent5" w:themeFillTint="3F"/>
      </w:tcPr>
    </w:tblStylePr>
    <w:tblStylePr w:type="band1Horz">
      <w:tblPr/>
      <w:tcPr>
        <w:shd w:val="clear" w:color="auto" w:fill="D9F3E2"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EE97C" w:themeColor="accent6"/>
        <w:bottom w:val="single" w:sz="8" w:space="0" w:color="FEE97C" w:themeColor="accent6"/>
      </w:tblBorders>
    </w:tblPr>
    <w:tblStylePr w:type="firstRow">
      <w:rPr>
        <w:rFonts w:asciiTheme="majorHAnsi" w:eastAsiaTheme="majorEastAsia" w:hAnsiTheme="majorHAnsi" w:cstheme="majorBidi"/>
      </w:rPr>
      <w:tblPr/>
      <w:tcPr>
        <w:tcBorders>
          <w:top w:val="nil"/>
          <w:bottom w:val="single" w:sz="8" w:space="0" w:color="FEE97C" w:themeColor="accent6"/>
        </w:tcBorders>
      </w:tcPr>
    </w:tblStylePr>
    <w:tblStylePr w:type="lastRow">
      <w:rPr>
        <w:b/>
        <w:bCs/>
        <w:color w:val="201547" w:themeColor="text2"/>
      </w:rPr>
      <w:tblPr/>
      <w:tcPr>
        <w:tcBorders>
          <w:top w:val="single" w:sz="8" w:space="0" w:color="FEE97C" w:themeColor="accent6"/>
          <w:bottom w:val="single" w:sz="8" w:space="0" w:color="FEE97C" w:themeColor="accent6"/>
        </w:tcBorders>
      </w:tcPr>
    </w:tblStylePr>
    <w:tblStylePr w:type="firstCol">
      <w:rPr>
        <w:b/>
        <w:bCs/>
      </w:rPr>
    </w:tblStylePr>
    <w:tblStylePr w:type="lastCol">
      <w:rPr>
        <w:b/>
        <w:bCs/>
      </w:rPr>
      <w:tblPr/>
      <w:tcPr>
        <w:tcBorders>
          <w:top w:val="single" w:sz="8" w:space="0" w:color="FEE97C" w:themeColor="accent6"/>
          <w:bottom w:val="single" w:sz="8" w:space="0" w:color="FEE97C" w:themeColor="accent6"/>
        </w:tcBorders>
      </w:tcPr>
    </w:tblStylePr>
    <w:tblStylePr w:type="band1Vert">
      <w:tblPr/>
      <w:tcPr>
        <w:shd w:val="clear" w:color="auto" w:fill="FEF9DE" w:themeFill="accent6" w:themeFillTint="3F"/>
      </w:tcPr>
    </w:tblStylePr>
    <w:tblStylePr w:type="band1Horz">
      <w:tblPr/>
      <w:tcPr>
        <w:shd w:val="clear" w:color="auto" w:fill="FEF9DE"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140" w:themeColor="accent1"/>
        <w:left w:val="single" w:sz="8" w:space="0" w:color="00B140" w:themeColor="accent1"/>
        <w:bottom w:val="single" w:sz="8" w:space="0" w:color="00B140" w:themeColor="accent1"/>
        <w:right w:val="single" w:sz="8" w:space="0" w:color="00B140" w:themeColor="accent1"/>
      </w:tblBorders>
    </w:tblPr>
    <w:tblStylePr w:type="firstRow">
      <w:rPr>
        <w:sz w:val="24"/>
        <w:szCs w:val="24"/>
      </w:rPr>
      <w:tblPr/>
      <w:tcPr>
        <w:tcBorders>
          <w:top w:val="nil"/>
          <w:left w:val="nil"/>
          <w:bottom w:val="single" w:sz="24" w:space="0" w:color="00B140" w:themeColor="accent1"/>
          <w:right w:val="nil"/>
          <w:insideH w:val="nil"/>
          <w:insideV w:val="nil"/>
        </w:tcBorders>
        <w:shd w:val="clear" w:color="auto" w:fill="FFFFFF" w:themeFill="background1"/>
      </w:tcPr>
    </w:tblStylePr>
    <w:tblStylePr w:type="lastRow">
      <w:tblPr/>
      <w:tcPr>
        <w:tcBorders>
          <w:top w:val="single" w:sz="8" w:space="0" w:color="00B14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40" w:themeColor="accent1"/>
          <w:insideH w:val="nil"/>
          <w:insideV w:val="nil"/>
        </w:tcBorders>
        <w:shd w:val="clear" w:color="auto" w:fill="FFFFFF" w:themeFill="background1"/>
      </w:tcPr>
    </w:tblStylePr>
    <w:tblStylePr w:type="lastCol">
      <w:tblPr/>
      <w:tcPr>
        <w:tcBorders>
          <w:top w:val="nil"/>
          <w:left w:val="single" w:sz="8" w:space="0" w:color="00B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DDA24" w:themeColor="accent2"/>
        <w:left w:val="single" w:sz="8" w:space="0" w:color="FDDA24" w:themeColor="accent2"/>
        <w:bottom w:val="single" w:sz="8" w:space="0" w:color="FDDA24" w:themeColor="accent2"/>
        <w:right w:val="single" w:sz="8" w:space="0" w:color="FDDA24" w:themeColor="accent2"/>
      </w:tblBorders>
    </w:tblPr>
    <w:tblStylePr w:type="firstRow">
      <w:rPr>
        <w:sz w:val="24"/>
        <w:szCs w:val="24"/>
      </w:rPr>
      <w:tblPr/>
      <w:tcPr>
        <w:tcBorders>
          <w:top w:val="nil"/>
          <w:left w:val="nil"/>
          <w:bottom w:val="single" w:sz="24" w:space="0" w:color="FDDA24" w:themeColor="accent2"/>
          <w:right w:val="nil"/>
          <w:insideH w:val="nil"/>
          <w:insideV w:val="nil"/>
        </w:tcBorders>
        <w:shd w:val="clear" w:color="auto" w:fill="FFFFFF" w:themeFill="background1"/>
      </w:tcPr>
    </w:tblStylePr>
    <w:tblStylePr w:type="lastRow">
      <w:tblPr/>
      <w:tcPr>
        <w:tcBorders>
          <w:top w:val="single" w:sz="8" w:space="0" w:color="FDDA2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DA24" w:themeColor="accent2"/>
          <w:insideH w:val="nil"/>
          <w:insideV w:val="nil"/>
        </w:tcBorders>
        <w:shd w:val="clear" w:color="auto" w:fill="FFFFFF" w:themeFill="background1"/>
      </w:tcPr>
    </w:tblStylePr>
    <w:tblStylePr w:type="lastCol">
      <w:tblPr/>
      <w:tcPr>
        <w:tcBorders>
          <w:top w:val="nil"/>
          <w:left w:val="single" w:sz="8" w:space="0" w:color="FDDA2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8" w:themeFill="accent2" w:themeFillTint="3F"/>
      </w:tcPr>
    </w:tblStylePr>
    <w:tblStylePr w:type="band1Horz">
      <w:tblPr/>
      <w:tcPr>
        <w:tcBorders>
          <w:top w:val="nil"/>
          <w:bottom w:val="nil"/>
          <w:insideH w:val="nil"/>
          <w:insideV w:val="nil"/>
        </w:tcBorders>
        <w:shd w:val="clear" w:color="auto" w:fill="FEF5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D08C" w:themeColor="accent5"/>
        <w:left w:val="single" w:sz="8" w:space="0" w:color="66D08C" w:themeColor="accent5"/>
        <w:bottom w:val="single" w:sz="8" w:space="0" w:color="66D08C" w:themeColor="accent5"/>
        <w:right w:val="single" w:sz="8" w:space="0" w:color="66D08C" w:themeColor="accent5"/>
      </w:tblBorders>
    </w:tblPr>
    <w:tblStylePr w:type="firstRow">
      <w:rPr>
        <w:sz w:val="24"/>
        <w:szCs w:val="24"/>
      </w:rPr>
      <w:tblPr/>
      <w:tcPr>
        <w:tcBorders>
          <w:top w:val="nil"/>
          <w:left w:val="nil"/>
          <w:bottom w:val="single" w:sz="24" w:space="0" w:color="66D08C" w:themeColor="accent5"/>
          <w:right w:val="nil"/>
          <w:insideH w:val="nil"/>
          <w:insideV w:val="nil"/>
        </w:tcBorders>
        <w:shd w:val="clear" w:color="auto" w:fill="FFFFFF" w:themeFill="background1"/>
      </w:tcPr>
    </w:tblStylePr>
    <w:tblStylePr w:type="lastRow">
      <w:tblPr/>
      <w:tcPr>
        <w:tcBorders>
          <w:top w:val="single" w:sz="8" w:space="0" w:color="66D08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08C" w:themeColor="accent5"/>
          <w:insideH w:val="nil"/>
          <w:insideV w:val="nil"/>
        </w:tcBorders>
        <w:shd w:val="clear" w:color="auto" w:fill="FFFFFF" w:themeFill="background1"/>
      </w:tcPr>
    </w:tblStylePr>
    <w:tblStylePr w:type="lastCol">
      <w:tblPr/>
      <w:tcPr>
        <w:tcBorders>
          <w:top w:val="nil"/>
          <w:left w:val="single" w:sz="8" w:space="0" w:color="66D0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E2" w:themeFill="accent5" w:themeFillTint="3F"/>
      </w:tcPr>
    </w:tblStylePr>
    <w:tblStylePr w:type="band1Horz">
      <w:tblPr/>
      <w:tcPr>
        <w:tcBorders>
          <w:top w:val="nil"/>
          <w:bottom w:val="nil"/>
          <w:insideH w:val="nil"/>
          <w:insideV w:val="nil"/>
        </w:tcBorders>
        <w:shd w:val="clear" w:color="auto" w:fill="D9F3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E97C" w:themeColor="accent6"/>
        <w:left w:val="single" w:sz="8" w:space="0" w:color="FEE97C" w:themeColor="accent6"/>
        <w:bottom w:val="single" w:sz="8" w:space="0" w:color="FEE97C" w:themeColor="accent6"/>
        <w:right w:val="single" w:sz="8" w:space="0" w:color="FEE97C" w:themeColor="accent6"/>
      </w:tblBorders>
    </w:tblPr>
    <w:tblStylePr w:type="firstRow">
      <w:rPr>
        <w:sz w:val="24"/>
        <w:szCs w:val="24"/>
      </w:rPr>
      <w:tblPr/>
      <w:tcPr>
        <w:tcBorders>
          <w:top w:val="nil"/>
          <w:left w:val="nil"/>
          <w:bottom w:val="single" w:sz="24" w:space="0" w:color="FEE97C" w:themeColor="accent6"/>
          <w:right w:val="nil"/>
          <w:insideH w:val="nil"/>
          <w:insideV w:val="nil"/>
        </w:tcBorders>
        <w:shd w:val="clear" w:color="auto" w:fill="FFFFFF" w:themeFill="background1"/>
      </w:tcPr>
    </w:tblStylePr>
    <w:tblStylePr w:type="lastRow">
      <w:tblPr/>
      <w:tcPr>
        <w:tcBorders>
          <w:top w:val="single" w:sz="8" w:space="0" w:color="FEE97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E97C" w:themeColor="accent6"/>
          <w:insideH w:val="nil"/>
          <w:insideV w:val="nil"/>
        </w:tcBorders>
        <w:shd w:val="clear" w:color="auto" w:fill="FFFFFF" w:themeFill="background1"/>
      </w:tcPr>
    </w:tblStylePr>
    <w:tblStylePr w:type="lastCol">
      <w:tblPr/>
      <w:tcPr>
        <w:tcBorders>
          <w:top w:val="nil"/>
          <w:left w:val="single" w:sz="8" w:space="0" w:color="FEE97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9DE" w:themeFill="accent6" w:themeFillTint="3F"/>
      </w:tcPr>
    </w:tblStylePr>
    <w:tblStylePr w:type="band1Horz">
      <w:tblPr/>
      <w:tcPr>
        <w:tcBorders>
          <w:top w:val="nil"/>
          <w:bottom w:val="nil"/>
          <w:insideH w:val="nil"/>
          <w:insideV w:val="nil"/>
        </w:tcBorders>
        <w:shd w:val="clear" w:color="auto" w:fill="FEF9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single" w:sz="8" w:space="0" w:color="05FF5F" w:themeColor="accent1" w:themeTint="BF"/>
      </w:tblBorders>
    </w:tblPr>
    <w:tblStylePr w:type="firstRow">
      <w:pPr>
        <w:spacing w:before="0" w:after="0" w:line="240" w:lineRule="auto"/>
      </w:pPr>
      <w:rPr>
        <w:b/>
        <w:bCs/>
        <w:color w:val="FFFFFF" w:themeColor="background1"/>
      </w:rPr>
      <w:tblPr/>
      <w:tcPr>
        <w:tcBorders>
          <w:top w:val="single" w:sz="8"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shd w:val="clear" w:color="auto" w:fill="00B140" w:themeFill="accent1"/>
      </w:tcPr>
    </w:tblStylePr>
    <w:tblStylePr w:type="lastRow">
      <w:pPr>
        <w:spacing w:before="0" w:after="0" w:line="240" w:lineRule="auto"/>
      </w:pPr>
      <w:rPr>
        <w:b/>
        <w:bCs/>
      </w:rPr>
      <w:tblPr/>
      <w:tcPr>
        <w:tcBorders>
          <w:top w:val="double" w:sz="6" w:space="0" w:color="05FF5F" w:themeColor="accent1" w:themeTint="BF"/>
          <w:left w:val="single" w:sz="8" w:space="0" w:color="05FF5F" w:themeColor="accent1" w:themeTint="BF"/>
          <w:bottom w:val="single" w:sz="8" w:space="0" w:color="05FF5F" w:themeColor="accent1" w:themeTint="BF"/>
          <w:right w:val="single" w:sz="8" w:space="0" w:color="05FF5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CA" w:themeFill="accent1" w:themeFillTint="3F"/>
      </w:tcPr>
    </w:tblStylePr>
    <w:tblStylePr w:type="band1Horz">
      <w:tblPr/>
      <w:tcPr>
        <w:tcBorders>
          <w:insideH w:val="nil"/>
          <w:insideV w:val="nil"/>
        </w:tcBorders>
        <w:shd w:val="clear" w:color="auto" w:fill="ACFF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single" w:sz="8" w:space="0" w:color="FDE25A" w:themeColor="accent2" w:themeTint="BF"/>
      </w:tblBorders>
    </w:tblPr>
    <w:tblStylePr w:type="firstRow">
      <w:pPr>
        <w:spacing w:before="0" w:after="0" w:line="240" w:lineRule="auto"/>
      </w:pPr>
      <w:rPr>
        <w:b/>
        <w:bCs/>
        <w:color w:val="FFFFFF" w:themeColor="background1"/>
      </w:rPr>
      <w:tblPr/>
      <w:tcPr>
        <w:tcBorders>
          <w:top w:val="single" w:sz="8"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shd w:val="clear" w:color="auto" w:fill="FDDA24" w:themeFill="accent2"/>
      </w:tcPr>
    </w:tblStylePr>
    <w:tblStylePr w:type="lastRow">
      <w:pPr>
        <w:spacing w:before="0" w:after="0" w:line="240" w:lineRule="auto"/>
      </w:pPr>
      <w:rPr>
        <w:b/>
        <w:bCs/>
      </w:rPr>
      <w:tblPr/>
      <w:tcPr>
        <w:tcBorders>
          <w:top w:val="double" w:sz="6" w:space="0" w:color="FDE25A" w:themeColor="accent2" w:themeTint="BF"/>
          <w:left w:val="single" w:sz="8" w:space="0" w:color="FDE25A" w:themeColor="accent2" w:themeTint="BF"/>
          <w:bottom w:val="single" w:sz="8" w:space="0" w:color="FDE25A" w:themeColor="accent2" w:themeTint="BF"/>
          <w:right w:val="single" w:sz="8" w:space="0" w:color="FDE25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5C8" w:themeFill="accent2" w:themeFillTint="3F"/>
      </w:tcPr>
    </w:tblStylePr>
    <w:tblStylePr w:type="band1Horz">
      <w:tblPr/>
      <w:tcPr>
        <w:tcBorders>
          <w:insideH w:val="nil"/>
          <w:insideV w:val="nil"/>
        </w:tcBorders>
        <w:shd w:val="clear" w:color="auto" w:fill="FEF5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single" w:sz="8" w:space="0" w:color="8CDBA8" w:themeColor="accent5" w:themeTint="BF"/>
      </w:tblBorders>
    </w:tblPr>
    <w:tblStylePr w:type="firstRow">
      <w:pPr>
        <w:spacing w:before="0" w:after="0" w:line="240" w:lineRule="auto"/>
      </w:pPr>
      <w:rPr>
        <w:b/>
        <w:bCs/>
        <w:color w:val="FFFFFF" w:themeColor="background1"/>
      </w:rPr>
      <w:tblPr/>
      <w:tcPr>
        <w:tcBorders>
          <w:top w:val="single" w:sz="8"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shd w:val="clear" w:color="auto" w:fill="66D08C" w:themeFill="accent5"/>
      </w:tcPr>
    </w:tblStylePr>
    <w:tblStylePr w:type="lastRow">
      <w:pPr>
        <w:spacing w:before="0" w:after="0" w:line="240" w:lineRule="auto"/>
      </w:pPr>
      <w:rPr>
        <w:b/>
        <w:bCs/>
      </w:rPr>
      <w:tblPr/>
      <w:tcPr>
        <w:tcBorders>
          <w:top w:val="double" w:sz="6" w:space="0" w:color="8CDBA8" w:themeColor="accent5" w:themeTint="BF"/>
          <w:left w:val="single" w:sz="8" w:space="0" w:color="8CDBA8" w:themeColor="accent5" w:themeTint="BF"/>
          <w:bottom w:val="single" w:sz="8" w:space="0" w:color="8CDBA8" w:themeColor="accent5" w:themeTint="BF"/>
          <w:right w:val="single" w:sz="8" w:space="0" w:color="8CDB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F3E2" w:themeFill="accent5" w:themeFillTint="3F"/>
      </w:tcPr>
    </w:tblStylePr>
    <w:tblStylePr w:type="band1Horz">
      <w:tblPr/>
      <w:tcPr>
        <w:tcBorders>
          <w:insideH w:val="nil"/>
          <w:insideV w:val="nil"/>
        </w:tcBorders>
        <w:shd w:val="clear" w:color="auto" w:fill="D9F3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single" w:sz="8" w:space="0" w:color="FEEE9C" w:themeColor="accent6" w:themeTint="BF"/>
      </w:tblBorders>
    </w:tblPr>
    <w:tblStylePr w:type="firstRow">
      <w:pPr>
        <w:spacing w:before="0" w:after="0" w:line="240" w:lineRule="auto"/>
      </w:pPr>
      <w:rPr>
        <w:b/>
        <w:bCs/>
        <w:color w:val="FFFFFF" w:themeColor="background1"/>
      </w:rPr>
      <w:tblPr/>
      <w:tcPr>
        <w:tcBorders>
          <w:top w:val="single" w:sz="8"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shd w:val="clear" w:color="auto" w:fill="FEE97C" w:themeFill="accent6"/>
      </w:tcPr>
    </w:tblStylePr>
    <w:tblStylePr w:type="lastRow">
      <w:pPr>
        <w:spacing w:before="0" w:after="0" w:line="240" w:lineRule="auto"/>
      </w:pPr>
      <w:rPr>
        <w:b/>
        <w:bCs/>
      </w:rPr>
      <w:tblPr/>
      <w:tcPr>
        <w:tcBorders>
          <w:top w:val="double" w:sz="6" w:space="0" w:color="FEEE9C" w:themeColor="accent6" w:themeTint="BF"/>
          <w:left w:val="single" w:sz="8" w:space="0" w:color="FEEE9C" w:themeColor="accent6" w:themeTint="BF"/>
          <w:bottom w:val="single" w:sz="8" w:space="0" w:color="FEEE9C" w:themeColor="accent6" w:themeTint="BF"/>
          <w:right w:val="single" w:sz="8" w:space="0" w:color="FEEE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9DE" w:themeFill="accent6" w:themeFillTint="3F"/>
      </w:tcPr>
    </w:tblStylePr>
    <w:tblStylePr w:type="band1Horz">
      <w:tblPr/>
      <w:tcPr>
        <w:tcBorders>
          <w:insideH w:val="nil"/>
          <w:insideV w:val="nil"/>
        </w:tcBorders>
        <w:shd w:val="clear" w:color="auto" w:fill="FEF9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40" w:themeFill="accent1"/>
      </w:tcPr>
    </w:tblStylePr>
    <w:tblStylePr w:type="lastCol">
      <w:rPr>
        <w:b/>
        <w:bCs/>
        <w:color w:val="FFFFFF" w:themeColor="background1"/>
      </w:rPr>
      <w:tblPr/>
      <w:tcPr>
        <w:tcBorders>
          <w:left w:val="nil"/>
          <w:right w:val="nil"/>
          <w:insideH w:val="nil"/>
          <w:insideV w:val="nil"/>
        </w:tcBorders>
        <w:shd w:val="clear" w:color="auto" w:fill="00B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DA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DA24" w:themeFill="accent2"/>
      </w:tcPr>
    </w:tblStylePr>
    <w:tblStylePr w:type="lastCol">
      <w:rPr>
        <w:b/>
        <w:bCs/>
        <w:color w:val="FFFFFF" w:themeColor="background1"/>
      </w:rPr>
      <w:tblPr/>
      <w:tcPr>
        <w:tcBorders>
          <w:left w:val="nil"/>
          <w:right w:val="nil"/>
          <w:insideH w:val="nil"/>
          <w:insideV w:val="nil"/>
        </w:tcBorders>
        <w:shd w:val="clear" w:color="auto" w:fill="FDDA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0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08C" w:themeFill="accent5"/>
      </w:tcPr>
    </w:tblStylePr>
    <w:tblStylePr w:type="lastCol">
      <w:rPr>
        <w:b/>
        <w:bCs/>
        <w:color w:val="FFFFFF" w:themeColor="background1"/>
      </w:rPr>
      <w:tblPr/>
      <w:tcPr>
        <w:tcBorders>
          <w:left w:val="nil"/>
          <w:right w:val="nil"/>
          <w:insideH w:val="nil"/>
          <w:insideV w:val="nil"/>
        </w:tcBorders>
        <w:shd w:val="clear" w:color="auto" w:fill="66D0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E97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E97C" w:themeFill="accent6"/>
      </w:tcPr>
    </w:tblStylePr>
    <w:tblStylePr w:type="lastCol">
      <w:rPr>
        <w:b/>
        <w:bCs/>
        <w:color w:val="FFFFFF" w:themeColor="background1"/>
      </w:rPr>
      <w:tblPr/>
      <w:tcPr>
        <w:tcBorders>
          <w:left w:val="nil"/>
          <w:right w:val="nil"/>
          <w:insideH w:val="nil"/>
          <w:insideV w:val="nil"/>
        </w:tcBorders>
        <w:shd w:val="clear" w:color="auto" w:fill="FEE97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42262A"/>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33C166"/>
      </w:tcPr>
    </w:tblStylePr>
    <w:tblStylePr w:type="firstCol">
      <w:tblPr/>
      <w:tcPr>
        <w:shd w:val="clear" w:color="auto" w:fill="FFFFFF" w:themeFill="background1"/>
      </w:tcPr>
    </w:tblStylePr>
    <w:tblStylePr w:type="band1Vert">
      <w:tblPr/>
      <w:tcPr>
        <w:shd w:val="clear" w:color="auto" w:fill="CCEF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B140"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33C166"/>
        <w:left w:val="single" w:sz="4" w:space="12" w:color="33C166"/>
        <w:bottom w:val="single" w:sz="4" w:space="14" w:color="33C166"/>
        <w:right w:val="single" w:sz="4" w:space="12" w:color="33C166"/>
      </w:pBdr>
      <w:shd w:val="clear" w:color="auto" w:fill="33C166"/>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hyperlink" Target="http://creativecommons.org/licenses/by/4.0/" TargetMode="External"/><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yperlink" Target="https://delwpvicgovau.sharepoint.com/Users/fionadurante/Downloads/deeca.vic.gov.au" TargetMode="External"/><Relationship Id="rId37" Type="http://schemas.openxmlformats.org/officeDocument/2006/relationships/footer" Target="footer2.xml"/><Relationship Id="rId40" Type="http://schemas.openxmlformats.org/officeDocument/2006/relationships/image" Target="media/image18.png"/><Relationship Id="rId45" Type="http://schemas.openxmlformats.org/officeDocument/2006/relationships/hyperlink" Target="http://www.wildlife.vic.gov.au/hfiw"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49" Type="http://schemas.openxmlformats.org/officeDocument/2006/relationships/header" Target="header4.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hyperlink" Target="http://www.wildlife.vic.gov.au/our-wildlife/flying-foxes/living-with-flying-fox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2.xml"/><Relationship Id="rId43" Type="http://schemas.openxmlformats.org/officeDocument/2006/relationships/hyperlink" Target="mailto:customer.service@delwp.vic.gov.au" TargetMode="External"/><Relationship Id="rId48" Type="http://schemas.openxmlformats.org/officeDocument/2006/relationships/image" Target="media/image20.jpeg"/><Relationship Id="rId8" Type="http://schemas.openxmlformats.org/officeDocument/2006/relationships/customXml" Target="../customXml/item8.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elwpvicgovau.sharepoint.com/Users/fionadurante/Downloads/deeca.vic.gov.au" TargetMode="External"/><Relationship Id="rId38" Type="http://schemas.openxmlformats.org/officeDocument/2006/relationships/header" Target="header3.xml"/><Relationship Id="rId46" Type="http://schemas.openxmlformats.org/officeDocument/2006/relationships/hyperlink" Target="http://www.energy.vic.gov.au/households/find-your-energy-distributor" TargetMode="Externa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AD102DD45F4C6CBB9BEC08763F26DE"/>
        <w:category>
          <w:name w:val="General"/>
          <w:gallery w:val="placeholder"/>
        </w:category>
        <w:types>
          <w:type w:val="bbPlcHdr"/>
        </w:types>
        <w:behaviors>
          <w:behavior w:val="content"/>
        </w:behaviors>
        <w:guid w:val="{B6C34FC7-B4B4-40E2-8F85-EEEC9F398F3B}"/>
      </w:docPartPr>
      <w:docPartBody>
        <w:p w:rsidR="00020558" w:rsidRDefault="00020558">
          <w:pPr>
            <w:pStyle w:val="22AD102DD45F4C6CBB9BEC08763F26DE"/>
          </w:pPr>
          <w:r w:rsidRPr="000C4F86">
            <w:rPr>
              <w:rStyle w:val="PlaceholderText"/>
            </w:rPr>
            <w:t>[Title]</w:t>
          </w:r>
        </w:p>
      </w:docPartBody>
    </w:docPart>
    <w:docPart>
      <w:docPartPr>
        <w:name w:val="055B788F490248F39F6247E8DCD6CF8D"/>
        <w:category>
          <w:name w:val="General"/>
          <w:gallery w:val="placeholder"/>
        </w:category>
        <w:types>
          <w:type w:val="bbPlcHdr"/>
        </w:types>
        <w:behaviors>
          <w:behavior w:val="content"/>
        </w:behaviors>
        <w:guid w:val="{09AC7A2A-B0D8-4453-839F-96574425AAD3}"/>
      </w:docPartPr>
      <w:docPartBody>
        <w:p w:rsidR="00020558" w:rsidRDefault="00020558">
          <w:pPr>
            <w:pStyle w:val="055B788F490248F39F6247E8DCD6CF8D"/>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1E"/>
    <w:rsid w:val="00020558"/>
    <w:rsid w:val="00100BD7"/>
    <w:rsid w:val="00237D2D"/>
    <w:rsid w:val="002B5A1E"/>
    <w:rsid w:val="00414576"/>
    <w:rsid w:val="00433B49"/>
    <w:rsid w:val="004451C4"/>
    <w:rsid w:val="0053459F"/>
    <w:rsid w:val="00575E97"/>
    <w:rsid w:val="005E6237"/>
    <w:rsid w:val="006B3700"/>
    <w:rsid w:val="00810938"/>
    <w:rsid w:val="00812BF3"/>
    <w:rsid w:val="008438C3"/>
    <w:rsid w:val="009435D1"/>
    <w:rsid w:val="0097468D"/>
    <w:rsid w:val="00994C2F"/>
    <w:rsid w:val="00AD42B7"/>
    <w:rsid w:val="00BC1B00"/>
    <w:rsid w:val="00CA1F69"/>
    <w:rsid w:val="00D26093"/>
    <w:rsid w:val="00E31A18"/>
    <w:rsid w:val="00E750CA"/>
    <w:rsid w:val="00F80A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22AD102DD45F4C6CBB9BEC08763F26DE">
    <w:name w:val="22AD102DD45F4C6CBB9BEC08763F26DE"/>
  </w:style>
  <w:style w:type="paragraph" w:customStyle="1" w:styleId="055B788F490248F39F6247E8DCD6CF8D">
    <w:name w:val="055B788F490248F39F6247E8DCD6CF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FD9"/>
      </a:lt2>
      <a:accent1>
        <a:srgbClr val="00B140"/>
      </a:accent1>
      <a:accent2>
        <a:srgbClr val="FDDA24"/>
      </a:accent2>
      <a:accent3>
        <a:srgbClr val="00B2A9"/>
      </a:accent3>
      <a:accent4>
        <a:srgbClr val="201547"/>
      </a:accent4>
      <a:accent5>
        <a:srgbClr val="66D08C"/>
      </a:accent5>
      <a:accent6>
        <a:srgbClr val="FEE97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21EAD02398BE7D498D5EE60E288F087A" ma:contentTypeVersion="220" ma:contentTypeDescription="All project related information. The library can be used to manage multiple projects." ma:contentTypeScope="" ma:versionID="f3e103cb349b6025803937aa8ab3da5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acb10a6-21ab-4a79-9a62-0be661e22dac" xmlns:ns6="6824efed-8f74-4ca2-b3c9-8cc0ce4c0523" targetNamespace="http://schemas.microsoft.com/office/2006/metadata/properties" ma:root="true" ma:fieldsID="4a226354dfdbbb9ea7a6053d4ed114ca" ns1:_="" ns2:_="" ns3:_="" ns4:_="" ns5:_="" ns6:_="">
    <xsd:import namespace="http://schemas.microsoft.com/sharepoint/v3"/>
    <xsd:import namespace="9fd47c19-1c4a-4d7d-b342-c10cef269344"/>
    <xsd:import namespace="a5f32de4-e402-4188-b034-e71ca7d22e54"/>
    <xsd:import namespace="05aa45cf-ed89-4733-97a8-db4ce5c51511"/>
    <xsd:import namespace="5acb10a6-21ab-4a79-9a62-0be661e22dac"/>
    <xsd:import namespace="6824efed-8f74-4ca2-b3c9-8cc0ce4c0523"/>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GenerationTime" minOccurs="0"/>
                <xsd:element ref="ns5:MediaServiceEventHashCode" minOccurs="0"/>
                <xsd:element ref="ns5:lcf76f155ced4ddcb4097134ff3c332f" minOccurs="0"/>
                <xsd:element ref="ns5:MediaServiceOCR" minOccurs="0"/>
                <xsd:element ref="ns5:MediaServiceDateTaken" minOccurs="0"/>
                <xsd:element ref="ns5:MediaServiceSearchProperties"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b10a6-21ab-4a79-9a62-0be661e22dac"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8" nillable="true" ma:displayName="Extracted Text" ma:internalName="MediaServiceOCR" ma:readOnly="true">
      <xsd:simpleType>
        <xsd:restriction base="dms:Note">
          <xsd:maxLength value="255"/>
        </xsd:restriction>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Location" ma:index="41" nillable="true" ma:displayName="Location" ma:indexed="true" ma:internalName="MediaServiceLocation" ma:readOnly="true">
      <xsd:simpleType>
        <xsd:restriction base="dms:Text"/>
      </xsd:simpleType>
    </xsd:element>
    <xsd:element name="MediaLengthInSeconds" ma:index="4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24efed-8f74-4ca2-b3c9-8cc0ce4c0523"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80</Value>
      <Value>2</Value>
      <Value>1</Value>
    </TaxCatchAll>
    <lcf76f155ced4ddcb4097134ff3c332f xmlns="5acb10a6-21ab-4a79-9a62-0be661e22dac">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Media releases and external comms</TermName>
          <TermId xmlns="http://schemas.microsoft.com/office/infopath/2007/PartnerControls">2b7373b1-735b-462c-80f0-e7c19c0cf9f7</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DOCID873-1692152347-655</_dlc_DocId>
    <DLCPolicyLabelValue xmlns="05aa45cf-ed89-4733-97a8-db4ce5c51511">Version 0.10</DLCPolicyLabelValue>
    <_dlc_DocIdUrl xmlns="a5f32de4-e402-4188-b034-e71ca7d22e54">
      <Url>https://delwpvicgovau.sharepoint.com/sites/ecm_873/_layouts/15/DocIdRedir.aspx?ID=DOCID873-1692152347-655</Url>
      <Description>DOCID873-1692152347-655</Description>
    </_dlc_DocIdUrl>
    <SharedWithUsers xmlns="6824efed-8f74-4ca2-b3c9-8cc0ce4c0523">
      <UserInfo>
        <DisplayName>Suriya D Vine (DEECA)</DisplayName>
        <AccountId>122</AccountId>
        <AccountType/>
      </UserInfo>
      <UserInfo>
        <DisplayName>Pia E Lentini (DEECA)</DisplayName>
        <AccountId>540</AccountId>
        <AccountType/>
      </UserInfo>
      <UserInfo>
        <DisplayName>Tony T Mitchell (DEECA)</DisplayName>
        <AccountId>147</AccountId>
        <AccountType/>
      </UserInfo>
      <UserInfo>
        <DisplayName>Viv C Amenta (DEECA)</DisplayName>
        <AccountId>400</AccountId>
        <AccountType/>
      </UserInfo>
      <UserInfo>
        <DisplayName>Emma J Hickingbotham (DEECA)</DisplayName>
        <AccountId>342</AccountId>
        <AccountType/>
      </UserInfo>
      <UserInfo>
        <DisplayName>Lachlan S Clarke (DEECA)</DisplayName>
        <AccountId>50</AccountId>
        <AccountType/>
      </UserInfo>
      <UserInfo>
        <DisplayName>Simon M Ruff (DEECA)</DisplayName>
        <AccountId>37</AccountId>
        <AccountType/>
      </UserInfo>
      <UserInfo>
        <DisplayName>Katherine L Whittaker (DEECA)</DisplayName>
        <AccountId>36</AccountId>
        <AccountType/>
      </UserInfo>
      <UserInfo>
        <DisplayName>Teisha Lay (DEECA)</DisplayName>
        <AccountId>407</AccountId>
        <AccountType/>
      </UserInfo>
      <UserInfo>
        <DisplayName>Abby Smith (DEECA)</DisplayName>
        <AccountId>58</AccountId>
        <AccountType/>
      </UserInfo>
      <UserInfo>
        <DisplayName>Lach R Butson (DEECA)</DisplayName>
        <AccountId>56</AccountId>
        <AccountType/>
      </UserInfo>
      <UserInfo>
        <DisplayName>Leila A Brook (DEECA)</DisplayName>
        <AccountId>31</AccountId>
        <AccountType/>
      </UserInfo>
    </SharedWithUsers>
  </documentManagement>
</p:propertie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698745-B02B-4A6D-9430-373DE5477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acb10a6-21ab-4a79-9a62-0be661e22dac"/>
    <ds:schemaRef ds:uri="6824efed-8f74-4ca2-b3c9-8cc0ce4c0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BD4118-1241-4AEC-8BBF-D8637A91E0AE}">
  <ds:schemaRefs>
    <ds:schemaRef ds:uri="office.server.policy"/>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BCFABBF0-0631-4425-8316-AF0A01ACFB0F}">
  <ds:schemaRefs>
    <ds:schemaRef ds:uri="http://schemas.openxmlformats.org/package/2006/metadata/core-properties"/>
    <ds:schemaRef ds:uri="http://purl.org/dc/dcmitype/"/>
    <ds:schemaRef ds:uri="http://purl.org/dc/terms/"/>
    <ds:schemaRef ds:uri="5acb10a6-21ab-4a79-9a62-0be661e22dac"/>
    <ds:schemaRef ds:uri="http://schemas.microsoft.com/office/2006/metadata/properties"/>
    <ds:schemaRef ds:uri="05aa45cf-ed89-4733-97a8-db4ce5c51511"/>
    <ds:schemaRef ds:uri="http://www.w3.org/XML/1998/namespace"/>
    <ds:schemaRef ds:uri="http://schemas.microsoft.com/office/2006/documentManagement/types"/>
    <ds:schemaRef ds:uri="http://schemas.microsoft.com/office/infopath/2007/PartnerControls"/>
    <ds:schemaRef ds:uri="http://purl.org/dc/elements/1.1/"/>
    <ds:schemaRef ds:uri="9fd47c19-1c4a-4d7d-b342-c10cef269344"/>
    <ds:schemaRef ds:uri="6824efed-8f74-4ca2-b3c9-8cc0ce4c0523"/>
    <ds:schemaRef ds:uri="a5f32de4-e402-4188-b034-e71ca7d22e54"/>
    <ds:schemaRef ds:uri="http://schemas.microsoft.com/sharepoint/v3"/>
  </ds:schemaRefs>
</ds:datastoreItem>
</file>

<file path=customXml/itemProps7.xml><?xml version="1.0" encoding="utf-8"?>
<ds:datastoreItem xmlns:ds="http://schemas.openxmlformats.org/officeDocument/2006/customXml" ds:itemID="{5DA6FB5E-1CC1-44DD-AFBD-191B4F71C86B}">
  <ds:schemaRefs>
    <ds:schemaRef ds:uri="Microsoft.SharePoint.Taxonomy.ContentTypeSync"/>
  </ds:schemaRefs>
</ds:datastoreItem>
</file>

<file path=customXml/itemProps8.xml><?xml version="1.0" encoding="utf-8"?>
<ds:datastoreItem xmlns:ds="http://schemas.openxmlformats.org/officeDocument/2006/customXml" ds:itemID="{0B381785-106C-41EF-B6CF-576D6310A09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Flying-foxes and powerlines</vt:lpstr>
    </vt:vector>
  </TitlesOfParts>
  <Company/>
  <LinksUpToDate>false</LinksUpToDate>
  <CharactersWithSpaces>6202</CharactersWithSpaces>
  <SharedDoc>false</SharedDoc>
  <HLinks>
    <vt:vector size="48" baseType="variant">
      <vt:variant>
        <vt:i4>327688</vt:i4>
      </vt:variant>
      <vt:variant>
        <vt:i4>22</vt:i4>
      </vt:variant>
      <vt:variant>
        <vt:i4>0</vt:i4>
      </vt:variant>
      <vt:variant>
        <vt:i4>5</vt:i4>
      </vt:variant>
      <vt:variant>
        <vt:lpwstr>http://www.energy.vic.gov.au/households/find-your-energy-distributor</vt:lpwstr>
      </vt:variant>
      <vt:variant>
        <vt:lpwstr/>
      </vt:variant>
      <vt:variant>
        <vt:i4>6684797</vt:i4>
      </vt:variant>
      <vt:variant>
        <vt:i4>19</vt:i4>
      </vt:variant>
      <vt:variant>
        <vt:i4>0</vt:i4>
      </vt:variant>
      <vt:variant>
        <vt:i4>5</vt:i4>
      </vt:variant>
      <vt:variant>
        <vt:lpwstr>http://www.wildlife.vic.gov.au/hfiw</vt:lpwstr>
      </vt:variant>
      <vt:variant>
        <vt:lpwstr/>
      </vt:variant>
      <vt:variant>
        <vt:i4>4521998</vt:i4>
      </vt:variant>
      <vt:variant>
        <vt:i4>16</vt:i4>
      </vt:variant>
      <vt:variant>
        <vt:i4>0</vt:i4>
      </vt:variant>
      <vt:variant>
        <vt:i4>5</vt:i4>
      </vt:variant>
      <vt:variant>
        <vt:lpwstr>http://www.wildlife.vic.gov.au/our-wildlife/flying-foxes/living-with-flying-foxes</vt:lpwstr>
      </vt:variant>
      <vt:variant>
        <vt:lpwstr/>
      </vt:variant>
      <vt:variant>
        <vt:i4>2687044</vt:i4>
      </vt:variant>
      <vt:variant>
        <vt:i4>13</vt:i4>
      </vt:variant>
      <vt:variant>
        <vt:i4>0</vt:i4>
      </vt:variant>
      <vt:variant>
        <vt:i4>5</vt:i4>
      </vt:variant>
      <vt:variant>
        <vt:lpwstr>mailto:customer.service@delwp.vic.gov.au</vt:lpwstr>
      </vt:variant>
      <vt:variant>
        <vt:lpwstr/>
      </vt:variant>
      <vt:variant>
        <vt:i4>4063243</vt:i4>
      </vt:variant>
      <vt:variant>
        <vt:i4>8</vt:i4>
      </vt:variant>
      <vt:variant>
        <vt:i4>0</vt:i4>
      </vt:variant>
      <vt:variant>
        <vt:i4>5</vt:i4>
      </vt:variant>
      <vt:variant>
        <vt:lpwstr>https://www.vgls.vic.gov.au/client/en_AU/vgls</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Flying-foxes and powerlines</dc:title>
  <dc:subject>What to do if you find an electrocuted flying-fox</dc:subject>
  <dc:creator>Fiona</dc:creator>
  <cp:keywords/>
  <dc:description/>
  <cp:lastModifiedBy>Maree Lawson (DEECA)</cp:lastModifiedBy>
  <cp:revision>2</cp:revision>
  <cp:lastPrinted>2024-08-14T00:35:00Z</cp:lastPrinted>
  <dcterms:created xsi:type="dcterms:W3CDTF">2024-09-30T07:55:00Z</dcterms:created>
  <dcterms:modified xsi:type="dcterms:W3CDTF">2024-09-30T07:55:00Z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Flying-foxes and powerlines</vt:lpwstr>
  </property>
  <property fmtid="{D5CDD505-2E9C-101B-9397-08002B2CF9AE}" pid="3" name="xFooterSubtitle">
    <vt:lpwstr>What to do if you find an electrocuted flying-fox</vt:lpwstr>
  </property>
  <property fmtid="{D5CDD505-2E9C-101B-9397-08002B2CF9AE}" pid="4" name="ContentTypeId">
    <vt:lpwstr>0x0101009298E819CE1EBB4F8D2096B3E0F0C2911D0021EAD02398BE7D498D5EE60E288F087A</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Department Document Type">
    <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Record Purpose">
    <vt:lpwstr/>
  </property>
  <property fmtid="{D5CDD505-2E9C-101B-9397-08002B2CF9AE}" pid="17" name="Records Class Project">
    <vt:lpwstr>80;#Media releases and external comms|2b7373b1-735b-462c-80f0-e7c19c0cf9f7</vt:lpwstr>
  </property>
  <property fmtid="{D5CDD505-2E9C-101B-9397-08002B2CF9AE}" pid="18" name="_dlc_DocIdItemGuid">
    <vt:lpwstr>308866fc-f8b3-4800-ad02-38d40152db3f</vt:lpwstr>
  </property>
</Properties>
</file>