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E075B" w14:textId="5E88BD8C" w:rsidR="00254F12" w:rsidRPr="00862057" w:rsidRDefault="004E319C" w:rsidP="00862057">
      <w:pPr>
        <w:pStyle w:val="Title"/>
      </w:pPr>
      <w:bookmarkStart w:id="0" w:name="_Toc106305998"/>
      <w:r>
        <w:rPr>
          <w:noProof/>
        </w:rPr>
        <w:drawing>
          <wp:anchor distT="0" distB="0" distL="114300" distR="114300" simplePos="0" relativeHeight="251658253" behindDoc="0" locked="1" layoutInCell="1" allowOverlap="1" wp14:anchorId="413069A3" wp14:editId="1A024976">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8B3D90">
        <w:t>Kangaroo Harvesting Program</w:t>
      </w:r>
    </w:p>
    <w:p w14:paraId="3A1CE941" w14:textId="3765C6B9" w:rsidR="004C1F02" w:rsidRDefault="004E319C" w:rsidP="00862057">
      <w:pPr>
        <w:pStyle w:val="Subtitle"/>
      </w:pPr>
      <w:r>
        <w:t>Annual Report</w:t>
      </w:r>
      <w:r w:rsidR="00AA62FA">
        <w:t xml:space="preserve"> 2024</w:t>
      </w:r>
    </w:p>
    <w:p w14:paraId="022D2920" w14:textId="77777777" w:rsidR="00254F12" w:rsidRPr="004C1F02" w:rsidRDefault="00254F12" w:rsidP="004E51DB">
      <w:pPr>
        <w:pStyle w:val="xVicLogo"/>
        <w:framePr w:wrap="around"/>
      </w:pPr>
      <w:r w:rsidRPr="004C1F02">
        <w:rPr>
          <w:noProof/>
        </w:rPr>
        <w:drawing>
          <wp:inline distT="0" distB="0" distL="0" distR="0" wp14:anchorId="62DF9D19" wp14:editId="379AAA50">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98F612E" w14:textId="357D32DC" w:rsidR="00254F12" w:rsidRPr="004C1F02" w:rsidRDefault="00985DB8" w:rsidP="004C1F02">
      <w:r w:rsidRPr="004C1F02">
        <w:rPr>
          <w:noProof/>
        </w:rPr>
        <w:drawing>
          <wp:anchor distT="0" distB="0" distL="114300" distR="114300" simplePos="0" relativeHeight="251658255" behindDoc="1" locked="1" layoutInCell="1" allowOverlap="1" wp14:anchorId="43849DEC" wp14:editId="11DC4B41">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3199DBEC" wp14:editId="49FCE561">
                <wp:simplePos x="0" y="0"/>
                <wp:positionH relativeFrom="page">
                  <wp:posOffset>0</wp:posOffset>
                </wp:positionH>
                <wp:positionV relativeFrom="page">
                  <wp:posOffset>2228850</wp:posOffset>
                </wp:positionV>
                <wp:extent cx="7563600" cy="7120800"/>
                <wp:effectExtent l="0" t="0" r="0" b="4445"/>
                <wp:wrapNone/>
                <wp:docPr id="16" name="Freeform: Shap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23C7" id="Freeform: Shape 16" o:spid="_x0000_s1026" alt="&quot;&quot;" style="position:absolute;margin-left:0;margin-top:175.5pt;width:595.55pt;height:56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4" behindDoc="1" locked="1" layoutInCell="1" allowOverlap="1" wp14:anchorId="0D927204" wp14:editId="05447E5B">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0CEA" id="Freeform: Shape 18" o:spid="_x0000_s1026" alt="&quot;&quot;" style="position:absolute;margin-left:0;margin-top:175.5pt;width:742.95pt;height:34.85pt;z-index:-2516582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0" behindDoc="1" locked="1" layoutInCell="1" allowOverlap="1" wp14:anchorId="3A78B0E5" wp14:editId="432716FC">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7955" id="Freeform: Shape 13" o:spid="_x0000_s1026" alt="&quot;&quot;" style="position:absolute;margin-left:0;margin-top:175.5pt;width:347.55pt;height:280.9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DA99A90" wp14:editId="7E9B580E">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263A" id="Freeform: Shape 14" o:spid="_x0000_s1026" alt="&quot;&quot;"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288E17CF" wp14:editId="6E342A73">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909C" id="Freeform: Shape 15" o:spid="_x0000_s1026" alt="&quot;&quot;"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0" behindDoc="1" locked="1" layoutInCell="1" allowOverlap="1" wp14:anchorId="624D7E34" wp14:editId="1015DE89">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EBEF" id="Rectangle 39" o:spid="_x0000_s1026" alt="&quot;&quot;"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6ACCC35C" wp14:editId="4C6F8DE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0D3D279" w14:textId="5304F01C" w:rsidR="00254F12" w:rsidRPr="00FA0BCA" w:rsidRDefault="00254F12" w:rsidP="00254F12">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ACCC35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0D3D279" w14:textId="5304F01C" w:rsidR="00254F12" w:rsidRPr="00FA0BCA" w:rsidRDefault="00254F12" w:rsidP="00254F12">
                        <w:pPr>
                          <w:pStyle w:val="xWebCoverPage"/>
                        </w:pPr>
                        <w:hyperlink r:id="rId26"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1" behindDoc="0" locked="1" layoutInCell="1" allowOverlap="1" wp14:anchorId="6EA34C33" wp14:editId="0CB5D1B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237875ED" wp14:editId="5F50CF46">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A2CA9E4" wp14:editId="5E7E5429">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2F6F9BE9" wp14:editId="67BD0C83">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A95F9BF" wp14:editId="469AED67">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40925A2A" wp14:editId="76891CE3">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2270" id="Freeform: Shape 17" o:spid="_x0000_s1026" alt="&quot;&quot;" style="position:absolute;margin-left:0;margin-top:175.2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hn7T&#10;i1l0EwBZdBMAFQAAAGRycy9tZWRpYS9pbWFnZTEuanBlZ//Y/+AAEEpGSUYAAQEBANwA3AAA/9sA&#10;QwACAQEBAQECAQEBAgICAgIEAwICAgIFBAQDBAYFBgYGBQYGBgcJCAYHCQcGBggLCAkKCgoKCgYI&#10;CwwLCgwJCgoK/9sAQwECAgICAgIFAwMFCgcGBwoKCgoKCgoKCgoKCgoKCgoKCgoKCgoKCgoKCgoK&#10;CgoKCgoKCgoKCgoKCgoKCgoKCgoK/8AAEQgGrw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" path="m,l,7131433r4832160,l7563408,1337144,7563408,,,xe" stroked="f" strokeweight=".35264mm">
                <v:fill r:id="rId36"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31638268" w14:textId="77777777" w:rsidR="00254F12" w:rsidRPr="004C1F02" w:rsidRDefault="00254F12" w:rsidP="004C1F02">
      <w:pPr>
        <w:sectPr w:rsidR="00254F12" w:rsidRPr="004C1F02" w:rsidSect="00CD157B">
          <w:headerReference w:type="even" r:id="rId37"/>
          <w:headerReference w:type="default" r:id="rId38"/>
          <w:footerReference w:type="even" r:id="rId39"/>
          <w:footerReference w:type="default" r:id="rId40"/>
          <w:headerReference w:type="first" r:id="rId41"/>
          <w:type w:val="continuous"/>
          <w:pgSz w:w="11907" w:h="16839" w:code="9"/>
          <w:pgMar w:top="737" w:right="850" w:bottom="850" w:left="850" w:header="283" w:footer="283" w:gutter="0"/>
          <w:cols w:space="454"/>
          <w:noEndnote/>
          <w:titlePg/>
          <w:docGrid w:linePitch="360"/>
        </w:sectPr>
      </w:pPr>
    </w:p>
    <w:bookmarkEnd w:id="0"/>
    <w:p w14:paraId="6BDBAAF7" w14:textId="77777777" w:rsidR="006614E4" w:rsidRPr="003055C4" w:rsidRDefault="006614E4" w:rsidP="00EE4D70">
      <w:pPr>
        <w:pStyle w:val="BoldBodyText"/>
      </w:pPr>
      <w:r w:rsidRPr="00064813">
        <w:lastRenderedPageBreak/>
        <w:t>Acknowledgements</w:t>
      </w:r>
    </w:p>
    <w:p w14:paraId="72228DD4" w14:textId="24291647" w:rsidR="00D03D1A" w:rsidRDefault="007670CB" w:rsidP="4442278B">
      <w:pPr>
        <w:pStyle w:val="BoldBodyText"/>
        <w:rPr>
          <w:rFonts w:asciiTheme="minorHAnsi" w:hAnsiTheme="minorHAnsi"/>
        </w:rPr>
      </w:pPr>
      <w:r w:rsidRPr="4442278B">
        <w:rPr>
          <w:rFonts w:asciiTheme="minorHAnsi" w:hAnsiTheme="minorHAnsi"/>
        </w:rPr>
        <w:t xml:space="preserve">The </w:t>
      </w:r>
      <w:r w:rsidR="00D03D1A" w:rsidRPr="4442278B">
        <w:rPr>
          <w:rFonts w:asciiTheme="minorHAnsi" w:hAnsiTheme="minorHAnsi"/>
        </w:rPr>
        <w:t>D</w:t>
      </w:r>
      <w:r w:rsidRPr="4442278B">
        <w:rPr>
          <w:rFonts w:asciiTheme="minorHAnsi" w:hAnsiTheme="minorHAnsi"/>
        </w:rPr>
        <w:t xml:space="preserve">epartment of </w:t>
      </w:r>
      <w:r w:rsidR="00D03D1A" w:rsidRPr="4442278B">
        <w:rPr>
          <w:rFonts w:asciiTheme="minorHAnsi" w:hAnsiTheme="minorHAnsi"/>
        </w:rPr>
        <w:t>E</w:t>
      </w:r>
      <w:r w:rsidRPr="4442278B">
        <w:rPr>
          <w:rFonts w:asciiTheme="minorHAnsi" w:hAnsiTheme="minorHAnsi"/>
        </w:rPr>
        <w:t xml:space="preserve">nergy, </w:t>
      </w:r>
      <w:r w:rsidR="00D03D1A" w:rsidRPr="4442278B">
        <w:rPr>
          <w:rFonts w:asciiTheme="minorHAnsi" w:hAnsiTheme="minorHAnsi"/>
        </w:rPr>
        <w:t>E</w:t>
      </w:r>
      <w:r w:rsidRPr="4442278B">
        <w:rPr>
          <w:rFonts w:asciiTheme="minorHAnsi" w:hAnsiTheme="minorHAnsi"/>
        </w:rPr>
        <w:t xml:space="preserve">nvironment and </w:t>
      </w:r>
      <w:r w:rsidR="00D03D1A" w:rsidRPr="4442278B">
        <w:rPr>
          <w:rFonts w:asciiTheme="minorHAnsi" w:hAnsiTheme="minorHAnsi"/>
        </w:rPr>
        <w:t>C</w:t>
      </w:r>
      <w:r w:rsidRPr="4442278B">
        <w:rPr>
          <w:rFonts w:asciiTheme="minorHAnsi" w:hAnsiTheme="minorHAnsi"/>
        </w:rPr>
        <w:t xml:space="preserve">limate </w:t>
      </w:r>
      <w:r w:rsidR="00D03D1A" w:rsidRPr="4442278B">
        <w:rPr>
          <w:rFonts w:asciiTheme="minorHAnsi" w:hAnsiTheme="minorHAnsi"/>
        </w:rPr>
        <w:t>A</w:t>
      </w:r>
      <w:r w:rsidRPr="4442278B">
        <w:rPr>
          <w:rFonts w:asciiTheme="minorHAnsi" w:hAnsiTheme="minorHAnsi"/>
        </w:rPr>
        <w:t>ction</w:t>
      </w:r>
      <w:r w:rsidRPr="4442278B" w:rsidDel="00D03D1A">
        <w:rPr>
          <w:rFonts w:asciiTheme="minorHAnsi" w:hAnsiTheme="minorHAnsi"/>
        </w:rPr>
        <w:t xml:space="preserve"> </w:t>
      </w:r>
      <w:r w:rsidR="00D03D1A" w:rsidRPr="4442278B">
        <w:rPr>
          <w:rFonts w:asciiTheme="minorHAnsi" w:hAnsiTheme="minorHAnsi"/>
        </w:rPr>
        <w:t>acknowledge</w:t>
      </w:r>
      <w:r w:rsidR="00E42314" w:rsidRPr="4442278B">
        <w:rPr>
          <w:rFonts w:asciiTheme="minorHAnsi" w:hAnsiTheme="minorHAnsi"/>
        </w:rPr>
        <w:t>s</w:t>
      </w:r>
      <w:r w:rsidR="002F0A21" w:rsidRPr="4442278B">
        <w:rPr>
          <w:rFonts w:asciiTheme="minorHAnsi" w:hAnsiTheme="minorHAnsi"/>
        </w:rPr>
        <w:t xml:space="preserve"> the Department of Jobs, Skills, Industry and Regions</w:t>
      </w:r>
      <w:r w:rsidR="00D03D1A" w:rsidRPr="4442278B">
        <w:rPr>
          <w:rFonts w:asciiTheme="minorHAnsi" w:hAnsiTheme="minorHAnsi"/>
        </w:rPr>
        <w:t xml:space="preserve"> for their </w:t>
      </w:r>
      <w:r w:rsidR="00930BE6" w:rsidRPr="4442278B">
        <w:rPr>
          <w:rFonts w:asciiTheme="minorHAnsi" w:hAnsiTheme="minorHAnsi"/>
        </w:rPr>
        <w:t>administration</w:t>
      </w:r>
      <w:r w:rsidR="00631A66" w:rsidRPr="4442278B">
        <w:rPr>
          <w:rFonts w:asciiTheme="minorHAnsi" w:hAnsiTheme="minorHAnsi"/>
        </w:rPr>
        <w:t xml:space="preserve"> </w:t>
      </w:r>
      <w:r w:rsidR="00930BE6" w:rsidRPr="4442278B">
        <w:rPr>
          <w:rFonts w:asciiTheme="minorHAnsi" w:hAnsiTheme="minorHAnsi"/>
        </w:rPr>
        <w:t xml:space="preserve">of the Kangaroo Harvesting Program and their </w:t>
      </w:r>
      <w:r w:rsidR="00D03D1A" w:rsidRPr="4442278B">
        <w:rPr>
          <w:rFonts w:asciiTheme="minorHAnsi" w:hAnsiTheme="minorHAnsi"/>
        </w:rPr>
        <w:t xml:space="preserve">contributions to this report. </w:t>
      </w:r>
    </w:p>
    <w:p w14:paraId="0B75CAB4"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5C731CEA" wp14:editId="47291EA4">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359482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32EA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58FA3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C731CEA"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359482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32EA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358FA3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2" behindDoc="1" locked="1" layoutInCell="1" allowOverlap="1" wp14:anchorId="0F89470F" wp14:editId="2077B6E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0EE0EA4" w14:textId="65680062" w:rsidR="006614E4" w:rsidRPr="006614E4" w:rsidRDefault="41324D3A" w:rsidP="00A52913">
      <w:pPr>
        <w:pStyle w:val="DisclaimerTextLeft"/>
        <w:framePr w:wrap="around"/>
      </w:pPr>
      <w:r>
        <w:t>©</w:t>
      </w:r>
      <w:bookmarkStart w:id="2" w:name="_Copyright"/>
      <w:bookmarkEnd w:id="2"/>
      <w:r>
        <w:t xml:space="preserve"> The State of Victoria Department of </w:t>
      </w:r>
      <w:r w:rsidR="057A8903">
        <w:t xml:space="preserve">Energy, </w:t>
      </w:r>
      <w:r>
        <w:t>Environment</w:t>
      </w:r>
      <w:r w:rsidR="057A8903">
        <w:t xml:space="preserve"> a</w:t>
      </w:r>
      <w:r>
        <w:t xml:space="preserve">nd </w:t>
      </w:r>
      <w:r w:rsidR="057A8903">
        <w:t>Climate Action</w:t>
      </w:r>
      <w:r>
        <w:t xml:space="preserve"> </w:t>
      </w:r>
      <w:r w:rsidR="54624A39">
        <w:t>March 2025</w:t>
      </w:r>
      <w:r w:rsidR="7DE861A1">
        <w:t>.</w:t>
      </w:r>
    </w:p>
    <w:p w14:paraId="07B48CB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3486E182" w14:textId="46BEC60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3" w:tooltip="Creative Commons website" w:history="1">
        <w:r w:rsidRPr="00973D7E">
          <w:rPr>
            <w:rStyle w:val="Hyperlink"/>
            <w:color w:val="232222" w:themeColor="text1"/>
          </w:rPr>
          <w:t>Creative Commons website</w:t>
        </w:r>
      </w:hyperlink>
      <w:r w:rsidRPr="00973D7E">
        <w:t xml:space="preserve"> (</w:t>
      </w:r>
      <w:hyperlink r:id="rId44" w:history="1">
        <w:r w:rsidRPr="00973D7E">
          <w:rPr>
            <w:rStyle w:val="Hyperlink"/>
            <w:color w:val="232222" w:themeColor="text1"/>
            <w:u w:val="none"/>
          </w:rPr>
          <w:t>http://creativecommons.org/licenses/by/4.0/</w:t>
        </w:r>
      </w:hyperlink>
      <w:r w:rsidRPr="00973D7E">
        <w:t>).</w:t>
      </w:r>
    </w:p>
    <w:p w14:paraId="35860554" w14:textId="571F75F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r w:rsidR="00823726" w:rsidRPr="00973D7E">
        <w:t>photographs,</w:t>
      </w:r>
      <w:r w:rsidRPr="00973D7E">
        <w:t xml:space="preserve"> or branding, including the Victorian Coat of Arms, and the Victorian Government and Department logos.</w:t>
      </w:r>
    </w:p>
    <w:p w14:paraId="71873DD5" w14:textId="0E0B5264" w:rsidR="00740ECE" w:rsidRPr="007C3D48" w:rsidRDefault="00740ECE" w:rsidP="0404254F">
      <w:pPr>
        <w:pStyle w:val="DisclaimerTextLeft"/>
        <w:framePr w:wrap="around"/>
        <w:rPr>
          <w:color w:val="auto"/>
        </w:rPr>
      </w:pPr>
      <w:r w:rsidRPr="0404254F">
        <w:rPr>
          <w:color w:val="auto"/>
        </w:rPr>
        <w:t>IS</w:t>
      </w:r>
      <w:r w:rsidR="1538474A" w:rsidRPr="0404254F">
        <w:rPr>
          <w:color w:val="auto"/>
        </w:rPr>
        <w:t>SN</w:t>
      </w:r>
      <w:r w:rsidR="007C3D48" w:rsidRPr="0404254F">
        <w:rPr>
          <w:color w:val="auto"/>
        </w:rPr>
        <w:t xml:space="preserve"> </w:t>
      </w:r>
      <w:r w:rsidR="1538474A" w:rsidRPr="0404254F">
        <w:rPr>
          <w:color w:val="auto"/>
        </w:rPr>
        <w:t xml:space="preserve">– </w:t>
      </w:r>
      <w:r w:rsidR="514D042F" w:rsidRPr="0404254F">
        <w:rPr>
          <w:rFonts w:ascii="Arial" w:eastAsia="Arial" w:hAnsi="Arial"/>
          <w:color w:val="auto"/>
        </w:rPr>
        <w:t>2653-8288</w:t>
      </w:r>
      <w:r w:rsidR="514D042F" w:rsidRPr="0404254F">
        <w:rPr>
          <w:rFonts w:ascii="Arial" w:eastAsia="Arial" w:hAnsi="Arial"/>
          <w:b/>
          <w:bCs/>
          <w:color w:val="auto"/>
        </w:rPr>
        <w:t xml:space="preserve"> </w:t>
      </w:r>
      <w:r w:rsidR="1538474A" w:rsidRPr="0404254F">
        <w:rPr>
          <w:b/>
          <w:bCs/>
          <w:color w:val="auto"/>
        </w:rPr>
        <w:t xml:space="preserve">Online </w:t>
      </w:r>
      <w:r w:rsidRPr="0404254F">
        <w:rPr>
          <w:color w:val="auto"/>
        </w:rPr>
        <w:t>(</w:t>
      </w:r>
      <w:r w:rsidRPr="0404254F">
        <w:rPr>
          <w:b/>
          <w:bCs/>
          <w:color w:val="auto"/>
        </w:rPr>
        <w:t>pdf</w:t>
      </w:r>
      <w:r w:rsidR="03E428B1" w:rsidRPr="0404254F">
        <w:rPr>
          <w:b/>
          <w:bCs/>
          <w:color w:val="auto"/>
        </w:rPr>
        <w:t>/word</w:t>
      </w:r>
      <w:r w:rsidRPr="0404254F">
        <w:rPr>
          <w:color w:val="auto"/>
        </w:rPr>
        <w:t>)</w:t>
      </w:r>
    </w:p>
    <w:p w14:paraId="6C5BF7CE" w14:textId="77777777" w:rsidR="00740ECE" w:rsidRPr="00C87F39" w:rsidRDefault="00740ECE" w:rsidP="00740ECE">
      <w:pPr>
        <w:pStyle w:val="DisclaimerTextRightBold"/>
        <w:framePr w:wrap="around"/>
      </w:pPr>
      <w:r w:rsidRPr="00C87F39">
        <w:t>Disclaimer</w:t>
      </w:r>
    </w:p>
    <w:p w14:paraId="1F3E9B8A" w14:textId="6F449EDE" w:rsidR="00740ECE" w:rsidRPr="006614E4" w:rsidRDefault="00740ECE" w:rsidP="000957C3">
      <w:pPr>
        <w:pStyle w:val="DisclaimerTextRight"/>
        <w:framePr w:wrap="around"/>
      </w:pPr>
      <w:r w:rsidRPr="006614E4">
        <w:t xml:space="preserve">This </w:t>
      </w:r>
      <w:r w:rsidRPr="00CB1C0B">
        <w:t xml:space="preserve">publication may be of assistance to </w:t>
      </w:r>
      <w:r w:rsidR="00823726" w:rsidRPr="00CB1C0B">
        <w:t>you,</w:t>
      </w:r>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3FE1C0CB" w14:textId="77777777" w:rsidR="00740ECE" w:rsidRPr="00F15EE0" w:rsidRDefault="00740ECE" w:rsidP="00E4201F">
      <w:pPr>
        <w:pStyle w:val="DisclaimerTextRightBold12pt"/>
        <w:framePr w:wrap="around"/>
      </w:pPr>
      <w:r w:rsidRPr="00F15EE0">
        <w:t>Accessibility</w:t>
      </w:r>
    </w:p>
    <w:p w14:paraId="52AE0669" w14:textId="0B55704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938BBBD" w14:textId="77777777" w:rsidR="00233D6B" w:rsidRDefault="00233D6B">
      <w:pPr>
        <w:sectPr w:rsidR="00233D6B" w:rsidSect="0055029B">
          <w:headerReference w:type="even" r:id="rId47"/>
          <w:headerReference w:type="default" r:id="rId48"/>
          <w:footerReference w:type="even" r:id="rId49"/>
          <w:footerReference w:type="default" r:id="rId50"/>
          <w:headerReference w:type="first" r:id="rId51"/>
          <w:footerReference w:type="first" r:id="rId52"/>
          <w:pgSz w:w="11907" w:h="16839" w:code="9"/>
          <w:pgMar w:top="737" w:right="1134" w:bottom="851" w:left="1134" w:header="284" w:footer="284" w:gutter="0"/>
          <w:cols w:space="454"/>
          <w:noEndnote/>
          <w:titlePg/>
          <w:docGrid w:linePitch="360"/>
        </w:sectPr>
      </w:pPr>
    </w:p>
    <w:p w14:paraId="10873A73" w14:textId="77777777" w:rsidR="00233D6B" w:rsidRPr="00F7242A" w:rsidRDefault="00233D6B" w:rsidP="00474212">
      <w:pPr>
        <w:pStyle w:val="TOCHeading"/>
      </w:pPr>
      <w:r w:rsidRPr="00474212">
        <w:lastRenderedPageBreak/>
        <w:t>Contents</w:t>
      </w:r>
      <w:bookmarkStart w:id="5" w:name="_TOCMarker"/>
      <w:bookmarkEnd w:id="5"/>
    </w:p>
    <w:p w14:paraId="5664615F" w14:textId="4DDB40EF" w:rsidR="00F360C9" w:rsidRDefault="00A67771">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"1-2" \h \z \u </w:instrText>
      </w:r>
      <w:r>
        <w:rPr>
          <w:rFonts w:eastAsiaTheme="majorEastAsia"/>
          <w:b w:val="0"/>
        </w:rPr>
        <w:fldChar w:fldCharType="separate"/>
      </w:r>
      <w:hyperlink w:anchor="_Toc191463427" w:history="1">
        <w:r w:rsidR="00F360C9" w:rsidRPr="00577B38">
          <w:rPr>
            <w:rStyle w:val="Hyperlink"/>
          </w:rPr>
          <w:t>Introduction</w:t>
        </w:r>
        <w:r w:rsidR="00F360C9">
          <w:rPr>
            <w:webHidden/>
          </w:rPr>
          <w:tab/>
        </w:r>
        <w:r w:rsidR="00F360C9">
          <w:rPr>
            <w:webHidden/>
          </w:rPr>
          <w:fldChar w:fldCharType="begin"/>
        </w:r>
        <w:r w:rsidR="00F360C9">
          <w:rPr>
            <w:webHidden/>
          </w:rPr>
          <w:instrText xml:space="preserve"> PAGEREF _Toc191463427 \h </w:instrText>
        </w:r>
        <w:r w:rsidR="00F360C9">
          <w:rPr>
            <w:webHidden/>
          </w:rPr>
        </w:r>
        <w:r w:rsidR="00F360C9">
          <w:rPr>
            <w:webHidden/>
          </w:rPr>
          <w:fldChar w:fldCharType="separate"/>
        </w:r>
        <w:r w:rsidR="001746F9">
          <w:rPr>
            <w:webHidden/>
          </w:rPr>
          <w:t>2</w:t>
        </w:r>
        <w:r w:rsidR="00F360C9">
          <w:rPr>
            <w:webHidden/>
          </w:rPr>
          <w:fldChar w:fldCharType="end"/>
        </w:r>
      </w:hyperlink>
    </w:p>
    <w:p w14:paraId="63F85EAA" w14:textId="481AAEB9" w:rsidR="00F360C9" w:rsidRDefault="00F360C9">
      <w:pPr>
        <w:pStyle w:val="TOC2"/>
        <w:rPr>
          <w:rFonts w:eastAsiaTheme="minorEastAsia" w:cstheme="minorBidi"/>
          <w:color w:val="auto"/>
          <w:kern w:val="2"/>
          <w:sz w:val="24"/>
          <w:szCs w:val="24"/>
          <w14:ligatures w14:val="standardContextual"/>
        </w:rPr>
      </w:pPr>
      <w:hyperlink w:anchor="_Toc191463428" w:history="1">
        <w:r w:rsidRPr="00577B38">
          <w:rPr>
            <w:rStyle w:val="Hyperlink"/>
          </w:rPr>
          <w:t>Kangaroo Harvesting Program</w:t>
        </w:r>
        <w:r>
          <w:rPr>
            <w:webHidden/>
          </w:rPr>
          <w:tab/>
        </w:r>
        <w:r>
          <w:rPr>
            <w:webHidden/>
          </w:rPr>
          <w:fldChar w:fldCharType="begin"/>
        </w:r>
        <w:r>
          <w:rPr>
            <w:webHidden/>
          </w:rPr>
          <w:instrText xml:space="preserve"> PAGEREF _Toc191463428 \h </w:instrText>
        </w:r>
        <w:r>
          <w:rPr>
            <w:webHidden/>
          </w:rPr>
        </w:r>
        <w:r>
          <w:rPr>
            <w:webHidden/>
          </w:rPr>
          <w:fldChar w:fldCharType="separate"/>
        </w:r>
        <w:r w:rsidR="001746F9">
          <w:rPr>
            <w:webHidden/>
          </w:rPr>
          <w:t>2</w:t>
        </w:r>
        <w:r>
          <w:rPr>
            <w:webHidden/>
          </w:rPr>
          <w:fldChar w:fldCharType="end"/>
        </w:r>
      </w:hyperlink>
    </w:p>
    <w:p w14:paraId="4A5481D7" w14:textId="2284C653" w:rsidR="00F360C9" w:rsidRDefault="00F360C9">
      <w:pPr>
        <w:pStyle w:val="TOC2"/>
        <w:rPr>
          <w:rFonts w:eastAsiaTheme="minorEastAsia" w:cstheme="minorBidi"/>
          <w:color w:val="auto"/>
          <w:kern w:val="2"/>
          <w:sz w:val="24"/>
          <w:szCs w:val="24"/>
          <w14:ligatures w14:val="standardContextual"/>
        </w:rPr>
      </w:pPr>
      <w:hyperlink w:anchor="_Toc191463429" w:history="1">
        <w:r w:rsidRPr="00577B38">
          <w:rPr>
            <w:rStyle w:val="Hyperlink"/>
          </w:rPr>
          <w:t>ATCW system</w:t>
        </w:r>
        <w:r>
          <w:rPr>
            <w:webHidden/>
          </w:rPr>
          <w:tab/>
        </w:r>
        <w:r>
          <w:rPr>
            <w:webHidden/>
          </w:rPr>
          <w:fldChar w:fldCharType="begin"/>
        </w:r>
        <w:r>
          <w:rPr>
            <w:webHidden/>
          </w:rPr>
          <w:instrText xml:space="preserve"> PAGEREF _Toc191463429 \h </w:instrText>
        </w:r>
        <w:r>
          <w:rPr>
            <w:webHidden/>
          </w:rPr>
        </w:r>
        <w:r>
          <w:rPr>
            <w:webHidden/>
          </w:rPr>
          <w:fldChar w:fldCharType="separate"/>
        </w:r>
        <w:r w:rsidR="001746F9">
          <w:rPr>
            <w:webHidden/>
          </w:rPr>
          <w:t>2</w:t>
        </w:r>
        <w:r>
          <w:rPr>
            <w:webHidden/>
          </w:rPr>
          <w:fldChar w:fldCharType="end"/>
        </w:r>
      </w:hyperlink>
    </w:p>
    <w:p w14:paraId="2705E608" w14:textId="09B515DA" w:rsidR="00F360C9" w:rsidRDefault="00F360C9">
      <w:pPr>
        <w:pStyle w:val="TOC1"/>
        <w:rPr>
          <w:rFonts w:eastAsiaTheme="minorEastAsia" w:cstheme="minorBidi"/>
          <w:b w:val="0"/>
          <w:color w:val="auto"/>
          <w:kern w:val="2"/>
          <w14:ligatures w14:val="standardContextual"/>
        </w:rPr>
      </w:pPr>
      <w:hyperlink w:anchor="_Toc191463430" w:history="1">
        <w:r w:rsidRPr="00577B38">
          <w:rPr>
            <w:rStyle w:val="Hyperlink"/>
          </w:rPr>
          <w:t>2024 commercial quota</w:t>
        </w:r>
        <w:r>
          <w:rPr>
            <w:webHidden/>
          </w:rPr>
          <w:tab/>
        </w:r>
        <w:r>
          <w:rPr>
            <w:webHidden/>
          </w:rPr>
          <w:fldChar w:fldCharType="begin"/>
        </w:r>
        <w:r>
          <w:rPr>
            <w:webHidden/>
          </w:rPr>
          <w:instrText xml:space="preserve"> PAGEREF _Toc191463430 \h </w:instrText>
        </w:r>
        <w:r>
          <w:rPr>
            <w:webHidden/>
          </w:rPr>
        </w:r>
        <w:r>
          <w:rPr>
            <w:webHidden/>
          </w:rPr>
          <w:fldChar w:fldCharType="separate"/>
        </w:r>
        <w:r w:rsidR="001746F9">
          <w:rPr>
            <w:webHidden/>
          </w:rPr>
          <w:t>3</w:t>
        </w:r>
        <w:r>
          <w:rPr>
            <w:webHidden/>
          </w:rPr>
          <w:fldChar w:fldCharType="end"/>
        </w:r>
      </w:hyperlink>
    </w:p>
    <w:p w14:paraId="28567AFA" w14:textId="32B9EA58" w:rsidR="00F360C9" w:rsidRDefault="00F360C9">
      <w:pPr>
        <w:pStyle w:val="TOC2"/>
        <w:rPr>
          <w:rFonts w:eastAsiaTheme="minorEastAsia" w:cstheme="minorBidi"/>
          <w:color w:val="auto"/>
          <w:kern w:val="2"/>
          <w:sz w:val="24"/>
          <w:szCs w:val="24"/>
          <w14:ligatures w14:val="standardContextual"/>
        </w:rPr>
      </w:pPr>
      <w:hyperlink w:anchor="_Toc191463431" w:history="1">
        <w:r w:rsidRPr="00577B38">
          <w:rPr>
            <w:rStyle w:val="Hyperlink"/>
          </w:rPr>
          <w:t>Adjustments to commercial quota</w:t>
        </w:r>
        <w:r>
          <w:rPr>
            <w:webHidden/>
          </w:rPr>
          <w:tab/>
        </w:r>
        <w:r>
          <w:rPr>
            <w:webHidden/>
          </w:rPr>
          <w:fldChar w:fldCharType="begin"/>
        </w:r>
        <w:r>
          <w:rPr>
            <w:webHidden/>
          </w:rPr>
          <w:instrText xml:space="preserve"> PAGEREF _Toc191463431 \h </w:instrText>
        </w:r>
        <w:r>
          <w:rPr>
            <w:webHidden/>
          </w:rPr>
        </w:r>
        <w:r>
          <w:rPr>
            <w:webHidden/>
          </w:rPr>
          <w:fldChar w:fldCharType="separate"/>
        </w:r>
        <w:r w:rsidR="001746F9">
          <w:rPr>
            <w:webHidden/>
          </w:rPr>
          <w:t>3</w:t>
        </w:r>
        <w:r>
          <w:rPr>
            <w:webHidden/>
          </w:rPr>
          <w:fldChar w:fldCharType="end"/>
        </w:r>
      </w:hyperlink>
    </w:p>
    <w:p w14:paraId="18B899E5" w14:textId="7CD46B52" w:rsidR="00F360C9" w:rsidRDefault="00F360C9">
      <w:pPr>
        <w:pStyle w:val="TOC1"/>
        <w:rPr>
          <w:rFonts w:eastAsiaTheme="minorEastAsia" w:cstheme="minorBidi"/>
          <w:b w:val="0"/>
          <w:color w:val="auto"/>
          <w:kern w:val="2"/>
          <w14:ligatures w14:val="standardContextual"/>
        </w:rPr>
      </w:pPr>
      <w:hyperlink w:anchor="_Toc191463432" w:history="1">
        <w:r w:rsidRPr="00577B38">
          <w:rPr>
            <w:rStyle w:val="Hyperlink"/>
          </w:rPr>
          <w:t>Summary of 2024 kangaroo take</w:t>
        </w:r>
        <w:r>
          <w:rPr>
            <w:webHidden/>
          </w:rPr>
          <w:tab/>
        </w:r>
        <w:r>
          <w:rPr>
            <w:webHidden/>
          </w:rPr>
          <w:fldChar w:fldCharType="begin"/>
        </w:r>
        <w:r>
          <w:rPr>
            <w:webHidden/>
          </w:rPr>
          <w:instrText xml:space="preserve"> PAGEREF _Toc191463432 \h </w:instrText>
        </w:r>
        <w:r>
          <w:rPr>
            <w:webHidden/>
          </w:rPr>
        </w:r>
        <w:r>
          <w:rPr>
            <w:webHidden/>
          </w:rPr>
          <w:fldChar w:fldCharType="separate"/>
        </w:r>
        <w:r w:rsidR="001746F9">
          <w:rPr>
            <w:webHidden/>
          </w:rPr>
          <w:t>5</w:t>
        </w:r>
        <w:r>
          <w:rPr>
            <w:webHidden/>
          </w:rPr>
          <w:fldChar w:fldCharType="end"/>
        </w:r>
      </w:hyperlink>
    </w:p>
    <w:p w14:paraId="7CF4AE32" w14:textId="5BE8ED82" w:rsidR="00F360C9" w:rsidRDefault="00F360C9">
      <w:pPr>
        <w:pStyle w:val="TOC2"/>
        <w:rPr>
          <w:rFonts w:eastAsiaTheme="minorEastAsia" w:cstheme="minorBidi"/>
          <w:color w:val="auto"/>
          <w:kern w:val="2"/>
          <w:sz w:val="24"/>
          <w:szCs w:val="24"/>
          <w14:ligatures w14:val="standardContextual"/>
        </w:rPr>
      </w:pPr>
      <w:hyperlink w:anchor="_Toc191463433" w:history="1">
        <w:r w:rsidRPr="00577B38">
          <w:rPr>
            <w:rStyle w:val="Hyperlink"/>
          </w:rPr>
          <w:t>Commercial take</w:t>
        </w:r>
        <w:r>
          <w:rPr>
            <w:webHidden/>
          </w:rPr>
          <w:tab/>
        </w:r>
        <w:r>
          <w:rPr>
            <w:webHidden/>
          </w:rPr>
          <w:fldChar w:fldCharType="begin"/>
        </w:r>
        <w:r>
          <w:rPr>
            <w:webHidden/>
          </w:rPr>
          <w:instrText xml:space="preserve"> PAGEREF _Toc191463433 \h </w:instrText>
        </w:r>
        <w:r>
          <w:rPr>
            <w:webHidden/>
          </w:rPr>
        </w:r>
        <w:r>
          <w:rPr>
            <w:webHidden/>
          </w:rPr>
          <w:fldChar w:fldCharType="separate"/>
        </w:r>
        <w:r w:rsidR="001746F9">
          <w:rPr>
            <w:webHidden/>
          </w:rPr>
          <w:t>5</w:t>
        </w:r>
        <w:r>
          <w:rPr>
            <w:webHidden/>
          </w:rPr>
          <w:fldChar w:fldCharType="end"/>
        </w:r>
      </w:hyperlink>
    </w:p>
    <w:p w14:paraId="51CBA35B" w14:textId="395530AC" w:rsidR="00F360C9" w:rsidRDefault="00F360C9">
      <w:pPr>
        <w:pStyle w:val="TOC2"/>
        <w:rPr>
          <w:rFonts w:eastAsiaTheme="minorEastAsia" w:cstheme="minorBidi"/>
          <w:color w:val="auto"/>
          <w:kern w:val="2"/>
          <w:sz w:val="24"/>
          <w:szCs w:val="24"/>
          <w14:ligatures w14:val="standardContextual"/>
        </w:rPr>
      </w:pPr>
      <w:hyperlink w:anchor="_Toc191463434" w:history="1">
        <w:r w:rsidRPr="00577B38">
          <w:rPr>
            <w:rStyle w:val="Hyperlink"/>
          </w:rPr>
          <w:t>ATCW take</w:t>
        </w:r>
        <w:r>
          <w:rPr>
            <w:webHidden/>
          </w:rPr>
          <w:tab/>
        </w:r>
        <w:r>
          <w:rPr>
            <w:webHidden/>
          </w:rPr>
          <w:fldChar w:fldCharType="begin"/>
        </w:r>
        <w:r>
          <w:rPr>
            <w:webHidden/>
          </w:rPr>
          <w:instrText xml:space="preserve"> PAGEREF _Toc191463434 \h </w:instrText>
        </w:r>
        <w:r>
          <w:rPr>
            <w:webHidden/>
          </w:rPr>
        </w:r>
        <w:r>
          <w:rPr>
            <w:webHidden/>
          </w:rPr>
          <w:fldChar w:fldCharType="separate"/>
        </w:r>
        <w:r w:rsidR="001746F9">
          <w:rPr>
            <w:webHidden/>
          </w:rPr>
          <w:t>7</w:t>
        </w:r>
        <w:r>
          <w:rPr>
            <w:webHidden/>
          </w:rPr>
          <w:fldChar w:fldCharType="end"/>
        </w:r>
      </w:hyperlink>
    </w:p>
    <w:p w14:paraId="0C46C92E" w14:textId="6AE0E115" w:rsidR="00F360C9" w:rsidRDefault="00F360C9">
      <w:pPr>
        <w:pStyle w:val="TOC2"/>
        <w:rPr>
          <w:rFonts w:eastAsiaTheme="minorEastAsia" w:cstheme="minorBidi"/>
          <w:color w:val="auto"/>
          <w:kern w:val="2"/>
          <w:sz w:val="24"/>
          <w:szCs w:val="24"/>
          <w14:ligatures w14:val="standardContextual"/>
        </w:rPr>
      </w:pPr>
      <w:hyperlink w:anchor="_Toc191463435" w:history="1">
        <w:r w:rsidRPr="00577B38">
          <w:rPr>
            <w:rStyle w:val="Hyperlink"/>
          </w:rPr>
          <w:t>Total take (Commercial and ATCW take combined)</w:t>
        </w:r>
        <w:r>
          <w:rPr>
            <w:webHidden/>
          </w:rPr>
          <w:tab/>
        </w:r>
        <w:r>
          <w:rPr>
            <w:webHidden/>
          </w:rPr>
          <w:fldChar w:fldCharType="begin"/>
        </w:r>
        <w:r>
          <w:rPr>
            <w:webHidden/>
          </w:rPr>
          <w:instrText xml:space="preserve"> PAGEREF _Toc191463435 \h </w:instrText>
        </w:r>
        <w:r>
          <w:rPr>
            <w:webHidden/>
          </w:rPr>
        </w:r>
        <w:r>
          <w:rPr>
            <w:webHidden/>
          </w:rPr>
          <w:fldChar w:fldCharType="separate"/>
        </w:r>
        <w:r w:rsidR="001746F9">
          <w:rPr>
            <w:webHidden/>
          </w:rPr>
          <w:t>8</w:t>
        </w:r>
        <w:r>
          <w:rPr>
            <w:webHidden/>
          </w:rPr>
          <w:fldChar w:fldCharType="end"/>
        </w:r>
      </w:hyperlink>
    </w:p>
    <w:p w14:paraId="12A0AB80" w14:textId="23476D5F" w:rsidR="00F360C9" w:rsidRDefault="00F360C9">
      <w:pPr>
        <w:pStyle w:val="TOC1"/>
        <w:rPr>
          <w:rFonts w:eastAsiaTheme="minorEastAsia" w:cstheme="minorBidi"/>
          <w:b w:val="0"/>
          <w:color w:val="auto"/>
          <w:kern w:val="2"/>
          <w14:ligatures w14:val="standardContextual"/>
        </w:rPr>
      </w:pPr>
      <w:hyperlink w:anchor="_Toc191463436" w:history="1">
        <w:r w:rsidRPr="00577B38">
          <w:rPr>
            <w:rStyle w:val="Hyperlink"/>
          </w:rPr>
          <w:t>Harvester authorisations and compliance</w:t>
        </w:r>
        <w:r>
          <w:rPr>
            <w:webHidden/>
          </w:rPr>
          <w:tab/>
        </w:r>
        <w:r>
          <w:rPr>
            <w:webHidden/>
          </w:rPr>
          <w:fldChar w:fldCharType="begin"/>
        </w:r>
        <w:r>
          <w:rPr>
            <w:webHidden/>
          </w:rPr>
          <w:instrText xml:space="preserve"> PAGEREF _Toc191463436 \h </w:instrText>
        </w:r>
        <w:r>
          <w:rPr>
            <w:webHidden/>
          </w:rPr>
        </w:r>
        <w:r>
          <w:rPr>
            <w:webHidden/>
          </w:rPr>
          <w:fldChar w:fldCharType="separate"/>
        </w:r>
        <w:r w:rsidR="001746F9">
          <w:rPr>
            <w:webHidden/>
          </w:rPr>
          <w:t>9</w:t>
        </w:r>
        <w:r>
          <w:rPr>
            <w:webHidden/>
          </w:rPr>
          <w:fldChar w:fldCharType="end"/>
        </w:r>
      </w:hyperlink>
    </w:p>
    <w:p w14:paraId="38E01369" w14:textId="38BA98C7" w:rsidR="00F360C9" w:rsidRDefault="00F360C9">
      <w:pPr>
        <w:pStyle w:val="TOC2"/>
        <w:rPr>
          <w:rFonts w:eastAsiaTheme="minorEastAsia" w:cstheme="minorBidi"/>
          <w:color w:val="auto"/>
          <w:kern w:val="2"/>
          <w:sz w:val="24"/>
          <w:szCs w:val="24"/>
          <w14:ligatures w14:val="standardContextual"/>
        </w:rPr>
      </w:pPr>
      <w:hyperlink w:anchor="_Toc191463437" w:history="1">
        <w:r w:rsidRPr="00577B38">
          <w:rPr>
            <w:rStyle w:val="Hyperlink"/>
          </w:rPr>
          <w:t>Summary</w:t>
        </w:r>
        <w:r>
          <w:rPr>
            <w:webHidden/>
          </w:rPr>
          <w:tab/>
        </w:r>
        <w:r>
          <w:rPr>
            <w:webHidden/>
          </w:rPr>
          <w:fldChar w:fldCharType="begin"/>
        </w:r>
        <w:r>
          <w:rPr>
            <w:webHidden/>
          </w:rPr>
          <w:instrText xml:space="preserve"> PAGEREF _Toc191463437 \h </w:instrText>
        </w:r>
        <w:r>
          <w:rPr>
            <w:webHidden/>
          </w:rPr>
        </w:r>
        <w:r>
          <w:rPr>
            <w:webHidden/>
          </w:rPr>
          <w:fldChar w:fldCharType="separate"/>
        </w:r>
        <w:r w:rsidR="001746F9">
          <w:rPr>
            <w:webHidden/>
          </w:rPr>
          <w:t>9</w:t>
        </w:r>
        <w:r>
          <w:rPr>
            <w:webHidden/>
          </w:rPr>
          <w:fldChar w:fldCharType="end"/>
        </w:r>
      </w:hyperlink>
    </w:p>
    <w:p w14:paraId="075568AF" w14:textId="008F43A9" w:rsidR="00F360C9" w:rsidRDefault="00F360C9">
      <w:pPr>
        <w:pStyle w:val="TOC1"/>
        <w:rPr>
          <w:rFonts w:eastAsiaTheme="minorEastAsia" w:cstheme="minorBidi"/>
          <w:b w:val="0"/>
          <w:color w:val="auto"/>
          <w:kern w:val="2"/>
          <w14:ligatures w14:val="standardContextual"/>
        </w:rPr>
      </w:pPr>
      <w:hyperlink w:anchor="_Toc191463438" w:history="1">
        <w:r w:rsidRPr="00577B38">
          <w:rPr>
            <w:rStyle w:val="Hyperlink"/>
          </w:rPr>
          <w:t>General Program updates</w:t>
        </w:r>
        <w:r>
          <w:rPr>
            <w:webHidden/>
          </w:rPr>
          <w:tab/>
        </w:r>
        <w:r>
          <w:rPr>
            <w:webHidden/>
          </w:rPr>
          <w:fldChar w:fldCharType="begin"/>
        </w:r>
        <w:r>
          <w:rPr>
            <w:webHidden/>
          </w:rPr>
          <w:instrText xml:space="preserve"> PAGEREF _Toc191463438 \h </w:instrText>
        </w:r>
        <w:r>
          <w:rPr>
            <w:webHidden/>
          </w:rPr>
        </w:r>
        <w:r>
          <w:rPr>
            <w:webHidden/>
          </w:rPr>
          <w:fldChar w:fldCharType="separate"/>
        </w:r>
        <w:r w:rsidR="001746F9">
          <w:rPr>
            <w:webHidden/>
          </w:rPr>
          <w:t>10</w:t>
        </w:r>
        <w:r>
          <w:rPr>
            <w:webHidden/>
          </w:rPr>
          <w:fldChar w:fldCharType="end"/>
        </w:r>
      </w:hyperlink>
    </w:p>
    <w:p w14:paraId="729DA443" w14:textId="50421542" w:rsidR="00F360C9" w:rsidRDefault="00F360C9">
      <w:pPr>
        <w:pStyle w:val="TOC2"/>
        <w:rPr>
          <w:rFonts w:eastAsiaTheme="minorEastAsia" w:cstheme="minorBidi"/>
          <w:color w:val="auto"/>
          <w:kern w:val="2"/>
          <w:sz w:val="24"/>
          <w:szCs w:val="24"/>
          <w14:ligatures w14:val="standardContextual"/>
        </w:rPr>
      </w:pPr>
      <w:hyperlink w:anchor="_Toc191463439" w:history="1">
        <w:r w:rsidRPr="00577B38">
          <w:rPr>
            <w:rStyle w:val="Hyperlink"/>
          </w:rPr>
          <w:t>2025 quota</w:t>
        </w:r>
        <w:r>
          <w:rPr>
            <w:webHidden/>
          </w:rPr>
          <w:tab/>
        </w:r>
        <w:r>
          <w:rPr>
            <w:webHidden/>
          </w:rPr>
          <w:fldChar w:fldCharType="begin"/>
        </w:r>
        <w:r>
          <w:rPr>
            <w:webHidden/>
          </w:rPr>
          <w:instrText xml:space="preserve"> PAGEREF _Toc191463439 \h </w:instrText>
        </w:r>
        <w:r>
          <w:rPr>
            <w:webHidden/>
          </w:rPr>
        </w:r>
        <w:r>
          <w:rPr>
            <w:webHidden/>
          </w:rPr>
          <w:fldChar w:fldCharType="separate"/>
        </w:r>
        <w:r w:rsidR="001746F9">
          <w:rPr>
            <w:webHidden/>
          </w:rPr>
          <w:t>10</w:t>
        </w:r>
        <w:r>
          <w:rPr>
            <w:webHidden/>
          </w:rPr>
          <w:fldChar w:fldCharType="end"/>
        </w:r>
      </w:hyperlink>
    </w:p>
    <w:p w14:paraId="24B3A25E" w14:textId="4E964ED1" w:rsidR="00F360C9" w:rsidRDefault="00F360C9">
      <w:pPr>
        <w:pStyle w:val="TOC2"/>
        <w:rPr>
          <w:rFonts w:eastAsiaTheme="minorEastAsia" w:cstheme="minorBidi"/>
          <w:color w:val="auto"/>
          <w:kern w:val="2"/>
          <w:sz w:val="24"/>
          <w:szCs w:val="24"/>
          <w14:ligatures w14:val="standardContextual"/>
        </w:rPr>
      </w:pPr>
      <w:hyperlink w:anchor="_Toc191463440" w:history="1">
        <w:r w:rsidRPr="00577B38">
          <w:rPr>
            <w:rStyle w:val="Hyperlink"/>
          </w:rPr>
          <w:t>Kangaroo Harvest Management Plan 2024-2028</w:t>
        </w:r>
        <w:r>
          <w:rPr>
            <w:webHidden/>
          </w:rPr>
          <w:tab/>
        </w:r>
        <w:r>
          <w:rPr>
            <w:webHidden/>
          </w:rPr>
          <w:fldChar w:fldCharType="begin"/>
        </w:r>
        <w:r>
          <w:rPr>
            <w:webHidden/>
          </w:rPr>
          <w:instrText xml:space="preserve"> PAGEREF _Toc191463440 \h </w:instrText>
        </w:r>
        <w:r>
          <w:rPr>
            <w:webHidden/>
          </w:rPr>
        </w:r>
        <w:r>
          <w:rPr>
            <w:webHidden/>
          </w:rPr>
          <w:fldChar w:fldCharType="separate"/>
        </w:r>
        <w:r w:rsidR="001746F9">
          <w:rPr>
            <w:webHidden/>
          </w:rPr>
          <w:t>10</w:t>
        </w:r>
        <w:r>
          <w:rPr>
            <w:webHidden/>
          </w:rPr>
          <w:fldChar w:fldCharType="end"/>
        </w:r>
      </w:hyperlink>
    </w:p>
    <w:p w14:paraId="1A68A5BA" w14:textId="6875B3C0" w:rsidR="00F360C9" w:rsidRDefault="00F360C9">
      <w:pPr>
        <w:pStyle w:val="TOC2"/>
        <w:rPr>
          <w:rFonts w:eastAsiaTheme="minorEastAsia" w:cstheme="minorBidi"/>
          <w:color w:val="auto"/>
          <w:kern w:val="2"/>
          <w:sz w:val="24"/>
          <w:szCs w:val="24"/>
          <w14:ligatures w14:val="standardContextual"/>
        </w:rPr>
      </w:pPr>
      <w:hyperlink w:anchor="_Toc191463441" w:history="1">
        <w:r w:rsidRPr="00577B38">
          <w:rPr>
            <w:rStyle w:val="Hyperlink"/>
          </w:rPr>
          <w:t>Emergency events</w:t>
        </w:r>
        <w:r>
          <w:rPr>
            <w:webHidden/>
          </w:rPr>
          <w:tab/>
        </w:r>
        <w:r>
          <w:rPr>
            <w:webHidden/>
          </w:rPr>
          <w:fldChar w:fldCharType="begin"/>
        </w:r>
        <w:r>
          <w:rPr>
            <w:webHidden/>
          </w:rPr>
          <w:instrText xml:space="preserve"> PAGEREF _Toc191463441 \h </w:instrText>
        </w:r>
        <w:r>
          <w:rPr>
            <w:webHidden/>
          </w:rPr>
        </w:r>
        <w:r>
          <w:rPr>
            <w:webHidden/>
          </w:rPr>
          <w:fldChar w:fldCharType="separate"/>
        </w:r>
        <w:r w:rsidR="001746F9">
          <w:rPr>
            <w:webHidden/>
          </w:rPr>
          <w:t>10</w:t>
        </w:r>
        <w:r>
          <w:rPr>
            <w:webHidden/>
          </w:rPr>
          <w:fldChar w:fldCharType="end"/>
        </w:r>
      </w:hyperlink>
    </w:p>
    <w:p w14:paraId="3BAA7F2D" w14:textId="1F162D64" w:rsidR="00F360C9" w:rsidRDefault="00F360C9">
      <w:pPr>
        <w:pStyle w:val="TOC2"/>
        <w:rPr>
          <w:rFonts w:eastAsiaTheme="minorEastAsia" w:cstheme="minorBidi"/>
          <w:color w:val="auto"/>
          <w:kern w:val="2"/>
          <w:sz w:val="24"/>
          <w:szCs w:val="24"/>
          <w14:ligatures w14:val="standardContextual"/>
        </w:rPr>
      </w:pPr>
      <w:hyperlink w:anchor="_Toc191463442" w:history="1">
        <w:r w:rsidRPr="00577B38">
          <w:rPr>
            <w:rStyle w:val="Hyperlink"/>
          </w:rPr>
          <w:t>2024 statewide kangaroo population survey</w:t>
        </w:r>
        <w:r>
          <w:rPr>
            <w:webHidden/>
          </w:rPr>
          <w:tab/>
        </w:r>
        <w:r>
          <w:rPr>
            <w:webHidden/>
          </w:rPr>
          <w:fldChar w:fldCharType="begin"/>
        </w:r>
        <w:r>
          <w:rPr>
            <w:webHidden/>
          </w:rPr>
          <w:instrText xml:space="preserve"> PAGEREF _Toc191463442 \h </w:instrText>
        </w:r>
        <w:r>
          <w:rPr>
            <w:webHidden/>
          </w:rPr>
        </w:r>
        <w:r>
          <w:rPr>
            <w:webHidden/>
          </w:rPr>
          <w:fldChar w:fldCharType="separate"/>
        </w:r>
        <w:r w:rsidR="001746F9">
          <w:rPr>
            <w:webHidden/>
          </w:rPr>
          <w:t>10</w:t>
        </w:r>
        <w:r>
          <w:rPr>
            <w:webHidden/>
          </w:rPr>
          <w:fldChar w:fldCharType="end"/>
        </w:r>
      </w:hyperlink>
    </w:p>
    <w:p w14:paraId="16DDBA71" w14:textId="6B5AD28E" w:rsidR="00F360C9" w:rsidRDefault="00F360C9">
      <w:pPr>
        <w:pStyle w:val="TOC2"/>
        <w:rPr>
          <w:rFonts w:eastAsiaTheme="minorEastAsia" w:cstheme="minorBidi"/>
          <w:color w:val="auto"/>
          <w:kern w:val="2"/>
          <w:sz w:val="24"/>
          <w:szCs w:val="24"/>
          <w14:ligatures w14:val="standardContextual"/>
        </w:rPr>
      </w:pPr>
      <w:hyperlink w:anchor="_Toc191463443" w:history="1">
        <w:r w:rsidRPr="00577B38">
          <w:rPr>
            <w:rStyle w:val="Hyperlink"/>
          </w:rPr>
          <w:t>Research and development</w:t>
        </w:r>
        <w:r>
          <w:rPr>
            <w:webHidden/>
          </w:rPr>
          <w:tab/>
        </w:r>
        <w:r>
          <w:rPr>
            <w:webHidden/>
          </w:rPr>
          <w:fldChar w:fldCharType="begin"/>
        </w:r>
        <w:r>
          <w:rPr>
            <w:webHidden/>
          </w:rPr>
          <w:instrText xml:space="preserve"> PAGEREF _Toc191463443 \h </w:instrText>
        </w:r>
        <w:r>
          <w:rPr>
            <w:webHidden/>
          </w:rPr>
        </w:r>
        <w:r>
          <w:rPr>
            <w:webHidden/>
          </w:rPr>
          <w:fldChar w:fldCharType="separate"/>
        </w:r>
        <w:r w:rsidR="001746F9">
          <w:rPr>
            <w:webHidden/>
          </w:rPr>
          <w:t>11</w:t>
        </w:r>
        <w:r>
          <w:rPr>
            <w:webHidden/>
          </w:rPr>
          <w:fldChar w:fldCharType="end"/>
        </w:r>
      </w:hyperlink>
    </w:p>
    <w:p w14:paraId="53463367" w14:textId="12C6C107" w:rsidR="00F360C9" w:rsidRDefault="00F360C9">
      <w:pPr>
        <w:pStyle w:val="TOC1"/>
        <w:rPr>
          <w:rFonts w:eastAsiaTheme="minorEastAsia" w:cstheme="minorBidi"/>
          <w:b w:val="0"/>
          <w:color w:val="auto"/>
          <w:kern w:val="2"/>
          <w14:ligatures w14:val="standardContextual"/>
        </w:rPr>
      </w:pPr>
      <w:hyperlink w:anchor="_Toc191463444" w:history="1">
        <w:r w:rsidRPr="00577B38">
          <w:rPr>
            <w:rStyle w:val="Hyperlink"/>
          </w:rPr>
          <w:t>Appendix A: 2024 KHP Harvest Zones</w:t>
        </w:r>
        <w:r>
          <w:rPr>
            <w:webHidden/>
          </w:rPr>
          <w:tab/>
        </w:r>
        <w:r>
          <w:rPr>
            <w:webHidden/>
          </w:rPr>
          <w:fldChar w:fldCharType="begin"/>
        </w:r>
        <w:r>
          <w:rPr>
            <w:webHidden/>
          </w:rPr>
          <w:instrText xml:space="preserve"> PAGEREF _Toc191463444 \h </w:instrText>
        </w:r>
        <w:r>
          <w:rPr>
            <w:webHidden/>
          </w:rPr>
        </w:r>
        <w:r>
          <w:rPr>
            <w:webHidden/>
          </w:rPr>
          <w:fldChar w:fldCharType="separate"/>
        </w:r>
        <w:r w:rsidR="001746F9">
          <w:rPr>
            <w:webHidden/>
          </w:rPr>
          <w:t>12</w:t>
        </w:r>
        <w:r>
          <w:rPr>
            <w:webHidden/>
          </w:rPr>
          <w:fldChar w:fldCharType="end"/>
        </w:r>
      </w:hyperlink>
    </w:p>
    <w:p w14:paraId="3636A1CC" w14:textId="472ED2A8" w:rsidR="00376EF3" w:rsidRDefault="00A67771" w:rsidP="00467E43">
      <w:pPr>
        <w:pStyle w:val="NoSpacing"/>
        <w:rPr>
          <w:rFonts w:eastAsiaTheme="majorEastAsia"/>
        </w:rPr>
      </w:pPr>
      <w:r>
        <w:rPr>
          <w:rFonts w:eastAsiaTheme="majorEastAsia"/>
          <w:b/>
        </w:rPr>
        <w:fldChar w:fldCharType="end"/>
      </w:r>
    </w:p>
    <w:p w14:paraId="68E9E56D" w14:textId="77777777" w:rsidR="00095E93" w:rsidRDefault="00095E93" w:rsidP="00977F6D">
      <w:pPr>
        <w:pStyle w:val="NoSpacing"/>
      </w:pPr>
    </w:p>
    <w:p w14:paraId="70136A06" w14:textId="77777777" w:rsidR="00233D6B" w:rsidRDefault="00233D6B" w:rsidP="00254F12">
      <w:pPr>
        <w:sectPr w:rsidR="00233D6B" w:rsidSect="00CD157B">
          <w:headerReference w:type="even" r:id="rId53"/>
          <w:headerReference w:type="default" r:id="rId54"/>
          <w:footerReference w:type="even" r:id="rId55"/>
          <w:footerReference w:type="default" r:id="rId56"/>
          <w:headerReference w:type="first" r:id="rId57"/>
          <w:footerReference w:type="first" r:id="rId58"/>
          <w:pgSz w:w="11907" w:h="16839" w:code="9"/>
          <w:pgMar w:top="1134" w:right="1134" w:bottom="1134" w:left="1134" w:header="283" w:footer="283" w:gutter="0"/>
          <w:pgNumType w:start="1"/>
          <w:cols w:space="454"/>
          <w:noEndnote/>
          <w:docGrid w:linePitch="360"/>
        </w:sectPr>
      </w:pPr>
    </w:p>
    <w:p w14:paraId="1DB8BAA5" w14:textId="4E9BC984" w:rsidR="00D03D1A" w:rsidRDefault="00D03D1A" w:rsidP="00D03D1A">
      <w:pPr>
        <w:pStyle w:val="Heading1"/>
      </w:pPr>
      <w:bookmarkStart w:id="6" w:name="_Toc191463427"/>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r>
        <w:lastRenderedPageBreak/>
        <w:t>Introduction</w:t>
      </w:r>
      <w:bookmarkEnd w:id="6"/>
    </w:p>
    <w:p w14:paraId="1B935E6E" w14:textId="6A8FD586" w:rsidR="00FD50F7" w:rsidRDefault="00FD50F7" w:rsidP="005241A6">
      <w:pPr>
        <w:pStyle w:val="Heading2"/>
      </w:pPr>
      <w:bookmarkStart w:id="19" w:name="_Toc191463428"/>
      <w:r>
        <w:t>Kangaroo Harvesting Program</w:t>
      </w:r>
      <w:bookmarkEnd w:id="19"/>
    </w:p>
    <w:p w14:paraId="29685C5B" w14:textId="4726F45B" w:rsidR="00491789" w:rsidRPr="007F6F70" w:rsidRDefault="02E85933" w:rsidP="00491789">
      <w:pPr>
        <w:pStyle w:val="BodyText"/>
      </w:pPr>
      <w:r>
        <w:t>Grey</w:t>
      </w:r>
      <w:r w:rsidR="00F2118E">
        <w:t xml:space="preserve"> </w:t>
      </w:r>
      <w:r w:rsidR="00EC4B63">
        <w:t>K</w:t>
      </w:r>
      <w:r w:rsidR="00491789">
        <w:t>angaroo</w:t>
      </w:r>
      <w:r w:rsidR="00EC4B63">
        <w:t>s have been</w:t>
      </w:r>
      <w:r w:rsidR="00491789">
        <w:t xml:space="preserve"> </w:t>
      </w:r>
      <w:r w:rsidR="00EC4B63">
        <w:t>commercial</w:t>
      </w:r>
      <w:r w:rsidR="006C6EDC">
        <w:t>ly</w:t>
      </w:r>
      <w:r w:rsidR="00EC4B63">
        <w:t xml:space="preserve"> </w:t>
      </w:r>
      <w:r w:rsidR="006C6EDC">
        <w:t>harvested</w:t>
      </w:r>
      <w:r w:rsidR="00EC4B63">
        <w:t xml:space="preserve"> </w:t>
      </w:r>
      <w:r w:rsidR="00754000">
        <w:t>i</w:t>
      </w:r>
      <w:r w:rsidR="00491789" w:rsidRPr="007F6F70">
        <w:t>n Victoria since 1 October 2019</w:t>
      </w:r>
      <w:r w:rsidR="0016729B">
        <w:t xml:space="preserve"> through the Kangaroo Harvesting Program (KHP)</w:t>
      </w:r>
      <w:r w:rsidR="00491789">
        <w:t xml:space="preserve">. </w:t>
      </w:r>
    </w:p>
    <w:p w14:paraId="08D07D13" w14:textId="64A25FD9" w:rsidR="00196AF0" w:rsidRDefault="26CC135B" w:rsidP="003F0134">
      <w:pPr>
        <w:pStyle w:val="BodyText"/>
      </w:pPr>
      <w:r>
        <w:t xml:space="preserve">The KHP </w:t>
      </w:r>
      <w:r w:rsidR="1157702F">
        <w:t xml:space="preserve">Annual Report </w:t>
      </w:r>
      <w:r w:rsidR="00AA62FA">
        <w:t>2024</w:t>
      </w:r>
      <w:r w:rsidR="1157702F">
        <w:t xml:space="preserve"> </w:t>
      </w:r>
      <w:r w:rsidR="06626358">
        <w:t xml:space="preserve">(the </w:t>
      </w:r>
      <w:r w:rsidR="3B91063E">
        <w:t>r</w:t>
      </w:r>
      <w:r w:rsidR="06626358">
        <w:t xml:space="preserve">eport) </w:t>
      </w:r>
      <w:r w:rsidR="289662C6">
        <w:t>has been developed in line with the</w:t>
      </w:r>
      <w:r w:rsidR="1D75DFC8">
        <w:t xml:space="preserve"> public reporting</w:t>
      </w:r>
      <w:r w:rsidR="289662C6">
        <w:t xml:space="preserve"> requirements </w:t>
      </w:r>
      <w:r w:rsidR="30D1593A">
        <w:t>under</w:t>
      </w:r>
      <w:r w:rsidR="289662C6">
        <w:t xml:space="preserve"> </w:t>
      </w:r>
      <w:r w:rsidR="289662C6" w:rsidRPr="00A674FE">
        <w:t xml:space="preserve">the </w:t>
      </w:r>
      <w:r w:rsidR="1D94B079" w:rsidRPr="00A674FE">
        <w:rPr>
          <w:i/>
          <w:iCs/>
        </w:rPr>
        <w:t>Kangaroo Harvest Management Plan (</w:t>
      </w:r>
      <w:r w:rsidR="289662C6" w:rsidRPr="00A674FE">
        <w:rPr>
          <w:i/>
          <w:iCs/>
        </w:rPr>
        <w:t>KHMP</w:t>
      </w:r>
      <w:r w:rsidR="4825DA09" w:rsidRPr="00A674FE">
        <w:rPr>
          <w:i/>
          <w:iCs/>
        </w:rPr>
        <w:t>)</w:t>
      </w:r>
      <w:r w:rsidR="3B544010" w:rsidRPr="00A674FE">
        <w:rPr>
          <w:i/>
          <w:iCs/>
        </w:rPr>
        <w:t xml:space="preserve"> </w:t>
      </w:r>
      <w:r w:rsidR="289662C6" w:rsidRPr="00A674FE">
        <w:rPr>
          <w:i/>
          <w:iCs/>
        </w:rPr>
        <w:t>202</w:t>
      </w:r>
      <w:r w:rsidR="139123DE" w:rsidRPr="00A674FE">
        <w:rPr>
          <w:i/>
          <w:iCs/>
        </w:rPr>
        <w:t>4</w:t>
      </w:r>
      <w:r w:rsidR="289662C6" w:rsidRPr="00A674FE">
        <w:rPr>
          <w:i/>
          <w:iCs/>
        </w:rPr>
        <w:t>-202</w:t>
      </w:r>
      <w:r w:rsidR="001E07DB" w:rsidRPr="00A674FE">
        <w:rPr>
          <w:i/>
          <w:iCs/>
        </w:rPr>
        <w:t>8</w:t>
      </w:r>
      <w:r w:rsidR="009C7B04" w:rsidRPr="00A674FE">
        <w:t xml:space="preserve"> (DEECA, 2023)</w:t>
      </w:r>
      <w:r w:rsidR="32E1BA3A" w:rsidRPr="00A674FE">
        <w:t xml:space="preserve">, </w:t>
      </w:r>
      <w:r w:rsidR="1D75DFC8" w:rsidRPr="00A674FE">
        <w:t>to</w:t>
      </w:r>
      <w:r w:rsidR="1D75DFC8">
        <w:t xml:space="preserve"> </w:t>
      </w:r>
      <w:r w:rsidR="576789DF">
        <w:t>publish</w:t>
      </w:r>
      <w:r w:rsidR="32E1BA3A">
        <w:t xml:space="preserve"> </w:t>
      </w:r>
      <w:r w:rsidR="0F763DD3">
        <w:t>the</w:t>
      </w:r>
      <w:r w:rsidR="4E4553E1">
        <w:t xml:space="preserve"> </w:t>
      </w:r>
      <w:r w:rsidR="120B70C4">
        <w:t xml:space="preserve">annual </w:t>
      </w:r>
      <w:r w:rsidR="4E4553E1">
        <w:t>harvest</w:t>
      </w:r>
      <w:r w:rsidR="36EFDAB2">
        <w:t>ing</w:t>
      </w:r>
      <w:r w:rsidR="4E4553E1">
        <w:t xml:space="preserve"> figures and compliance activities </w:t>
      </w:r>
      <w:r w:rsidR="0F763DD3">
        <w:t xml:space="preserve">of the </w:t>
      </w:r>
      <w:r w:rsidR="46160EC9">
        <w:t>KHP</w:t>
      </w:r>
      <w:r>
        <w:t xml:space="preserve">. </w:t>
      </w:r>
      <w:r w:rsidR="30A48A4D">
        <w:t>It captures relevant information on the implementation of the KHP from 1 January 2024 until 31 December 2024.</w:t>
      </w:r>
    </w:p>
    <w:p w14:paraId="25411923" w14:textId="0828A518" w:rsidR="00DF717C" w:rsidRDefault="00DF717C" w:rsidP="25E2F392">
      <w:pPr>
        <w:pStyle w:val="BodyText"/>
      </w:pPr>
      <w:r w:rsidRPr="25E2F392">
        <w:t xml:space="preserve">The </w:t>
      </w:r>
      <w:r w:rsidR="00834BFA" w:rsidRPr="25E2F392">
        <w:t>r</w:t>
      </w:r>
      <w:r w:rsidRPr="25E2F392">
        <w:t>eport</w:t>
      </w:r>
      <w:r w:rsidR="00317782" w:rsidRPr="25E2F392">
        <w:t xml:space="preserve"> also</w:t>
      </w:r>
      <w:r w:rsidRPr="25E2F392">
        <w:t xml:space="preserve"> includes data on Authority to Control Wildlife (ATCW) </w:t>
      </w:r>
      <w:r w:rsidR="009A61B4" w:rsidRPr="25E2F392">
        <w:t xml:space="preserve">authorisations </w:t>
      </w:r>
      <w:r w:rsidRPr="25E2F392">
        <w:t xml:space="preserve">issued for </w:t>
      </w:r>
      <w:r w:rsidR="644DB85A" w:rsidRPr="25E2F392">
        <w:t>G</w:t>
      </w:r>
      <w:r w:rsidRPr="25E2F392">
        <w:t xml:space="preserve">rey </w:t>
      </w:r>
      <w:r w:rsidR="1061D377" w:rsidRPr="25E2F392">
        <w:t>K</w:t>
      </w:r>
      <w:r w:rsidRPr="25E2F392">
        <w:t>angaroos, as these are considered in determining the</w:t>
      </w:r>
      <w:r w:rsidR="006B7859" w:rsidRPr="25E2F392">
        <w:t xml:space="preserve"> annual</w:t>
      </w:r>
      <w:r w:rsidRPr="25E2F392">
        <w:t xml:space="preserve"> commercial quota and any </w:t>
      </w:r>
      <w:r w:rsidR="00DA46C5" w:rsidRPr="25E2F392">
        <w:t>a</w:t>
      </w:r>
      <w:r w:rsidRPr="25E2F392">
        <w:t xml:space="preserve">djustments to the commercial quota. The ATCW system allows for the lethal control of kangaroos where they are causing damage to property, posing a risk to human health and safety, or impacting environmental values. </w:t>
      </w:r>
    </w:p>
    <w:p w14:paraId="2EEE0EB0" w14:textId="52BF4551" w:rsidR="00196AF0" w:rsidRDefault="0047F56A" w:rsidP="003F0134">
      <w:pPr>
        <w:pStyle w:val="BodyText"/>
      </w:pPr>
      <w:r>
        <w:t xml:space="preserve">In 2024 the KHP operated within </w:t>
      </w:r>
      <w:r w:rsidR="42805368">
        <w:t>seven</w:t>
      </w:r>
      <w:r>
        <w:t xml:space="preserve"> Harvest Zones</w:t>
      </w:r>
      <w:r w:rsidR="3D12E889">
        <w:t xml:space="preserve"> across Victoria</w:t>
      </w:r>
      <w:r>
        <w:t xml:space="preserve">. A map of Harvest Zones and corresponding local government areas is provided in </w:t>
      </w:r>
      <w:hyperlink w:anchor="_Appendix_A:_2024">
        <w:r w:rsidRPr="461449F9">
          <w:rPr>
            <w:rStyle w:val="Hyperlink"/>
            <w:b/>
            <w:bCs/>
          </w:rPr>
          <w:t>Appendix A</w:t>
        </w:r>
      </w:hyperlink>
      <w:r>
        <w:t>.</w:t>
      </w:r>
      <w:r w:rsidR="3D12E889">
        <w:t xml:space="preserve"> </w:t>
      </w:r>
      <w:r w:rsidR="19CDBC96">
        <w:t xml:space="preserve">Both </w:t>
      </w:r>
      <w:r w:rsidR="3E9BE75A">
        <w:t>E</w:t>
      </w:r>
      <w:r w:rsidR="29F2088B">
        <w:t xml:space="preserve">astern </w:t>
      </w:r>
      <w:r w:rsidR="3A77D096">
        <w:t>G</w:t>
      </w:r>
      <w:r w:rsidR="29F2088B">
        <w:t xml:space="preserve">rey </w:t>
      </w:r>
      <w:r w:rsidR="744C717A">
        <w:t>K</w:t>
      </w:r>
      <w:r w:rsidR="7937E708">
        <w:t>angaroos</w:t>
      </w:r>
      <w:r w:rsidR="29F2088B">
        <w:t xml:space="preserve"> (EGK) and </w:t>
      </w:r>
      <w:r w:rsidR="6AE087A9">
        <w:t>W</w:t>
      </w:r>
      <w:r w:rsidR="29F2088B">
        <w:t xml:space="preserve">estern </w:t>
      </w:r>
      <w:r w:rsidR="71DA3EC8">
        <w:t>G</w:t>
      </w:r>
      <w:r w:rsidR="29F2088B">
        <w:t xml:space="preserve">rey </w:t>
      </w:r>
      <w:r w:rsidR="2E43CDA4">
        <w:t>K</w:t>
      </w:r>
      <w:r w:rsidR="29F2088B">
        <w:t xml:space="preserve">angaroos (WGK) </w:t>
      </w:r>
      <w:r w:rsidR="5757A624">
        <w:t xml:space="preserve">can </w:t>
      </w:r>
      <w:r w:rsidR="29F2088B">
        <w:t>be harvested through the KHP</w:t>
      </w:r>
      <w:r w:rsidR="002B18D4">
        <w:t xml:space="preserve">. </w:t>
      </w:r>
    </w:p>
    <w:p w14:paraId="34BACF9C" w14:textId="00721E19" w:rsidR="00AC24F1" w:rsidRPr="00E83716" w:rsidRDefault="00AC24F1" w:rsidP="00FF695F">
      <w:pPr>
        <w:pStyle w:val="Heading2"/>
      </w:pPr>
      <w:bookmarkStart w:id="20" w:name="_Toc191463429"/>
      <w:r w:rsidRPr="057AC7D0">
        <w:t>ATCW system</w:t>
      </w:r>
      <w:bookmarkEnd w:id="20"/>
    </w:p>
    <w:p w14:paraId="7DBB6617" w14:textId="556251B5" w:rsidR="00AC24F1" w:rsidRDefault="5E6F2FDD" w:rsidP="00AC24F1">
      <w:pPr>
        <w:pStyle w:val="BodyText"/>
      </w:pPr>
      <w:r w:rsidRPr="75711082">
        <w:t>Sometimes w</w:t>
      </w:r>
      <w:r w:rsidR="72227CC0" w:rsidRPr="75711082">
        <w:t xml:space="preserve">ildlife cause damage to property or farmland or can adversely impact the environment. Wildlife can also pose a threat to human safety, or where the species is over-abundant, </w:t>
      </w:r>
      <w:r w:rsidR="661A1B66" w:rsidRPr="75711082">
        <w:t xml:space="preserve">may </w:t>
      </w:r>
      <w:r w:rsidR="72227CC0" w:rsidRPr="75711082">
        <w:t xml:space="preserve">lead to animal welfare issues. In these cases, </w:t>
      </w:r>
      <w:r w:rsidR="4CDDEAB5" w:rsidRPr="75711082">
        <w:t xml:space="preserve">landholders and </w:t>
      </w:r>
      <w:r w:rsidR="72227CC0" w:rsidRPr="75711082">
        <w:t xml:space="preserve">land managers may apply for an ATCW to manage </w:t>
      </w:r>
      <w:r w:rsidR="015CFD4C" w:rsidRPr="75711082">
        <w:t xml:space="preserve">the </w:t>
      </w:r>
      <w:r w:rsidR="72227CC0" w:rsidRPr="75711082">
        <w:t>impacts</w:t>
      </w:r>
      <w:r w:rsidR="015CFD4C" w:rsidRPr="75711082">
        <w:t xml:space="preserve"> of wildlife</w:t>
      </w:r>
      <w:r w:rsidR="72227CC0" w:rsidRPr="75711082">
        <w:t xml:space="preserve">. </w:t>
      </w:r>
    </w:p>
    <w:p w14:paraId="19488492" w14:textId="7417DD94" w:rsidR="00AC24F1" w:rsidRDefault="6522C81B" w:rsidP="00AC24F1">
      <w:pPr>
        <w:pStyle w:val="BodyText"/>
      </w:pPr>
      <w:r>
        <w:t>W</w:t>
      </w:r>
      <w:r w:rsidR="00AC24F1">
        <w:t xml:space="preserve">ildlife control </w:t>
      </w:r>
      <w:r w:rsidR="0457C1B5">
        <w:t xml:space="preserve">must ensure </w:t>
      </w:r>
      <w:r w:rsidR="00AC24F1">
        <w:t>animal welfare and environmental values</w:t>
      </w:r>
      <w:r w:rsidR="403FCE9D">
        <w:t xml:space="preserve"> are protected</w:t>
      </w:r>
      <w:r w:rsidR="00AC24F1">
        <w:t xml:space="preserve">. </w:t>
      </w:r>
    </w:p>
    <w:p w14:paraId="0E1288D1" w14:textId="015F8604" w:rsidR="00AC24F1" w:rsidRDefault="00AC24F1" w:rsidP="00AC24F1">
      <w:pPr>
        <w:pStyle w:val="BodyText"/>
      </w:pPr>
      <w:r>
        <w:t>The Conservation Regulator undertakes rigorous assessments of all ATCW applications</w:t>
      </w:r>
      <w:r w:rsidR="00E478F5">
        <w:t>. This</w:t>
      </w:r>
      <w:r>
        <w:t xml:space="preserve"> ensure</w:t>
      </w:r>
      <w:r w:rsidR="00E478F5">
        <w:t>s</w:t>
      </w:r>
      <w:r>
        <w:t xml:space="preserve"> that claims of damage are substantiated, and all practical non-lethal measures have been exhausted prior to any lethal control being approved. This includes consideration of exclusion measures such as fencing or netting where they can be practically applied. </w:t>
      </w:r>
    </w:p>
    <w:p w14:paraId="6B8864DA" w14:textId="5F3D1998" w:rsidR="00AC24F1" w:rsidRPr="002E3AC0" w:rsidRDefault="00AC24F1" w:rsidP="00AC24F1">
      <w:pPr>
        <w:pStyle w:val="BodyText"/>
      </w:pPr>
      <w:r>
        <w:t>ATCWs for kangaroos can be issued to private landholders and public land managers. All ATCWs include strict conditions to ensure animals are controlled humanely</w:t>
      </w:r>
      <w:r w:rsidR="008F68F2">
        <w:t>.</w:t>
      </w:r>
      <w:r w:rsidR="002E3AC0">
        <w:t xml:space="preserve"> ATCW permits authorise a </w:t>
      </w:r>
      <w:r w:rsidR="002E3AC0" w:rsidRPr="2AE1D5FE">
        <w:rPr>
          <w:u w:val="single"/>
        </w:rPr>
        <w:t>maximum</w:t>
      </w:r>
      <w:r w:rsidR="002E3AC0">
        <w:t xml:space="preserve"> number of kangaroos that can be lethally controlled by the permit holder.</w:t>
      </w:r>
      <w:r w:rsidR="00193B77">
        <w:t xml:space="preserve"> The actual numbers of kangaroos controlled through permits tend to be lower than the maximum. </w:t>
      </w:r>
    </w:p>
    <w:p w14:paraId="5707943F" w14:textId="378E8DC9" w:rsidR="002C67D5" w:rsidRDefault="002C67D5" w:rsidP="003F0134">
      <w:pPr>
        <w:pStyle w:val="BodyText"/>
      </w:pPr>
      <w:r>
        <w:t xml:space="preserve">More </w:t>
      </w:r>
      <w:r w:rsidR="004D6D3F">
        <w:t xml:space="preserve">information </w:t>
      </w:r>
      <w:r w:rsidR="0374F6D6">
        <w:t xml:space="preserve">about the KHP, KHMP and ATCWs </w:t>
      </w:r>
      <w:r w:rsidR="004D6D3F">
        <w:t>can be found</w:t>
      </w:r>
      <w:r w:rsidR="001F6774">
        <w:t xml:space="preserve"> </w:t>
      </w:r>
      <w:r w:rsidR="00120DCA">
        <w:t>online</w:t>
      </w:r>
      <w:r w:rsidR="004D6D3F">
        <w:t>:</w:t>
      </w:r>
    </w:p>
    <w:p w14:paraId="0CA5D152" w14:textId="3996345E" w:rsidR="004D6D3F" w:rsidRPr="008A18AB" w:rsidRDefault="008A18AB" w:rsidP="004D6D3F">
      <w:pPr>
        <w:pStyle w:val="BodyText"/>
        <w:numPr>
          <w:ilvl w:val="0"/>
          <w:numId w:val="46"/>
        </w:numPr>
        <w:rPr>
          <w:rStyle w:val="Hyperlink"/>
          <w:color w:val="auto"/>
          <w:u w:val="none"/>
        </w:rPr>
      </w:pPr>
      <w:r>
        <w:t>KHP</w:t>
      </w:r>
      <w:r w:rsidRPr="738440BC">
        <w:t xml:space="preserve">: </w:t>
      </w:r>
      <w:hyperlink r:id="rId59">
        <w:r w:rsidR="00E544F6" w:rsidRPr="738440BC">
          <w:rPr>
            <w:rStyle w:val="Hyperlink"/>
            <w:b/>
            <w:bCs/>
            <w:color w:val="auto"/>
          </w:rPr>
          <w:t>Kangaroo Harvesting Program</w:t>
        </w:r>
        <w:r w:rsidR="00AA69E1" w:rsidRPr="738440BC">
          <w:rPr>
            <w:rStyle w:val="Hyperlink"/>
            <w:b/>
            <w:bCs/>
            <w:color w:val="auto"/>
          </w:rPr>
          <w:t xml:space="preserve">  |  </w:t>
        </w:r>
        <w:r w:rsidR="00E64086" w:rsidRPr="738440BC">
          <w:rPr>
            <w:rStyle w:val="Hyperlink"/>
            <w:b/>
            <w:bCs/>
            <w:color w:val="auto"/>
          </w:rPr>
          <w:t>djsir</w:t>
        </w:r>
        <w:r w:rsidR="00E544F6" w:rsidRPr="738440BC">
          <w:rPr>
            <w:rStyle w:val="Hyperlink"/>
            <w:b/>
            <w:bCs/>
            <w:color w:val="auto"/>
          </w:rPr>
          <w:t>.vic.gov.au</w:t>
        </w:r>
      </w:hyperlink>
    </w:p>
    <w:p w14:paraId="51363F0C" w14:textId="0A504BB9" w:rsidR="008A18AB" w:rsidRDefault="008A18AB" w:rsidP="738440BC">
      <w:pPr>
        <w:pStyle w:val="BodyText"/>
        <w:numPr>
          <w:ilvl w:val="0"/>
          <w:numId w:val="46"/>
        </w:numPr>
      </w:pPr>
      <w:r w:rsidRPr="738440BC">
        <w:t>KHMP:</w:t>
      </w:r>
      <w:r w:rsidR="00803984" w:rsidRPr="738440BC">
        <w:rPr>
          <w:b/>
          <w:bCs/>
        </w:rPr>
        <w:t xml:space="preserve"> </w:t>
      </w:r>
      <w:hyperlink r:id="rId60">
        <w:r w:rsidR="00803984" w:rsidRPr="738440BC">
          <w:rPr>
            <w:rStyle w:val="Hyperlink"/>
            <w:b/>
            <w:bCs/>
            <w:color w:val="auto"/>
          </w:rPr>
          <w:t>Kangaroo Harvest Management Plan</w:t>
        </w:r>
        <w:r w:rsidR="00AA69E1" w:rsidRPr="738440BC">
          <w:rPr>
            <w:rStyle w:val="Hyperlink"/>
            <w:b/>
            <w:bCs/>
            <w:color w:val="auto"/>
          </w:rPr>
          <w:t xml:space="preserve">  |  </w:t>
        </w:r>
        <w:r w:rsidR="00803984" w:rsidRPr="738440BC">
          <w:rPr>
            <w:rStyle w:val="Hyperlink"/>
            <w:b/>
            <w:bCs/>
            <w:color w:val="auto"/>
          </w:rPr>
          <w:t>wildlife.vic.gov.au</w:t>
        </w:r>
      </w:hyperlink>
    </w:p>
    <w:p w14:paraId="6F2931BC" w14:textId="77777777" w:rsidR="00731F3A" w:rsidRDefault="008A18AB" w:rsidP="76D39564">
      <w:pPr>
        <w:pStyle w:val="BodyText"/>
        <w:numPr>
          <w:ilvl w:val="0"/>
          <w:numId w:val="46"/>
        </w:numPr>
      </w:pPr>
      <w:r>
        <w:t>AT</w:t>
      </w:r>
      <w:r w:rsidR="02F46D41">
        <w:t>C</w:t>
      </w:r>
      <w:r>
        <w:t xml:space="preserve">Ws: </w:t>
      </w:r>
      <w:hyperlink r:id="rId61">
        <w:r w:rsidR="00AA69E1" w:rsidRPr="738440BC">
          <w:rPr>
            <w:rStyle w:val="Hyperlink"/>
            <w:b/>
            <w:bCs/>
          </w:rPr>
          <w:t>Wildlife management and control authorisations  |  www.vic.gov.au</w:t>
        </w:r>
      </w:hyperlink>
    </w:p>
    <w:p w14:paraId="4C52C94F" w14:textId="77777777" w:rsidR="00731F3A" w:rsidRDefault="00731F3A">
      <w:r>
        <w:br w:type="page"/>
      </w:r>
    </w:p>
    <w:p w14:paraId="6E43CA05" w14:textId="77777777" w:rsidR="0081337B" w:rsidRDefault="0081337B" w:rsidP="76D39564">
      <w:pPr>
        <w:pStyle w:val="BodyText"/>
        <w:numPr>
          <w:ilvl w:val="0"/>
          <w:numId w:val="46"/>
        </w:numPr>
        <w:sectPr w:rsidR="0081337B" w:rsidSect="004E319C">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283" w:footer="283" w:gutter="0"/>
          <w:cols w:space="720"/>
          <w:noEndnote/>
          <w:docGrid w:linePitch="360"/>
        </w:sectPr>
      </w:pPr>
    </w:p>
    <w:p w14:paraId="074D4F81" w14:textId="4555EF3E" w:rsidR="00D03D1A" w:rsidRPr="009569CB" w:rsidRDefault="00D03D1A" w:rsidP="00731F3A">
      <w:pPr>
        <w:pStyle w:val="Heading1"/>
      </w:pPr>
      <w:bookmarkStart w:id="21" w:name="_2024_commercial_quota"/>
      <w:bookmarkStart w:id="22" w:name="_Toc191463430"/>
      <w:bookmarkEnd w:id="21"/>
      <w:r>
        <w:lastRenderedPageBreak/>
        <w:t>202</w:t>
      </w:r>
      <w:r w:rsidR="002240AE">
        <w:t>4</w:t>
      </w:r>
      <w:r w:rsidR="00102D2F">
        <w:t xml:space="preserve"> </w:t>
      </w:r>
      <w:r w:rsidR="0065274D" w:rsidRPr="00731F3A">
        <w:t>commercial</w:t>
      </w:r>
      <w:r w:rsidR="0065274D">
        <w:t xml:space="preserve"> </w:t>
      </w:r>
      <w:r w:rsidR="00B30ED1">
        <w:t>q</w:t>
      </w:r>
      <w:r>
        <w:t>uota</w:t>
      </w:r>
      <w:bookmarkEnd w:id="22"/>
    </w:p>
    <w:p w14:paraId="44EA458C" w14:textId="4B9B99D3" w:rsidR="00F63D85" w:rsidRDefault="003A72DE" w:rsidP="00DA4289">
      <w:pPr>
        <w:pStyle w:val="BodyText"/>
      </w:pPr>
      <w:r>
        <w:t xml:space="preserve">The </w:t>
      </w:r>
      <w:r w:rsidR="001F38BB">
        <w:t>Department of Energy, Environment and Climate Action (DEECA)</w:t>
      </w:r>
      <w:r w:rsidR="00172005">
        <w:t xml:space="preserve"> set the</w:t>
      </w:r>
      <w:r>
        <w:t xml:space="preserve"> </w:t>
      </w:r>
      <w:r w:rsidR="5D84E87F">
        <w:t xml:space="preserve">2024 </w:t>
      </w:r>
      <w:r>
        <w:t xml:space="preserve">commercial quota based on recommendations provided by </w:t>
      </w:r>
      <w:r w:rsidR="5D6CB4D0">
        <w:t xml:space="preserve">the Arthur Rylah Institute for Environmental Research (ARI) </w:t>
      </w:r>
      <w:r>
        <w:t xml:space="preserve">in the </w:t>
      </w:r>
      <w:r w:rsidRPr="00A674FE">
        <w:t xml:space="preserve">report </w:t>
      </w:r>
      <w:r w:rsidRPr="00A674FE">
        <w:rPr>
          <w:i/>
          <w:iCs/>
        </w:rPr>
        <w:t>Kangaroo harvest quotas for Victoria 2024</w:t>
      </w:r>
      <w:r w:rsidR="009C7B04" w:rsidRPr="00A674FE">
        <w:rPr>
          <w:i/>
          <w:iCs/>
        </w:rPr>
        <w:t xml:space="preserve"> </w:t>
      </w:r>
      <w:r w:rsidR="009C7B04" w:rsidRPr="00A674FE">
        <w:t>(Ramsey</w:t>
      </w:r>
      <w:r w:rsidR="009C0868" w:rsidRPr="00A674FE">
        <w:t xml:space="preserve">, </w:t>
      </w:r>
      <w:r w:rsidR="009C7B04" w:rsidRPr="00A674FE">
        <w:t>2023)</w:t>
      </w:r>
      <w:r w:rsidR="001E07DB" w:rsidRPr="00A674FE">
        <w:rPr>
          <w:i/>
          <w:iCs/>
        </w:rPr>
        <w:t>.</w:t>
      </w:r>
    </w:p>
    <w:p w14:paraId="177D7C91" w14:textId="21FE26F3" w:rsidR="009A17FD" w:rsidRDefault="00822AF8" w:rsidP="009A17FD">
      <w:pPr>
        <w:pStyle w:val="BodyText"/>
      </w:pPr>
      <w:r>
        <w:t xml:space="preserve">ARI modelling </w:t>
      </w:r>
      <w:r w:rsidR="007A75F7">
        <w:t xml:space="preserve">recommends </w:t>
      </w:r>
      <w:r>
        <w:t xml:space="preserve">that no more than 10 per cent of </w:t>
      </w:r>
      <w:r w:rsidR="0D4ECFAF">
        <w:t>G</w:t>
      </w:r>
      <w:r>
        <w:t xml:space="preserve">rey </w:t>
      </w:r>
      <w:r w:rsidR="4514DC1F">
        <w:t>K</w:t>
      </w:r>
      <w:r>
        <w:t>angaroo</w:t>
      </w:r>
      <w:r w:rsidR="004414E4">
        <w:t>s</w:t>
      </w:r>
      <w:r>
        <w:t xml:space="preserve"> should be </w:t>
      </w:r>
      <w:r w:rsidR="00EB34A6">
        <w:t>taken</w:t>
      </w:r>
      <w:r>
        <w:t xml:space="preserve"> each year through </w:t>
      </w:r>
      <w:r w:rsidR="004414E4">
        <w:t>commercial harvest</w:t>
      </w:r>
      <w:r w:rsidR="00B67961">
        <w:t>ing</w:t>
      </w:r>
      <w:r w:rsidR="004414E4">
        <w:t xml:space="preserve"> </w:t>
      </w:r>
      <w:r w:rsidR="00B67961">
        <w:t>and</w:t>
      </w:r>
      <w:r w:rsidR="004414E4">
        <w:t xml:space="preserve"> the </w:t>
      </w:r>
      <w:r>
        <w:t>ATCW system</w:t>
      </w:r>
      <w:r w:rsidR="00C41E20">
        <w:t xml:space="preserve"> combined</w:t>
      </w:r>
      <w:r w:rsidR="00020448">
        <w:t xml:space="preserve"> to ensure sustainable kangaroo populations</w:t>
      </w:r>
      <w:r>
        <w:t>.</w:t>
      </w:r>
      <w:r w:rsidR="00627E2B">
        <w:t xml:space="preserve"> </w:t>
      </w:r>
      <w:r w:rsidR="001B1E3D">
        <w:t>An annual take of 10 to 20 per cent of kangaroo populations is considered sustainable.</w:t>
      </w:r>
    </w:p>
    <w:p w14:paraId="3E938629" w14:textId="68411F94" w:rsidR="000C43DF" w:rsidRDefault="003C3441" w:rsidP="178267CA">
      <w:pPr>
        <w:pStyle w:val="BodyText"/>
      </w:pPr>
      <w:r w:rsidRPr="6A0F32A2">
        <w:t>ARI</w:t>
      </w:r>
      <w:r w:rsidR="5E1F5F29" w:rsidRPr="6A0F32A2">
        <w:t xml:space="preserve"> </w:t>
      </w:r>
      <w:r w:rsidR="000C43DF" w:rsidRPr="6A0F32A2">
        <w:t>use</w:t>
      </w:r>
      <w:r w:rsidR="2238807E" w:rsidRPr="6A0F32A2">
        <w:t>s</w:t>
      </w:r>
      <w:r w:rsidR="000C43DF" w:rsidRPr="6A0F32A2">
        <w:t xml:space="preserve"> a spatial harvest model </w:t>
      </w:r>
      <w:r w:rsidR="4A193704" w:rsidRPr="6A0F32A2">
        <w:t>to ma</w:t>
      </w:r>
      <w:r w:rsidR="7CDDC29C" w:rsidRPr="6A0F32A2">
        <w:t>k</w:t>
      </w:r>
      <w:r w:rsidR="4A193704" w:rsidRPr="6A0F32A2">
        <w:t xml:space="preserve">e recommendations on kangaroo harvest quotas. The model </w:t>
      </w:r>
      <w:r w:rsidR="00551AEA" w:rsidRPr="6A0F32A2">
        <w:t>consider</w:t>
      </w:r>
      <w:r w:rsidR="01E93EC4" w:rsidRPr="6A0F32A2">
        <w:t>s</w:t>
      </w:r>
      <w:r w:rsidR="000C43DF" w:rsidRPr="6A0F32A2">
        <w:t xml:space="preserve"> </w:t>
      </w:r>
      <w:r w:rsidR="64EB3839" w:rsidRPr="6A0F32A2">
        <w:t xml:space="preserve">results from </w:t>
      </w:r>
      <w:r w:rsidR="000C43DF" w:rsidRPr="6A0F32A2">
        <w:t xml:space="preserve">the most recent </w:t>
      </w:r>
      <w:r w:rsidR="00E812A9" w:rsidRPr="6A0F32A2">
        <w:t>statewide</w:t>
      </w:r>
      <w:r w:rsidR="004414E4" w:rsidRPr="6A0F32A2">
        <w:t xml:space="preserve"> </w:t>
      </w:r>
      <w:r w:rsidR="1EDD7590" w:rsidRPr="6A0F32A2">
        <w:t xml:space="preserve">kangaroo </w:t>
      </w:r>
      <w:r w:rsidR="000C43DF" w:rsidRPr="6A0F32A2">
        <w:t>population survey,</w:t>
      </w:r>
      <w:r w:rsidR="00E812A9" w:rsidRPr="6A0F32A2">
        <w:t xml:space="preserve"> </w:t>
      </w:r>
      <w:r w:rsidR="009A6EC3" w:rsidRPr="6A0F32A2">
        <w:t xml:space="preserve">contemporary </w:t>
      </w:r>
      <w:r w:rsidR="00E812A9" w:rsidRPr="6A0F32A2">
        <w:t>e</w:t>
      </w:r>
      <w:r w:rsidR="000C43DF" w:rsidRPr="6A0F32A2">
        <w:t xml:space="preserve">nvironmental variables </w:t>
      </w:r>
      <w:r w:rsidR="009A6EC3" w:rsidRPr="6A0F32A2">
        <w:t xml:space="preserve">such as </w:t>
      </w:r>
      <w:r w:rsidR="000C43DF" w:rsidRPr="6A0F32A2">
        <w:t xml:space="preserve">rainfall, and </w:t>
      </w:r>
      <w:r w:rsidR="40BD2147" w:rsidRPr="6A0F32A2">
        <w:t xml:space="preserve">historical </w:t>
      </w:r>
      <w:r w:rsidR="123A177E" w:rsidRPr="6A0F32A2">
        <w:t>kangaroo control</w:t>
      </w:r>
      <w:r w:rsidR="31C47C16" w:rsidRPr="6A0F32A2">
        <w:t xml:space="preserve"> from KHP harvest data</w:t>
      </w:r>
      <w:r w:rsidR="123A177E" w:rsidRPr="6A0F32A2">
        <w:t xml:space="preserve"> and </w:t>
      </w:r>
      <w:r w:rsidR="51AEB852" w:rsidRPr="6A0F32A2">
        <w:t xml:space="preserve">approved </w:t>
      </w:r>
      <w:r w:rsidR="40BD2147" w:rsidRPr="6A0F32A2">
        <w:t xml:space="preserve">ATCW permit data </w:t>
      </w:r>
      <w:r w:rsidR="67FF9528" w:rsidRPr="6A0F32A2">
        <w:t xml:space="preserve">to </w:t>
      </w:r>
      <w:r w:rsidR="4CCE59ED" w:rsidRPr="6A0F32A2">
        <w:t>predict</w:t>
      </w:r>
      <w:r w:rsidR="67FF9528" w:rsidRPr="6A0F32A2">
        <w:t xml:space="preserve"> </w:t>
      </w:r>
      <w:r w:rsidR="0AA4804E" w:rsidRPr="6A0F32A2">
        <w:t>changes</w:t>
      </w:r>
      <w:r w:rsidR="67FF9528" w:rsidRPr="6A0F32A2">
        <w:t xml:space="preserve"> in kangaroo populations for years where no survey is undertaken</w:t>
      </w:r>
      <w:r w:rsidR="00B17C2B" w:rsidRPr="6A0F32A2">
        <w:t>.</w:t>
      </w:r>
      <w:r w:rsidR="4AF3DC00" w:rsidRPr="6A0F32A2">
        <w:t xml:space="preserve"> </w:t>
      </w:r>
      <w:r w:rsidR="00A449DB" w:rsidRPr="6A0F32A2">
        <w:t xml:space="preserve">The 2024 quota was set using </w:t>
      </w:r>
      <w:r w:rsidR="00583ABC" w:rsidRPr="6A0F32A2">
        <w:t xml:space="preserve">results from </w:t>
      </w:r>
      <w:r w:rsidR="00DD4EEE" w:rsidRPr="6A0F32A2">
        <w:t xml:space="preserve">the 2022 </w:t>
      </w:r>
      <w:r w:rsidR="0002524B" w:rsidRPr="6A0F32A2">
        <w:t>population</w:t>
      </w:r>
      <w:r w:rsidR="009D1103" w:rsidRPr="6A0F32A2">
        <w:t xml:space="preserve"> </w:t>
      </w:r>
      <w:r w:rsidR="00DD4EEE" w:rsidRPr="6A0F32A2">
        <w:t xml:space="preserve">survey. </w:t>
      </w:r>
      <w:r w:rsidR="00845DCD" w:rsidRPr="6A0F32A2">
        <w:t xml:space="preserve"> </w:t>
      </w:r>
    </w:p>
    <w:p w14:paraId="07AED9E3" w14:textId="70423CE7" w:rsidR="006F51D2" w:rsidRDefault="651ADA8D">
      <w:r>
        <w:t xml:space="preserve">As recommended in the ARI </w:t>
      </w:r>
      <w:r w:rsidR="0076545D">
        <w:t xml:space="preserve">quota </w:t>
      </w:r>
      <w:r>
        <w:t>report</w:t>
      </w:r>
      <w:r w:rsidR="7587CB42">
        <w:t>,</w:t>
      </w:r>
      <w:r>
        <w:t xml:space="preserve"> no </w:t>
      </w:r>
      <w:r w:rsidR="07FD202E">
        <w:t xml:space="preserve">commercial </w:t>
      </w:r>
      <w:r>
        <w:t>quota was assigned to the Mallee Harvest Zone in 2024</w:t>
      </w:r>
      <w:r w:rsidR="5E76C156">
        <w:t>. This recommendation was</w:t>
      </w:r>
      <w:r>
        <w:t xml:space="preserve"> </w:t>
      </w:r>
      <w:r w:rsidR="16975560">
        <w:t>based on</w:t>
      </w:r>
      <w:r>
        <w:t xml:space="preserve"> the predict</w:t>
      </w:r>
      <w:r w:rsidR="00241D41">
        <w:t>ion that</w:t>
      </w:r>
      <w:r>
        <w:t xml:space="preserve"> levels of take through the ATCW system </w:t>
      </w:r>
      <w:r w:rsidR="00241D41">
        <w:t xml:space="preserve">would </w:t>
      </w:r>
      <w:r>
        <w:t>exceed</w:t>
      </w:r>
      <w:r w:rsidR="00241D41">
        <w:t xml:space="preserve"> </w:t>
      </w:r>
      <w:r>
        <w:t xml:space="preserve">the </w:t>
      </w:r>
      <w:r w:rsidR="00BF39F7">
        <w:t xml:space="preserve">recommended </w:t>
      </w:r>
      <w:r>
        <w:t xml:space="preserve">total </w:t>
      </w:r>
      <w:r w:rsidR="00BF39F7">
        <w:t>quota</w:t>
      </w:r>
      <w:r w:rsidR="180385D9">
        <w:t xml:space="preserve"> for the Mal</w:t>
      </w:r>
      <w:r w:rsidR="7F9B9750">
        <w:t>l</w:t>
      </w:r>
      <w:r w:rsidR="180385D9">
        <w:t>ee</w:t>
      </w:r>
      <w:r w:rsidR="00876DB9">
        <w:t xml:space="preserve"> (if maximum allowable control was undertaken)</w:t>
      </w:r>
      <w:r w:rsidR="46098376">
        <w:t>.</w:t>
      </w:r>
    </w:p>
    <w:p w14:paraId="496A1574" w14:textId="0C422806" w:rsidR="00DA731A" w:rsidRDefault="00AC740B" w:rsidP="00FF695F">
      <w:pPr>
        <w:pStyle w:val="Heading2"/>
      </w:pPr>
      <w:bookmarkStart w:id="23" w:name="_Adjustments_to_commercial"/>
      <w:bookmarkStart w:id="24" w:name="_Toc191463431"/>
      <w:bookmarkEnd w:id="23"/>
      <w:r>
        <w:t>A</w:t>
      </w:r>
      <w:r w:rsidR="00DA731A">
        <w:t xml:space="preserve">djustments to </w:t>
      </w:r>
      <w:r w:rsidR="0065274D">
        <w:t xml:space="preserve">commercial </w:t>
      </w:r>
      <w:r w:rsidR="005B64A7">
        <w:t>quota</w:t>
      </w:r>
      <w:bookmarkEnd w:id="24"/>
    </w:p>
    <w:p w14:paraId="18CF5BDD" w14:textId="66EEB74B" w:rsidR="00A92582" w:rsidRDefault="0089597A" w:rsidP="25E2F392">
      <w:pPr>
        <w:pStyle w:val="BodyText"/>
      </w:pPr>
      <w:r w:rsidRPr="25E2F392">
        <w:t xml:space="preserve">DEECA reviews the commercial quota each </w:t>
      </w:r>
      <w:r w:rsidR="00214AE2" w:rsidRPr="25E2F392">
        <w:t>month</w:t>
      </w:r>
      <w:r w:rsidR="00075BB5" w:rsidRPr="25E2F392">
        <w:t xml:space="preserve"> </w:t>
      </w:r>
      <w:r w:rsidRPr="25E2F392">
        <w:t>and can make adjustments to</w:t>
      </w:r>
      <w:r w:rsidR="00214AE2" w:rsidRPr="25E2F392">
        <w:t xml:space="preserve"> </w:t>
      </w:r>
      <w:r w:rsidR="00EA5A9E" w:rsidRPr="25E2F392">
        <w:t>quarterly quota releases to</w:t>
      </w:r>
      <w:r w:rsidRPr="25E2F392">
        <w:t xml:space="preserve"> ensure take is sustainable. Considerations are given to approvals under the ATCW system, remaining </w:t>
      </w:r>
      <w:r w:rsidR="00A51569" w:rsidRPr="25E2F392">
        <w:t xml:space="preserve">commercial </w:t>
      </w:r>
      <w:r w:rsidRPr="25E2F392">
        <w:t xml:space="preserve">quota and kangaroo populations at </w:t>
      </w:r>
      <w:r w:rsidR="00E02FF4" w:rsidRPr="25E2F392">
        <w:t>Z</w:t>
      </w:r>
      <w:r w:rsidRPr="25E2F392">
        <w:t xml:space="preserve">one and statewide levels. </w:t>
      </w:r>
    </w:p>
    <w:p w14:paraId="6E6E5BC1" w14:textId="4841A121" w:rsidR="0089597A" w:rsidRDefault="00A92582" w:rsidP="0089597A">
      <w:pPr>
        <w:pStyle w:val="BodyText"/>
      </w:pPr>
      <w:r>
        <w:t>D</w:t>
      </w:r>
      <w:r w:rsidRPr="09E7372B">
        <w:t xml:space="preserve">EECA made two </w:t>
      </w:r>
      <w:r>
        <w:t>adjustments</w:t>
      </w:r>
      <w:r w:rsidRPr="09E7372B">
        <w:t xml:space="preserve"> to the </w:t>
      </w:r>
      <w:r>
        <w:t>commercial</w:t>
      </w:r>
      <w:r w:rsidRPr="09E7372B">
        <w:t xml:space="preserve"> quota</w:t>
      </w:r>
      <w:r>
        <w:t xml:space="preserve"> in 2024</w:t>
      </w:r>
      <w:r w:rsidRPr="09E7372B">
        <w:t>.</w:t>
      </w:r>
    </w:p>
    <w:p w14:paraId="4044A983" w14:textId="2072E625" w:rsidR="004E0F76" w:rsidRPr="00E70F23" w:rsidRDefault="00D1694A" w:rsidP="7F8F70D9">
      <w:pPr>
        <w:pStyle w:val="Heading3"/>
        <w:rPr>
          <w:b/>
          <w:bCs w:val="0"/>
        </w:rPr>
      </w:pPr>
      <w:r w:rsidRPr="00E70F23">
        <w:t>July 2024</w:t>
      </w:r>
    </w:p>
    <w:p w14:paraId="54189786" w14:textId="2E1295C3" w:rsidR="00C82D89" w:rsidRDefault="00E30356" w:rsidP="25E2F392">
      <w:pPr>
        <w:pStyle w:val="BodyText"/>
        <w:rPr>
          <w:rFonts w:ascii="Arial" w:eastAsia="Arial" w:hAnsi="Arial" w:cs="Arial"/>
          <w:color w:val="000000"/>
        </w:rPr>
      </w:pPr>
      <w:r w:rsidRPr="25E2F392">
        <w:t>DEECA reduced t</w:t>
      </w:r>
      <w:r w:rsidR="005715B8" w:rsidRPr="25E2F392">
        <w:t xml:space="preserve">he </w:t>
      </w:r>
      <w:r w:rsidRPr="25E2F392">
        <w:t xml:space="preserve">annual </w:t>
      </w:r>
      <w:r w:rsidR="00FD4031" w:rsidRPr="25E2F392">
        <w:t xml:space="preserve">commercial </w:t>
      </w:r>
      <w:r w:rsidR="007E3A59" w:rsidRPr="25E2F392">
        <w:t xml:space="preserve">quota </w:t>
      </w:r>
      <w:r w:rsidRPr="25E2F392">
        <w:t>b</w:t>
      </w:r>
      <w:r w:rsidR="005715B8" w:rsidRPr="25E2F392">
        <w:t xml:space="preserve">y </w:t>
      </w:r>
      <w:r w:rsidRPr="25E2F392">
        <w:t>13,300 kangaroos</w:t>
      </w:r>
      <w:r w:rsidR="00A27A5E" w:rsidRPr="25E2F392">
        <w:t xml:space="preserve"> for the remainder of the harvest year</w:t>
      </w:r>
      <w:r w:rsidR="00595292" w:rsidRPr="25E2F392">
        <w:t>.</w:t>
      </w:r>
    </w:p>
    <w:p w14:paraId="47482962" w14:textId="45C32C76" w:rsidR="00F44A24" w:rsidRDefault="00372EFA" w:rsidP="007E3A59">
      <w:pPr>
        <w:pStyle w:val="BodyText"/>
        <w:rPr>
          <w:rFonts w:ascii="Arial" w:eastAsia="Arial" w:hAnsi="Arial" w:cs="Arial"/>
          <w:color w:val="000000"/>
        </w:rPr>
      </w:pPr>
      <w:r>
        <w:t>ARI re-analysed</w:t>
      </w:r>
      <w:r w:rsidR="00922FF2">
        <w:t xml:space="preserve"> </w:t>
      </w:r>
      <w:r w:rsidR="005219E8">
        <w:t xml:space="preserve">the 2022 aerial </w:t>
      </w:r>
      <w:r w:rsidR="00802CA3">
        <w:t xml:space="preserve">kangaroo </w:t>
      </w:r>
      <w:r w:rsidR="005219E8">
        <w:t xml:space="preserve">survey </w:t>
      </w:r>
      <w:r w:rsidR="00C42B54">
        <w:t>data</w:t>
      </w:r>
      <w:r w:rsidR="001D5FF3">
        <w:t xml:space="preserve"> </w:t>
      </w:r>
      <w:r w:rsidR="00922FF2">
        <w:t xml:space="preserve">using </w:t>
      </w:r>
      <w:r w:rsidR="00AE3616">
        <w:t xml:space="preserve">an </w:t>
      </w:r>
      <w:r w:rsidR="00144933">
        <w:t>updat</w:t>
      </w:r>
      <w:r w:rsidR="00AE3616">
        <w:t>e of the effective survey</w:t>
      </w:r>
      <w:r w:rsidR="00595292">
        <w:t xml:space="preserve"> area</w:t>
      </w:r>
      <w:r w:rsidR="002D0A2E">
        <w:t xml:space="preserve"> which exclude</w:t>
      </w:r>
      <w:r w:rsidR="00595292">
        <w:t>d</w:t>
      </w:r>
      <w:r w:rsidR="002D0A2E">
        <w:t xml:space="preserve"> small areas of </w:t>
      </w:r>
      <w:r w:rsidR="002A2D8E">
        <w:t>un</w:t>
      </w:r>
      <w:r w:rsidR="002D0A2E">
        <w:t>suitable habitat such as waterbodies and regional town centres. Th</w:t>
      </w:r>
      <w:r w:rsidR="007B1BC7">
        <w:t>is</w:t>
      </w:r>
      <w:r w:rsidR="00B31291">
        <w:t xml:space="preserve"> resulted in a</w:t>
      </w:r>
      <w:r>
        <w:t xml:space="preserve"> </w:t>
      </w:r>
      <w:r w:rsidR="0057426E">
        <w:t>revis</w:t>
      </w:r>
      <w:r w:rsidR="00733308">
        <w:t>ion of</w:t>
      </w:r>
      <w:r w:rsidR="0057426E">
        <w:t xml:space="preserve"> </w:t>
      </w:r>
      <w:r w:rsidR="005219E8" w:rsidRPr="46AE0DA5">
        <w:rPr>
          <w:rFonts w:ascii="Arial" w:eastAsia="Arial" w:hAnsi="Arial" w:cs="Arial"/>
          <w:color w:val="000000"/>
        </w:rPr>
        <w:t xml:space="preserve">the </w:t>
      </w:r>
      <w:r w:rsidR="007E093B" w:rsidRPr="46AE0DA5">
        <w:rPr>
          <w:rFonts w:ascii="Arial" w:eastAsia="Arial" w:hAnsi="Arial" w:cs="Arial"/>
          <w:color w:val="000000"/>
        </w:rPr>
        <w:t xml:space="preserve">estimated </w:t>
      </w:r>
      <w:r w:rsidR="005219E8" w:rsidRPr="46AE0DA5">
        <w:rPr>
          <w:rFonts w:ascii="Arial" w:eastAsia="Arial" w:hAnsi="Arial" w:cs="Arial"/>
          <w:color w:val="000000"/>
        </w:rPr>
        <w:t xml:space="preserve">statewide </w:t>
      </w:r>
      <w:r w:rsidR="007E093B" w:rsidRPr="46AE0DA5">
        <w:rPr>
          <w:rFonts w:ascii="Arial" w:eastAsia="Arial" w:hAnsi="Arial" w:cs="Arial"/>
          <w:color w:val="000000"/>
        </w:rPr>
        <w:t>population</w:t>
      </w:r>
      <w:r w:rsidR="005219E8" w:rsidRPr="46AE0DA5">
        <w:rPr>
          <w:rFonts w:ascii="Arial" w:eastAsia="Arial" w:hAnsi="Arial" w:cs="Arial"/>
          <w:color w:val="000000"/>
        </w:rPr>
        <w:t xml:space="preserve"> of </w:t>
      </w:r>
      <w:r w:rsidR="14902F8D" w:rsidRPr="3A4C4B41">
        <w:rPr>
          <w:rFonts w:ascii="Arial" w:eastAsia="Arial" w:hAnsi="Arial" w:cs="Arial"/>
          <w:color w:val="000000"/>
        </w:rPr>
        <w:t>G</w:t>
      </w:r>
      <w:r w:rsidR="005219E8" w:rsidRPr="3A4C4B41">
        <w:rPr>
          <w:rFonts w:ascii="Arial" w:eastAsia="Arial" w:hAnsi="Arial" w:cs="Arial"/>
          <w:color w:val="000000"/>
        </w:rPr>
        <w:t xml:space="preserve">rey </w:t>
      </w:r>
      <w:r w:rsidR="7B259F9F" w:rsidRPr="3A4C4B41">
        <w:rPr>
          <w:rFonts w:ascii="Arial" w:eastAsia="Arial" w:hAnsi="Arial" w:cs="Arial"/>
          <w:color w:val="000000"/>
        </w:rPr>
        <w:t>K</w:t>
      </w:r>
      <w:r w:rsidR="005219E8" w:rsidRPr="3A4C4B41">
        <w:rPr>
          <w:rFonts w:ascii="Arial" w:eastAsia="Arial" w:hAnsi="Arial" w:cs="Arial"/>
          <w:color w:val="000000"/>
        </w:rPr>
        <w:t>angaroos</w:t>
      </w:r>
      <w:r w:rsidR="00630B82" w:rsidRPr="46AE0DA5">
        <w:rPr>
          <w:rFonts w:ascii="Arial" w:eastAsia="Arial" w:hAnsi="Arial" w:cs="Arial"/>
          <w:color w:val="000000"/>
        </w:rPr>
        <w:t>,</w:t>
      </w:r>
      <w:r w:rsidR="005219E8" w:rsidRPr="46AE0DA5">
        <w:rPr>
          <w:rFonts w:ascii="Arial" w:eastAsia="Arial" w:hAnsi="Arial" w:cs="Arial"/>
          <w:color w:val="000000"/>
        </w:rPr>
        <w:t xml:space="preserve"> from 2,363,850 to 2,230,500</w:t>
      </w:r>
      <w:r w:rsidR="00630B82" w:rsidRPr="46AE0DA5">
        <w:rPr>
          <w:rFonts w:ascii="Arial" w:eastAsia="Arial" w:hAnsi="Arial" w:cs="Arial"/>
          <w:color w:val="000000"/>
        </w:rPr>
        <w:t xml:space="preserve">. </w:t>
      </w:r>
      <w:r w:rsidR="00CE67AC" w:rsidRPr="46AE0DA5">
        <w:rPr>
          <w:rFonts w:ascii="Arial" w:eastAsia="Arial" w:hAnsi="Arial" w:cs="Arial"/>
          <w:color w:val="000000"/>
        </w:rPr>
        <w:t xml:space="preserve">Subsequently, </w:t>
      </w:r>
      <w:r w:rsidR="007E3A59" w:rsidRPr="46AE0DA5">
        <w:rPr>
          <w:rFonts w:ascii="Arial" w:eastAsia="Arial" w:hAnsi="Arial" w:cs="Arial"/>
          <w:color w:val="000000"/>
        </w:rPr>
        <w:t xml:space="preserve">the </w:t>
      </w:r>
      <w:r w:rsidR="00385CEC" w:rsidRPr="46AE0DA5">
        <w:rPr>
          <w:rFonts w:ascii="Arial" w:eastAsia="Arial" w:hAnsi="Arial" w:cs="Arial"/>
          <w:color w:val="000000"/>
        </w:rPr>
        <w:t xml:space="preserve">annual </w:t>
      </w:r>
      <w:r w:rsidR="007E3A59" w:rsidRPr="46AE0DA5">
        <w:rPr>
          <w:rFonts w:ascii="Arial" w:eastAsia="Arial" w:hAnsi="Arial" w:cs="Arial"/>
          <w:color w:val="000000"/>
        </w:rPr>
        <w:t>commercial quota</w:t>
      </w:r>
      <w:r w:rsidR="00650DDE" w:rsidRPr="46AE0DA5">
        <w:rPr>
          <w:rFonts w:ascii="Arial" w:eastAsia="Arial" w:hAnsi="Arial" w:cs="Arial"/>
          <w:color w:val="000000"/>
        </w:rPr>
        <w:t xml:space="preserve"> </w:t>
      </w:r>
      <w:r w:rsidR="085EBADD" w:rsidRPr="46AE0DA5">
        <w:rPr>
          <w:rFonts w:ascii="Arial" w:eastAsia="Arial" w:hAnsi="Arial" w:cs="Arial"/>
          <w:color w:val="000000"/>
        </w:rPr>
        <w:t xml:space="preserve">was reduced </w:t>
      </w:r>
      <w:r w:rsidR="007E3A59" w:rsidRPr="46AE0DA5">
        <w:rPr>
          <w:rFonts w:ascii="Arial" w:eastAsia="Arial" w:hAnsi="Arial" w:cs="Arial"/>
          <w:color w:val="000000"/>
        </w:rPr>
        <w:t>from 155,650 to 142,350</w:t>
      </w:r>
      <w:r w:rsidR="00650DDE" w:rsidRPr="46AE0DA5">
        <w:rPr>
          <w:rFonts w:ascii="Arial" w:eastAsia="Arial" w:hAnsi="Arial" w:cs="Arial"/>
          <w:color w:val="000000"/>
        </w:rPr>
        <w:t xml:space="preserve"> kangaroos</w:t>
      </w:r>
      <w:r w:rsidR="0049047B" w:rsidRPr="46AE0DA5">
        <w:rPr>
          <w:rFonts w:ascii="Arial" w:eastAsia="Arial" w:hAnsi="Arial" w:cs="Arial"/>
          <w:color w:val="000000"/>
        </w:rPr>
        <w:t>.</w:t>
      </w:r>
    </w:p>
    <w:p w14:paraId="284469ED" w14:textId="76BF4AC8" w:rsidR="00931EC1" w:rsidRPr="005A3020" w:rsidRDefault="6B82E20C" w:rsidP="00931EC1">
      <w:pPr>
        <w:pStyle w:val="BodyText"/>
        <w:rPr>
          <w:i/>
          <w:iCs/>
        </w:rPr>
      </w:pPr>
      <w:r w:rsidRPr="2C71B242">
        <w:rPr>
          <w:rFonts w:ascii="Arial" w:eastAsia="Arial" w:hAnsi="Arial" w:cs="Arial"/>
          <w:b/>
          <w:bCs/>
          <w:i/>
          <w:iCs/>
          <w:color w:val="000000"/>
        </w:rPr>
        <w:t>All</w:t>
      </w:r>
      <w:r w:rsidR="004201FB" w:rsidDel="006201AC">
        <w:rPr>
          <w:rFonts w:ascii="Arial" w:eastAsia="Arial" w:hAnsi="Arial" w:cs="Arial"/>
          <w:b/>
          <w:bCs/>
          <w:i/>
          <w:iCs/>
          <w:color w:val="000000"/>
        </w:rPr>
        <w:t xml:space="preserve"> </w:t>
      </w:r>
      <w:r w:rsidR="00D411BC">
        <w:rPr>
          <w:rFonts w:ascii="Arial" w:eastAsia="Arial" w:hAnsi="Arial" w:cs="Arial"/>
          <w:b/>
          <w:bCs/>
          <w:i/>
          <w:iCs/>
          <w:color w:val="000000"/>
        </w:rPr>
        <w:t>reference</w:t>
      </w:r>
      <w:r w:rsidR="007F1B99">
        <w:rPr>
          <w:rFonts w:ascii="Arial" w:eastAsia="Arial" w:hAnsi="Arial" w:cs="Arial"/>
          <w:b/>
          <w:bCs/>
          <w:i/>
          <w:iCs/>
          <w:color w:val="000000"/>
        </w:rPr>
        <w:t xml:space="preserve">s to estimated kangaroo </w:t>
      </w:r>
      <w:r w:rsidR="4C66EE6E" w:rsidRPr="240BE7A4">
        <w:rPr>
          <w:rFonts w:ascii="Arial" w:eastAsia="Arial" w:hAnsi="Arial" w:cs="Arial"/>
          <w:b/>
          <w:bCs/>
          <w:i/>
          <w:iCs/>
          <w:color w:val="000000"/>
        </w:rPr>
        <w:t>population</w:t>
      </w:r>
      <w:r w:rsidR="257B05B2" w:rsidRPr="240BE7A4">
        <w:rPr>
          <w:rFonts w:ascii="Arial" w:eastAsia="Arial" w:hAnsi="Arial" w:cs="Arial"/>
          <w:b/>
          <w:bCs/>
          <w:i/>
          <w:iCs/>
          <w:color w:val="000000"/>
        </w:rPr>
        <w:t>s</w:t>
      </w:r>
      <w:r w:rsidR="00931EC1" w:rsidRPr="005A3020">
        <w:rPr>
          <w:rFonts w:ascii="Arial" w:eastAsia="Arial" w:hAnsi="Arial" w:cs="Arial"/>
          <w:b/>
          <w:bCs/>
          <w:i/>
          <w:iCs/>
          <w:color w:val="000000"/>
        </w:rPr>
        <w:t xml:space="preserve"> and total </w:t>
      </w:r>
      <w:r w:rsidR="007F1B99">
        <w:rPr>
          <w:rFonts w:ascii="Arial" w:eastAsia="Arial" w:hAnsi="Arial" w:cs="Arial"/>
          <w:b/>
          <w:bCs/>
          <w:i/>
          <w:iCs/>
          <w:color w:val="000000"/>
        </w:rPr>
        <w:t>quota</w:t>
      </w:r>
      <w:r w:rsidR="00931EC1" w:rsidRPr="005A3020">
        <w:rPr>
          <w:rFonts w:ascii="Arial" w:eastAsia="Arial" w:hAnsi="Arial" w:cs="Arial"/>
          <w:b/>
          <w:bCs/>
          <w:i/>
          <w:iCs/>
          <w:color w:val="000000"/>
        </w:rPr>
        <w:t xml:space="preserve"> in this report are based on revisions made in </w:t>
      </w:r>
      <w:r w:rsidR="00931EC1" w:rsidRPr="007F1B99">
        <w:rPr>
          <w:rFonts w:ascii="Arial" w:eastAsia="Arial" w:hAnsi="Arial" w:cs="Arial"/>
          <w:b/>
          <w:bCs/>
          <w:i/>
          <w:iCs/>
          <w:color w:val="000000"/>
        </w:rPr>
        <w:t>July 2024</w:t>
      </w:r>
      <w:r w:rsidR="00931EC1" w:rsidRPr="00821259">
        <w:rPr>
          <w:rFonts w:ascii="Arial" w:eastAsia="Arial" w:hAnsi="Arial" w:cs="Arial"/>
          <w:b/>
          <w:bCs/>
          <w:i/>
          <w:iCs/>
          <w:color w:val="000000"/>
        </w:rPr>
        <w:t xml:space="preserve">. </w:t>
      </w:r>
    </w:p>
    <w:p w14:paraId="5E78C596" w14:textId="77777777" w:rsidR="00D1694A" w:rsidRPr="00821259" w:rsidRDefault="00D1694A" w:rsidP="7F8F70D9">
      <w:pPr>
        <w:pStyle w:val="Heading3"/>
        <w:rPr>
          <w:b/>
          <w:bCs w:val="0"/>
        </w:rPr>
      </w:pPr>
      <w:r w:rsidRPr="00821259">
        <w:t>September 2024</w:t>
      </w:r>
    </w:p>
    <w:p w14:paraId="51EBC4FE" w14:textId="7DAF7E9E" w:rsidR="007E3A59" w:rsidRDefault="004803DC" w:rsidP="007E3A59">
      <w:pPr>
        <w:pStyle w:val="BodyText"/>
      </w:pPr>
      <w:r>
        <w:t>DEECA reduced the</w:t>
      </w:r>
      <w:r w:rsidR="004E0F76">
        <w:t xml:space="preserve"> commercial quota </w:t>
      </w:r>
      <w:r>
        <w:t>again in</w:t>
      </w:r>
      <w:r w:rsidR="007E3A59">
        <w:t xml:space="preserve"> September 2024, by with</w:t>
      </w:r>
      <w:r w:rsidR="006E29E0">
        <w:t>drawing</w:t>
      </w:r>
      <w:r w:rsidR="007E3A59">
        <w:t xml:space="preserve"> the final quota release for 2024</w:t>
      </w:r>
      <w:r>
        <w:t xml:space="preserve">. </w:t>
      </w:r>
      <w:r w:rsidR="002F5A2B">
        <w:t>The change was made due to higher than predicted levels of ATCW permits being issued</w:t>
      </w:r>
      <w:r w:rsidR="002A0897">
        <w:t>.</w:t>
      </w:r>
      <w:r w:rsidR="002F5A2B">
        <w:t xml:space="preserve"> </w:t>
      </w:r>
      <w:r>
        <w:t>This</w:t>
      </w:r>
      <w:r w:rsidR="007E3A59">
        <w:t xml:space="preserve"> reduced the </w:t>
      </w:r>
      <w:r>
        <w:t xml:space="preserve">annual </w:t>
      </w:r>
      <w:r w:rsidR="007E3A59">
        <w:t>commercial quota from 142,350 to 111,575</w:t>
      </w:r>
      <w:r>
        <w:t xml:space="preserve"> kangaroos</w:t>
      </w:r>
      <w:r w:rsidR="007E3A59">
        <w:t xml:space="preserve">. </w:t>
      </w:r>
    </w:p>
    <w:p w14:paraId="38E3B077" w14:textId="75F53CE6" w:rsidR="00F84398" w:rsidRDefault="00FA7D4B" w:rsidP="007E3A59">
      <w:pPr>
        <w:pStyle w:val="BodyText"/>
        <w:rPr>
          <w:rFonts w:ascii="Arial" w:eastAsia="Arial" w:hAnsi="Arial" w:cs="Arial"/>
          <w:b/>
          <w:bCs/>
          <w:i/>
          <w:iCs/>
          <w:color w:val="000000"/>
        </w:rPr>
      </w:pPr>
      <w:r w:rsidRPr="005A3020">
        <w:rPr>
          <w:rFonts w:ascii="Arial" w:eastAsia="Arial" w:hAnsi="Arial" w:cs="Arial"/>
          <w:b/>
          <w:bCs/>
          <w:i/>
          <w:iCs/>
          <w:color w:val="000000"/>
        </w:rPr>
        <w:t xml:space="preserve">Unless specified otherwise, </w:t>
      </w:r>
      <w:r>
        <w:rPr>
          <w:rFonts w:ascii="Arial" w:eastAsia="Arial" w:hAnsi="Arial" w:cs="Arial"/>
          <w:b/>
          <w:bCs/>
          <w:i/>
          <w:iCs/>
          <w:color w:val="000000"/>
        </w:rPr>
        <w:t>a</w:t>
      </w:r>
      <w:r w:rsidRPr="00821259">
        <w:rPr>
          <w:rFonts w:ascii="Arial" w:eastAsia="Arial" w:hAnsi="Arial" w:cs="Arial"/>
          <w:b/>
          <w:bCs/>
          <w:i/>
          <w:iCs/>
          <w:color w:val="000000"/>
        </w:rPr>
        <w:t>ll</w:t>
      </w:r>
      <w:r w:rsidRPr="00821259" w:rsidDel="00755A9B">
        <w:rPr>
          <w:rFonts w:ascii="Arial" w:eastAsia="Arial" w:hAnsi="Arial" w:cs="Arial"/>
          <w:b/>
          <w:bCs/>
          <w:i/>
          <w:iCs/>
          <w:color w:val="000000"/>
        </w:rPr>
        <w:t xml:space="preserve"> </w:t>
      </w:r>
      <w:r w:rsidRPr="00821259">
        <w:rPr>
          <w:rFonts w:ascii="Arial" w:eastAsia="Arial" w:hAnsi="Arial" w:cs="Arial"/>
          <w:b/>
          <w:bCs/>
          <w:i/>
          <w:iCs/>
          <w:color w:val="000000"/>
        </w:rPr>
        <w:t>references to available commercial quota</w:t>
      </w:r>
      <w:r>
        <w:rPr>
          <w:rFonts w:ascii="Arial" w:eastAsia="Arial" w:hAnsi="Arial" w:cs="Arial"/>
          <w:b/>
          <w:bCs/>
          <w:i/>
          <w:iCs/>
          <w:color w:val="000000"/>
        </w:rPr>
        <w:t xml:space="preserve"> in this report</w:t>
      </w:r>
      <w:r w:rsidRPr="00821259">
        <w:rPr>
          <w:rFonts w:ascii="Arial" w:eastAsia="Arial" w:hAnsi="Arial" w:cs="Arial"/>
          <w:b/>
          <w:bCs/>
          <w:i/>
          <w:iCs/>
          <w:color w:val="000000"/>
        </w:rPr>
        <w:t xml:space="preserve"> are based on revisions made in September 2024.</w:t>
      </w:r>
    </w:p>
    <w:p w14:paraId="690BA052" w14:textId="77777777" w:rsidR="00F84398" w:rsidRDefault="00F84398">
      <w:pPr>
        <w:rPr>
          <w:rFonts w:ascii="Arial" w:eastAsia="Arial" w:hAnsi="Arial" w:cs="Arial"/>
          <w:b/>
          <w:bCs/>
          <w:i/>
          <w:iCs/>
          <w:color w:val="000000"/>
        </w:rPr>
      </w:pPr>
      <w:r>
        <w:rPr>
          <w:rFonts w:ascii="Arial" w:eastAsia="Arial" w:hAnsi="Arial" w:cs="Arial"/>
          <w:b/>
          <w:bCs/>
          <w:i/>
          <w:iCs/>
          <w:color w:val="000000"/>
        </w:rPr>
        <w:br w:type="page"/>
      </w:r>
    </w:p>
    <w:p w14:paraId="387F6CFD" w14:textId="5A1A1162" w:rsidR="00A974EC" w:rsidRPr="00856F96" w:rsidRDefault="00096F1A" w:rsidP="00856F96">
      <w:pPr>
        <w:pStyle w:val="Heading4"/>
        <w:rPr>
          <w:rFonts w:eastAsia="Arial"/>
        </w:rPr>
      </w:pPr>
      <w:r>
        <w:lastRenderedPageBreak/>
        <w:t>S</w:t>
      </w:r>
      <w:r w:rsidR="001F74AA">
        <w:t>ummary of 2024 quota adjustments</w:t>
      </w:r>
    </w:p>
    <w:p w14:paraId="775172BD" w14:textId="22BB8A04" w:rsidR="000C43DF" w:rsidRDefault="000C43DF" w:rsidP="00047B9F">
      <w:pPr>
        <w:pStyle w:val="Caption"/>
        <w:spacing w:before="240"/>
      </w:pPr>
      <w:r>
        <w:t xml:space="preserve">Table </w:t>
      </w:r>
      <w:r>
        <w:fldChar w:fldCharType="begin"/>
      </w:r>
      <w:r>
        <w:instrText>SEQ Table \* ARABIC</w:instrText>
      </w:r>
      <w:r>
        <w:fldChar w:fldCharType="separate"/>
      </w:r>
      <w:r w:rsidR="001746F9">
        <w:rPr>
          <w:noProof/>
        </w:rPr>
        <w:t>1</w:t>
      </w:r>
      <w:r>
        <w:fldChar w:fldCharType="end"/>
      </w:r>
      <w:r>
        <w:t xml:space="preserve">: </w:t>
      </w:r>
      <w:r w:rsidR="0033527D">
        <w:t>Commercial k</w:t>
      </w:r>
      <w:r w:rsidRPr="000C43DF">
        <w:t>angaroo quotas for Victoria (1 January – 31 December 202</w:t>
      </w:r>
      <w:r w:rsidR="002240AE">
        <w:t>4</w:t>
      </w:r>
      <w:r w:rsidR="008D5D00">
        <w:t>)</w:t>
      </w:r>
    </w:p>
    <w:tbl>
      <w:tblPr>
        <w:tblStyle w:val="TableGrid"/>
        <w:tblW w:w="9356" w:type="dxa"/>
        <w:tblLayout w:type="fixed"/>
        <w:tblLook w:val="02A0" w:firstRow="1" w:lastRow="0" w:firstColumn="1" w:lastColumn="0" w:noHBand="1" w:noVBand="0"/>
      </w:tblPr>
      <w:tblGrid>
        <w:gridCol w:w="1871"/>
        <w:gridCol w:w="1871"/>
        <w:gridCol w:w="1871"/>
        <w:gridCol w:w="1871"/>
        <w:gridCol w:w="1872"/>
      </w:tblGrid>
      <w:tr w:rsidR="00096F1A" w:rsidRPr="00237DDF" w14:paraId="0F3592D1" w14:textId="77777777" w:rsidTr="25E2F3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Pr>
          <w:p w14:paraId="0AABAF74" w14:textId="0BD6E358" w:rsidR="000C43DF" w:rsidRPr="00237DDF" w:rsidRDefault="000C43DF"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1871" w:type="dxa"/>
          </w:tcPr>
          <w:p w14:paraId="7776B31A" w14:textId="69429B5F" w:rsidR="000C43DF" w:rsidRPr="00237DDF" w:rsidRDefault="00273AC9" w:rsidP="009B0B98">
            <w:pPr>
              <w:pStyle w:val="TableHeadingLeft"/>
              <w:jc w:val="right"/>
            </w:pPr>
            <w:r>
              <w:t>Estimated kangaroo p</w:t>
            </w:r>
            <w:r w:rsidR="000C43DF">
              <w:t>opulation</w:t>
            </w:r>
            <w:r w:rsidR="009B0B98">
              <w:t>*</w:t>
            </w:r>
          </w:p>
        </w:tc>
        <w:tc>
          <w:tcPr>
            <w:tcW w:w="1871" w:type="dxa"/>
          </w:tcPr>
          <w:p w14:paraId="7A1E3DB4" w14:textId="6ECAA9EB" w:rsidR="003F3397" w:rsidRDefault="7D817951" w:rsidP="07D11D3B">
            <w:pPr>
              <w:pStyle w:val="TableHeadingLeft"/>
              <w:jc w:val="right"/>
              <w:cnfStyle w:val="100000000000" w:firstRow="1" w:lastRow="0" w:firstColumn="0" w:lastColumn="0" w:oddVBand="0" w:evenVBand="0" w:oddHBand="0" w:evenHBand="0" w:firstRowFirstColumn="0" w:firstRowLastColumn="0" w:lastRowFirstColumn="0" w:lastRowLastColumn="0"/>
            </w:pPr>
            <w:r>
              <w:t>Original</w:t>
            </w:r>
            <w:r w:rsidR="73FDBA84">
              <w:t xml:space="preserve"> </w:t>
            </w:r>
            <w:r w:rsidR="00D33B19">
              <w:t>c</w:t>
            </w:r>
            <w:r w:rsidR="008973B8">
              <w:t>ommercial</w:t>
            </w:r>
            <w:r w:rsidR="001737FA">
              <w:t xml:space="preserve"> </w:t>
            </w:r>
            <w:r w:rsidR="73FDBA84">
              <w:t>quota</w:t>
            </w:r>
          </w:p>
          <w:p w14:paraId="7557C259" w14:textId="4E4367D5" w:rsidR="73FDBA84" w:rsidRDefault="00724927" w:rsidP="07D11D3B">
            <w:pPr>
              <w:pStyle w:val="TableHeadingLeft"/>
              <w:jc w:val="right"/>
              <w:cnfStyle w:val="100000000000" w:firstRow="1" w:lastRow="0" w:firstColumn="0" w:lastColumn="0" w:oddVBand="0" w:evenVBand="0" w:oddHBand="0" w:evenHBand="0" w:firstRowFirstColumn="0" w:firstRowLastColumn="0" w:lastRowFirstColumn="0" w:lastRowLastColumn="0"/>
            </w:pPr>
            <w:r>
              <w:t>(Jan 2024)</w:t>
            </w:r>
          </w:p>
        </w:tc>
        <w:tc>
          <w:tcPr>
            <w:cnfStyle w:val="000010000000" w:firstRow="0" w:lastRow="0" w:firstColumn="0" w:lastColumn="0" w:oddVBand="1" w:evenVBand="0" w:oddHBand="0" w:evenHBand="0" w:firstRowFirstColumn="0" w:firstRowLastColumn="0" w:lastRowFirstColumn="0" w:lastRowLastColumn="0"/>
            <w:tcW w:w="1871" w:type="dxa"/>
          </w:tcPr>
          <w:p w14:paraId="04B22B60" w14:textId="319FAFBB" w:rsidR="003F3397" w:rsidRDefault="3A8999ED" w:rsidP="00E508E4">
            <w:pPr>
              <w:pStyle w:val="TableHeadingLeft"/>
              <w:jc w:val="right"/>
            </w:pPr>
            <w:r>
              <w:t xml:space="preserve">Revised </w:t>
            </w:r>
            <w:r w:rsidR="008973B8">
              <w:t xml:space="preserve">commercial </w:t>
            </w:r>
            <w:r w:rsidR="000C43DF">
              <w:t>quota</w:t>
            </w:r>
          </w:p>
          <w:p w14:paraId="1FC1F4F8" w14:textId="78FA5494" w:rsidR="008C2819" w:rsidRPr="00237DDF" w:rsidRDefault="16D052D9" w:rsidP="00E508E4">
            <w:pPr>
              <w:pStyle w:val="TableHeadingLeft"/>
              <w:jc w:val="right"/>
            </w:pPr>
            <w:r>
              <w:t>(Jul</w:t>
            </w:r>
            <w:r w:rsidR="00724927">
              <w:t xml:space="preserve"> 2024</w:t>
            </w:r>
            <w:r>
              <w:t>)</w:t>
            </w:r>
            <w:r w:rsidR="008C2819">
              <w:t xml:space="preserve"> </w:t>
            </w:r>
          </w:p>
        </w:tc>
        <w:tc>
          <w:tcPr>
            <w:tcW w:w="1872" w:type="dxa"/>
          </w:tcPr>
          <w:p w14:paraId="274410B8" w14:textId="3D2DDCBE" w:rsidR="003F3397" w:rsidRDefault="1CF9E0C6" w:rsidP="245D9860">
            <w:pPr>
              <w:pStyle w:val="TableHeadingLeft"/>
              <w:jc w:val="right"/>
              <w:cnfStyle w:val="100000000000" w:firstRow="1" w:lastRow="0" w:firstColumn="0" w:lastColumn="0" w:oddVBand="0" w:evenVBand="0" w:oddHBand="0" w:evenHBand="0" w:firstRowFirstColumn="0" w:firstRowLastColumn="0" w:lastRowFirstColumn="0" w:lastRowLastColumn="0"/>
            </w:pPr>
            <w:r>
              <w:t>Revised</w:t>
            </w:r>
            <w:r w:rsidR="00D33B19">
              <w:t xml:space="preserve"> </w:t>
            </w:r>
            <w:r w:rsidR="008973B8">
              <w:t xml:space="preserve">commercial </w:t>
            </w:r>
            <w:r w:rsidR="00D33B19">
              <w:t>q</w:t>
            </w:r>
            <w:r>
              <w:t>uota</w:t>
            </w:r>
          </w:p>
          <w:p w14:paraId="2CACF638" w14:textId="237A2CBB" w:rsidR="1CF9E0C6" w:rsidRDefault="1CF9E0C6" w:rsidP="245D9860">
            <w:pPr>
              <w:pStyle w:val="TableHeadingLeft"/>
              <w:jc w:val="right"/>
              <w:cnfStyle w:val="100000000000" w:firstRow="1" w:lastRow="0" w:firstColumn="0" w:lastColumn="0" w:oddVBand="0" w:evenVBand="0" w:oddHBand="0" w:evenHBand="0" w:firstRowFirstColumn="0" w:firstRowLastColumn="0" w:lastRowFirstColumn="0" w:lastRowLastColumn="0"/>
            </w:pPr>
            <w:r>
              <w:t>(Sep</w:t>
            </w:r>
            <w:r w:rsidR="001849A7">
              <w:t xml:space="preserve"> 2024</w:t>
            </w:r>
            <w:r>
              <w:t>)</w:t>
            </w:r>
          </w:p>
        </w:tc>
      </w:tr>
      <w:tr w:rsidR="003F3721" w:rsidRPr="00237DDF" w14:paraId="4519DA7B"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154E2549" w14:textId="691A59B5" w:rsidR="000C43DF" w:rsidRPr="00237DDF" w:rsidRDefault="000C43DF"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1871" w:type="dxa"/>
          </w:tcPr>
          <w:p w14:paraId="71F90E53" w14:textId="7984FC84" w:rsidR="000C43DF" w:rsidRPr="00237DDF" w:rsidRDefault="48ED4953" w:rsidP="0063505E">
            <w:pPr>
              <w:pStyle w:val="TableTextBullet"/>
              <w:numPr>
                <w:ilvl w:val="0"/>
                <w:numId w:val="0"/>
              </w:numPr>
              <w:jc w:val="right"/>
            </w:pPr>
            <w:r>
              <w:t>761,500</w:t>
            </w:r>
          </w:p>
        </w:tc>
        <w:tc>
          <w:tcPr>
            <w:tcW w:w="1871" w:type="dxa"/>
          </w:tcPr>
          <w:p w14:paraId="487D8412" w14:textId="162A25FC" w:rsidR="07D11D3B" w:rsidRDefault="57F41690" w:rsidP="15CED383">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61,700</w:t>
            </w:r>
          </w:p>
        </w:tc>
        <w:tc>
          <w:tcPr>
            <w:cnfStyle w:val="000010000000" w:firstRow="0" w:lastRow="0" w:firstColumn="0" w:lastColumn="0" w:oddVBand="1" w:evenVBand="0" w:oddHBand="0" w:evenHBand="0" w:firstRowFirstColumn="0" w:firstRowLastColumn="0" w:lastRowFirstColumn="0" w:lastRowLastColumn="0"/>
            <w:tcW w:w="1871" w:type="dxa"/>
          </w:tcPr>
          <w:p w14:paraId="7AA777D1" w14:textId="184D6DDB" w:rsidR="000C43DF" w:rsidRPr="00237DDF" w:rsidRDefault="681166F0" w:rsidP="0063505E">
            <w:pPr>
              <w:pStyle w:val="TableTextBullet"/>
              <w:numPr>
                <w:ilvl w:val="0"/>
                <w:numId w:val="0"/>
              </w:numPr>
              <w:jc w:val="right"/>
            </w:pPr>
            <w:r>
              <w:t>55,800</w:t>
            </w:r>
          </w:p>
        </w:tc>
        <w:tc>
          <w:tcPr>
            <w:tcW w:w="1872" w:type="dxa"/>
          </w:tcPr>
          <w:p w14:paraId="20668E0A" w14:textId="65839FD0" w:rsidR="245D9860" w:rsidRDefault="108BF9E9"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43,900</w:t>
            </w:r>
          </w:p>
        </w:tc>
      </w:tr>
      <w:tr w:rsidR="003F3721" w:rsidRPr="00237DDF" w14:paraId="3E3E3FDA"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0BDF75CE" w14:textId="3E234DE4" w:rsidR="000C43DF" w:rsidRPr="00237DDF" w:rsidRDefault="000C43DF"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1871" w:type="dxa"/>
          </w:tcPr>
          <w:p w14:paraId="16B72080" w14:textId="42CE7D58" w:rsidR="000C43DF" w:rsidRPr="00237DDF" w:rsidRDefault="50CBD689" w:rsidP="0063505E">
            <w:pPr>
              <w:pStyle w:val="TableTextBullet"/>
              <w:numPr>
                <w:ilvl w:val="0"/>
                <w:numId w:val="0"/>
              </w:numPr>
              <w:jc w:val="right"/>
            </w:pPr>
            <w:r>
              <w:t>158,000</w:t>
            </w:r>
          </w:p>
        </w:tc>
        <w:tc>
          <w:tcPr>
            <w:tcW w:w="1871" w:type="dxa"/>
          </w:tcPr>
          <w:p w14:paraId="351D3A57" w14:textId="51EA2B96" w:rsidR="07D11D3B" w:rsidRDefault="5117B46A" w:rsidP="15CED383">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13,700</w:t>
            </w:r>
          </w:p>
        </w:tc>
        <w:tc>
          <w:tcPr>
            <w:cnfStyle w:val="000010000000" w:firstRow="0" w:lastRow="0" w:firstColumn="0" w:lastColumn="0" w:oddVBand="1" w:evenVBand="0" w:oddHBand="0" w:evenHBand="0" w:firstRowFirstColumn="0" w:firstRowLastColumn="0" w:lastRowFirstColumn="0" w:lastRowLastColumn="0"/>
            <w:tcW w:w="1871" w:type="dxa"/>
          </w:tcPr>
          <w:p w14:paraId="0A669EFA" w14:textId="1DD70CFB" w:rsidR="000C43DF" w:rsidRPr="00237DDF" w:rsidRDefault="640571FE" w:rsidP="0063505E">
            <w:pPr>
              <w:pStyle w:val="TableTextBullet"/>
              <w:numPr>
                <w:ilvl w:val="0"/>
                <w:numId w:val="0"/>
              </w:numPr>
              <w:jc w:val="right"/>
            </w:pPr>
            <w:r>
              <w:t>11,850</w:t>
            </w:r>
          </w:p>
        </w:tc>
        <w:tc>
          <w:tcPr>
            <w:tcW w:w="1872" w:type="dxa"/>
          </w:tcPr>
          <w:p w14:paraId="0DAA6EEB" w14:textId="46F9B92C" w:rsidR="245D9860" w:rsidRDefault="0F658B67"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9,375</w:t>
            </w:r>
          </w:p>
        </w:tc>
      </w:tr>
      <w:tr w:rsidR="003F3721" w:rsidRPr="00237DDF" w14:paraId="52A31F7A"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752453F3" w14:textId="5321110F" w:rsidR="000C43DF" w:rsidRPr="00237DDF" w:rsidRDefault="000C43DF"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1871" w:type="dxa"/>
          </w:tcPr>
          <w:p w14:paraId="32B439F0" w14:textId="13D6E044" w:rsidR="000C43DF" w:rsidRPr="00237DDF" w:rsidRDefault="4CF7C507" w:rsidP="0063505E">
            <w:pPr>
              <w:pStyle w:val="TableTextBullet"/>
              <w:numPr>
                <w:ilvl w:val="0"/>
                <w:numId w:val="0"/>
              </w:numPr>
              <w:jc w:val="right"/>
            </w:pPr>
            <w:r>
              <w:t>538,000</w:t>
            </w:r>
          </w:p>
        </w:tc>
        <w:tc>
          <w:tcPr>
            <w:tcW w:w="1871" w:type="dxa"/>
          </w:tcPr>
          <w:p w14:paraId="5DED2B37" w14:textId="1C8AFE41" w:rsidR="07D11D3B" w:rsidRDefault="7B771486" w:rsidP="41C8D17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39,000</w:t>
            </w:r>
          </w:p>
        </w:tc>
        <w:tc>
          <w:tcPr>
            <w:cnfStyle w:val="000010000000" w:firstRow="0" w:lastRow="0" w:firstColumn="0" w:lastColumn="0" w:oddVBand="1" w:evenVBand="0" w:oddHBand="0" w:evenHBand="0" w:firstRowFirstColumn="0" w:firstRowLastColumn="0" w:lastRowFirstColumn="0" w:lastRowLastColumn="0"/>
            <w:tcW w:w="1871" w:type="dxa"/>
          </w:tcPr>
          <w:p w14:paraId="08C1B894" w14:textId="403DE371" w:rsidR="000C43DF" w:rsidRPr="00237DDF" w:rsidRDefault="7B771486" w:rsidP="0063505E">
            <w:pPr>
              <w:pStyle w:val="TableTextBullet"/>
              <w:numPr>
                <w:ilvl w:val="0"/>
                <w:numId w:val="0"/>
              </w:numPr>
              <w:jc w:val="right"/>
            </w:pPr>
            <w:r>
              <w:t>37,200</w:t>
            </w:r>
          </w:p>
        </w:tc>
        <w:tc>
          <w:tcPr>
            <w:tcW w:w="1872" w:type="dxa"/>
          </w:tcPr>
          <w:p w14:paraId="5798776E" w14:textId="291B8A0A" w:rsidR="245D9860" w:rsidRDefault="7B771486"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28,600</w:t>
            </w:r>
          </w:p>
        </w:tc>
      </w:tr>
      <w:tr w:rsidR="003F3721" w:rsidRPr="00237DDF" w14:paraId="0D395610"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39773E5F" w14:textId="4BF3A791" w:rsidR="000C43DF" w:rsidRDefault="000C43DF"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1871" w:type="dxa"/>
          </w:tcPr>
          <w:p w14:paraId="2EA08965" w14:textId="69B4EC51" w:rsidR="000C43DF" w:rsidRPr="00237DDF" w:rsidRDefault="29785E52" w:rsidP="0063505E">
            <w:pPr>
              <w:pStyle w:val="TableTextBullet"/>
              <w:numPr>
                <w:ilvl w:val="0"/>
                <w:numId w:val="0"/>
              </w:numPr>
              <w:jc w:val="right"/>
            </w:pPr>
            <w:r>
              <w:t>55,500</w:t>
            </w:r>
          </w:p>
        </w:tc>
        <w:tc>
          <w:tcPr>
            <w:tcW w:w="1871" w:type="dxa"/>
          </w:tcPr>
          <w:p w14:paraId="2ECD1B4C" w14:textId="49536C3C" w:rsidR="07D11D3B" w:rsidRDefault="00DC4FEF" w:rsidP="15CED383">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871" w:type="dxa"/>
          </w:tcPr>
          <w:p w14:paraId="5FC3BB16" w14:textId="206C2685" w:rsidR="000C43DF" w:rsidRPr="00237DDF" w:rsidRDefault="00DC4FEF" w:rsidP="0063505E">
            <w:pPr>
              <w:pStyle w:val="TableTextBullet"/>
              <w:numPr>
                <w:ilvl w:val="0"/>
                <w:numId w:val="0"/>
              </w:numPr>
              <w:jc w:val="right"/>
            </w:pPr>
            <w:r>
              <w:t>-</w:t>
            </w:r>
          </w:p>
        </w:tc>
        <w:tc>
          <w:tcPr>
            <w:tcW w:w="1872" w:type="dxa"/>
          </w:tcPr>
          <w:p w14:paraId="1404A007" w14:textId="781C8B4C" w:rsidR="245D9860" w:rsidRDefault="00DC4FEF"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w:t>
            </w:r>
          </w:p>
        </w:tc>
      </w:tr>
      <w:tr w:rsidR="003F3721" w:rsidRPr="00237DDF" w14:paraId="555704FA"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09D935CF" w14:textId="24BBC3DD" w:rsidR="000C43DF" w:rsidRDefault="000C43DF" w:rsidP="25E2F392">
            <w:pPr>
              <w:pStyle w:val="TableTextLeft"/>
            </w:pPr>
            <w:r w:rsidRPr="25E2F392">
              <w:t>North East</w:t>
            </w:r>
          </w:p>
        </w:tc>
        <w:tc>
          <w:tcPr>
            <w:cnfStyle w:val="000010000000" w:firstRow="0" w:lastRow="0" w:firstColumn="0" w:lastColumn="0" w:oddVBand="1" w:evenVBand="0" w:oddHBand="0" w:evenHBand="0" w:firstRowFirstColumn="0" w:firstRowLastColumn="0" w:lastRowFirstColumn="0" w:lastRowLastColumn="0"/>
            <w:tcW w:w="1871" w:type="dxa"/>
          </w:tcPr>
          <w:p w14:paraId="6CF20829" w14:textId="1C1E3D8D" w:rsidR="000C43DF" w:rsidRPr="00237DDF" w:rsidRDefault="549580EE" w:rsidP="0063505E">
            <w:pPr>
              <w:pStyle w:val="TableTextBullet"/>
              <w:numPr>
                <w:ilvl w:val="0"/>
                <w:numId w:val="0"/>
              </w:numPr>
              <w:jc w:val="right"/>
            </w:pPr>
            <w:r>
              <w:t>337,000</w:t>
            </w:r>
          </w:p>
        </w:tc>
        <w:tc>
          <w:tcPr>
            <w:tcW w:w="1871" w:type="dxa"/>
          </w:tcPr>
          <w:p w14:paraId="47D55C94" w14:textId="6F8A07AF" w:rsidR="07D11D3B" w:rsidRDefault="35D0A5F7" w:rsidP="4F325E7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8,100</w:t>
            </w:r>
          </w:p>
        </w:tc>
        <w:tc>
          <w:tcPr>
            <w:cnfStyle w:val="000010000000" w:firstRow="0" w:lastRow="0" w:firstColumn="0" w:lastColumn="0" w:oddVBand="1" w:evenVBand="0" w:oddHBand="0" w:evenHBand="0" w:firstRowFirstColumn="0" w:firstRowLastColumn="0" w:lastRowFirstColumn="0" w:lastRowLastColumn="0"/>
            <w:tcW w:w="1871" w:type="dxa"/>
          </w:tcPr>
          <w:p w14:paraId="1C300E83" w14:textId="37DB577F" w:rsidR="000C43DF" w:rsidRPr="00237DDF" w:rsidRDefault="35D0A5F7" w:rsidP="0063505E">
            <w:pPr>
              <w:pStyle w:val="TableTextBullet"/>
              <w:numPr>
                <w:ilvl w:val="0"/>
                <w:numId w:val="0"/>
              </w:numPr>
              <w:jc w:val="right"/>
            </w:pPr>
            <w:r>
              <w:t>6</w:t>
            </w:r>
            <w:r w:rsidR="695F2085">
              <w:t>,200</w:t>
            </w:r>
          </w:p>
        </w:tc>
        <w:tc>
          <w:tcPr>
            <w:tcW w:w="1872" w:type="dxa"/>
          </w:tcPr>
          <w:p w14:paraId="68865FE2" w14:textId="30E251E6" w:rsidR="245D9860" w:rsidRDefault="249808E6"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5,225</w:t>
            </w:r>
          </w:p>
        </w:tc>
      </w:tr>
      <w:tr w:rsidR="003F3721" w:rsidRPr="00237DDF" w14:paraId="6A32CA03"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Pr>
          <w:p w14:paraId="05568861" w14:textId="44E1D8AA" w:rsidR="000C43DF" w:rsidRDefault="000C43DF"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1871" w:type="dxa"/>
          </w:tcPr>
          <w:p w14:paraId="63BAB605" w14:textId="167998EE" w:rsidR="000C43DF" w:rsidRPr="00237DDF" w:rsidRDefault="65AA03C9" w:rsidP="0063505E">
            <w:pPr>
              <w:pStyle w:val="TableTextBullet"/>
              <w:numPr>
                <w:ilvl w:val="0"/>
                <w:numId w:val="0"/>
              </w:numPr>
              <w:jc w:val="right"/>
            </w:pPr>
            <w:r>
              <w:t>175,000</w:t>
            </w:r>
          </w:p>
        </w:tc>
        <w:tc>
          <w:tcPr>
            <w:tcW w:w="1871" w:type="dxa"/>
          </w:tcPr>
          <w:p w14:paraId="70FDE3CD" w14:textId="41693CC1" w:rsidR="07D11D3B" w:rsidRDefault="42865176" w:rsidP="4F325E7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15,350</w:t>
            </w:r>
          </w:p>
        </w:tc>
        <w:tc>
          <w:tcPr>
            <w:cnfStyle w:val="000010000000" w:firstRow="0" w:lastRow="0" w:firstColumn="0" w:lastColumn="0" w:oddVBand="1" w:evenVBand="0" w:oddHBand="0" w:evenHBand="0" w:firstRowFirstColumn="0" w:firstRowLastColumn="0" w:lastRowFirstColumn="0" w:lastRowLastColumn="0"/>
            <w:tcW w:w="1871" w:type="dxa"/>
          </w:tcPr>
          <w:p w14:paraId="0CE5D448" w14:textId="416EEAFA" w:rsidR="000C43DF" w:rsidRPr="00237DDF" w:rsidRDefault="42865176" w:rsidP="0063505E">
            <w:pPr>
              <w:pStyle w:val="TableTextBullet"/>
              <w:numPr>
                <w:ilvl w:val="0"/>
                <w:numId w:val="0"/>
              </w:numPr>
              <w:jc w:val="right"/>
            </w:pPr>
            <w:r>
              <w:t>13,950</w:t>
            </w:r>
          </w:p>
        </w:tc>
        <w:tc>
          <w:tcPr>
            <w:tcW w:w="1872" w:type="dxa"/>
          </w:tcPr>
          <w:p w14:paraId="0704CF17" w14:textId="0F8F133F" w:rsidR="245D9860" w:rsidRDefault="42865176"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11,000</w:t>
            </w:r>
          </w:p>
        </w:tc>
      </w:tr>
      <w:tr w:rsidR="00096F1A" w:rsidRPr="00237DDF" w14:paraId="72EA8F03"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Borders>
              <w:bottom w:val="single" w:sz="18" w:space="0" w:color="auto"/>
            </w:tcBorders>
          </w:tcPr>
          <w:p w14:paraId="10CF6A9E" w14:textId="439FFA7F" w:rsidR="000C43DF" w:rsidRDefault="000C43DF"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1871" w:type="dxa"/>
            <w:tcBorders>
              <w:bottom w:val="single" w:sz="18" w:space="0" w:color="auto"/>
            </w:tcBorders>
          </w:tcPr>
          <w:p w14:paraId="0039D983" w14:textId="7CDA6603" w:rsidR="000C43DF" w:rsidRPr="00237DDF" w:rsidRDefault="6E112D0F" w:rsidP="0063505E">
            <w:pPr>
              <w:pStyle w:val="TableTextBullet"/>
              <w:numPr>
                <w:ilvl w:val="0"/>
                <w:numId w:val="0"/>
              </w:numPr>
              <w:jc w:val="right"/>
            </w:pPr>
            <w:r>
              <w:t>205,500</w:t>
            </w:r>
          </w:p>
        </w:tc>
        <w:tc>
          <w:tcPr>
            <w:tcW w:w="1871" w:type="dxa"/>
            <w:tcBorders>
              <w:bottom w:val="single" w:sz="18" w:space="0" w:color="auto"/>
            </w:tcBorders>
          </w:tcPr>
          <w:p w14:paraId="1254D4BE" w14:textId="6B66E719" w:rsidR="07D11D3B" w:rsidRDefault="52D22F33" w:rsidP="4F325E7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17,800</w:t>
            </w:r>
          </w:p>
        </w:tc>
        <w:tc>
          <w:tcPr>
            <w:cnfStyle w:val="000010000000" w:firstRow="0" w:lastRow="0" w:firstColumn="0" w:lastColumn="0" w:oddVBand="1" w:evenVBand="0" w:oddHBand="0" w:evenHBand="0" w:firstRowFirstColumn="0" w:firstRowLastColumn="0" w:lastRowFirstColumn="0" w:lastRowLastColumn="0"/>
            <w:tcW w:w="1871" w:type="dxa"/>
            <w:tcBorders>
              <w:bottom w:val="single" w:sz="18" w:space="0" w:color="auto"/>
            </w:tcBorders>
          </w:tcPr>
          <w:p w14:paraId="465A2D36" w14:textId="64165FAC" w:rsidR="000C43DF" w:rsidRPr="00237DDF" w:rsidRDefault="7B15D1A7" w:rsidP="0063505E">
            <w:pPr>
              <w:pStyle w:val="TableTextBullet"/>
              <w:numPr>
                <w:ilvl w:val="0"/>
                <w:numId w:val="0"/>
              </w:numPr>
              <w:jc w:val="right"/>
            </w:pPr>
            <w:r>
              <w:t>17,350</w:t>
            </w:r>
          </w:p>
        </w:tc>
        <w:tc>
          <w:tcPr>
            <w:tcW w:w="1872" w:type="dxa"/>
            <w:tcBorders>
              <w:bottom w:val="single" w:sz="18" w:space="0" w:color="auto"/>
            </w:tcBorders>
          </w:tcPr>
          <w:p w14:paraId="1FE7B25E" w14:textId="5920EBF3" w:rsidR="245D9860" w:rsidRDefault="58844331"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pPr>
            <w:r>
              <w:t>13,475</w:t>
            </w:r>
          </w:p>
        </w:tc>
      </w:tr>
      <w:tr w:rsidR="00096F1A" w:rsidRPr="0063505E" w14:paraId="71923B6C" w14:textId="77777777" w:rsidTr="25E2F392">
        <w:trPr>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18" w:space="0" w:color="auto"/>
              <w:bottom w:val="single" w:sz="18" w:space="0" w:color="auto"/>
            </w:tcBorders>
          </w:tcPr>
          <w:p w14:paraId="0D7EB966" w14:textId="6FE16842" w:rsidR="0063505E" w:rsidRPr="0063505E" w:rsidRDefault="0063505E"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1871" w:type="dxa"/>
            <w:tcBorders>
              <w:top w:val="single" w:sz="18" w:space="0" w:color="auto"/>
              <w:bottom w:val="single" w:sz="18" w:space="0" w:color="auto"/>
            </w:tcBorders>
          </w:tcPr>
          <w:p w14:paraId="519B4649" w14:textId="178E10E8" w:rsidR="0063505E" w:rsidRPr="0063505E" w:rsidRDefault="69F8241F" w:rsidP="0063505E">
            <w:pPr>
              <w:pStyle w:val="TableTextBullet"/>
              <w:numPr>
                <w:ilvl w:val="0"/>
                <w:numId w:val="0"/>
              </w:numPr>
              <w:jc w:val="right"/>
              <w:rPr>
                <w:b/>
                <w:bCs/>
              </w:rPr>
            </w:pPr>
            <w:r w:rsidRPr="62795C86">
              <w:rPr>
                <w:b/>
                <w:bCs/>
              </w:rPr>
              <w:t>2,230,500</w:t>
            </w:r>
          </w:p>
        </w:tc>
        <w:tc>
          <w:tcPr>
            <w:tcW w:w="1871" w:type="dxa"/>
            <w:tcBorders>
              <w:top w:val="single" w:sz="18" w:space="0" w:color="auto"/>
              <w:bottom w:val="single" w:sz="18" w:space="0" w:color="auto"/>
            </w:tcBorders>
          </w:tcPr>
          <w:p w14:paraId="6A233357" w14:textId="6F29E727" w:rsidR="07D11D3B" w:rsidRDefault="082025E3" w:rsidP="4F325E7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rPr>
                <w:b/>
                <w:bCs/>
              </w:rPr>
            </w:pPr>
            <w:r w:rsidRPr="64CE912A">
              <w:rPr>
                <w:b/>
                <w:bCs/>
              </w:rPr>
              <w:t>155,650</w:t>
            </w:r>
          </w:p>
        </w:tc>
        <w:tc>
          <w:tcPr>
            <w:cnfStyle w:val="000010000000" w:firstRow="0" w:lastRow="0" w:firstColumn="0" w:lastColumn="0" w:oddVBand="1" w:evenVBand="0" w:oddHBand="0" w:evenHBand="0" w:firstRowFirstColumn="0" w:firstRowLastColumn="0" w:lastRowFirstColumn="0" w:lastRowLastColumn="0"/>
            <w:tcW w:w="1871" w:type="dxa"/>
            <w:tcBorders>
              <w:top w:val="single" w:sz="18" w:space="0" w:color="auto"/>
              <w:bottom w:val="single" w:sz="18" w:space="0" w:color="auto"/>
            </w:tcBorders>
          </w:tcPr>
          <w:p w14:paraId="4CE43C41" w14:textId="0EA1397B" w:rsidR="0063505E" w:rsidRPr="0063505E" w:rsidRDefault="082025E3" w:rsidP="0063505E">
            <w:pPr>
              <w:pStyle w:val="TableTextBullet"/>
              <w:numPr>
                <w:ilvl w:val="0"/>
                <w:numId w:val="0"/>
              </w:numPr>
              <w:jc w:val="right"/>
              <w:rPr>
                <w:b/>
                <w:bCs/>
              </w:rPr>
            </w:pPr>
            <w:r w:rsidRPr="64CE912A">
              <w:rPr>
                <w:b/>
                <w:bCs/>
              </w:rPr>
              <w:t>142,350</w:t>
            </w:r>
          </w:p>
        </w:tc>
        <w:tc>
          <w:tcPr>
            <w:tcW w:w="1872" w:type="dxa"/>
            <w:tcBorders>
              <w:top w:val="single" w:sz="18" w:space="0" w:color="auto"/>
              <w:bottom w:val="single" w:sz="18" w:space="0" w:color="auto"/>
            </w:tcBorders>
          </w:tcPr>
          <w:p w14:paraId="4C2BC124" w14:textId="05186C3C" w:rsidR="245D9860" w:rsidRDefault="17FEDB9A" w:rsidP="07D11D3B">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rPr>
                <w:b/>
                <w:bCs/>
              </w:rPr>
            </w:pPr>
            <w:r w:rsidRPr="0DB788CC">
              <w:rPr>
                <w:b/>
                <w:bCs/>
              </w:rPr>
              <w:t>111,575</w:t>
            </w:r>
          </w:p>
        </w:tc>
      </w:tr>
    </w:tbl>
    <w:p w14:paraId="4AC1267B" w14:textId="7B9E28B8" w:rsidR="003F3397" w:rsidRDefault="009B0B98">
      <w:pPr>
        <w:rPr>
          <w:rFonts w:asciiTheme="majorHAnsi" w:eastAsiaTheme="majorEastAsia" w:hAnsiTheme="majorHAnsi" w:cstheme="majorBidi"/>
          <w:bCs/>
          <w:color w:val="201547" w:themeColor="text2"/>
          <w:spacing w:val="-4"/>
          <w:sz w:val="40"/>
          <w:szCs w:val="40"/>
        </w:rPr>
      </w:pPr>
      <w:r w:rsidRPr="7B8CB3DA">
        <w:rPr>
          <w:i/>
          <w:iCs/>
          <w:sz w:val="16"/>
          <w:szCs w:val="16"/>
        </w:rPr>
        <w:t xml:space="preserve">* </w:t>
      </w:r>
      <w:r w:rsidR="19922F7A" w:rsidRPr="7B8CB3DA">
        <w:rPr>
          <w:i/>
          <w:iCs/>
          <w:sz w:val="16"/>
          <w:szCs w:val="16"/>
        </w:rPr>
        <w:t>F</w:t>
      </w:r>
      <w:r w:rsidRPr="7B8CB3DA">
        <w:rPr>
          <w:i/>
          <w:iCs/>
          <w:sz w:val="16"/>
          <w:szCs w:val="16"/>
        </w:rPr>
        <w:t xml:space="preserve">rom </w:t>
      </w:r>
      <w:r w:rsidR="52334332" w:rsidRPr="7B8CB3DA">
        <w:rPr>
          <w:i/>
          <w:iCs/>
          <w:sz w:val="16"/>
          <w:szCs w:val="16"/>
        </w:rPr>
        <w:t xml:space="preserve">revised </w:t>
      </w:r>
      <w:r w:rsidRPr="7B8CB3DA">
        <w:rPr>
          <w:i/>
          <w:iCs/>
          <w:sz w:val="16"/>
          <w:szCs w:val="16"/>
        </w:rPr>
        <w:t xml:space="preserve">estimate </w:t>
      </w:r>
      <w:r w:rsidR="2EE096A9" w:rsidRPr="7B8CB3DA">
        <w:rPr>
          <w:i/>
          <w:iCs/>
          <w:sz w:val="16"/>
          <w:szCs w:val="16"/>
        </w:rPr>
        <w:t>in July 2024.</w:t>
      </w:r>
    </w:p>
    <w:p w14:paraId="17AA2AE3" w14:textId="77777777" w:rsidR="00F84398" w:rsidRDefault="00F84398">
      <w:pPr>
        <w:rPr>
          <w:rFonts w:asciiTheme="majorHAnsi" w:eastAsiaTheme="majorEastAsia" w:hAnsiTheme="majorHAnsi" w:cstheme="majorBidi"/>
          <w:bCs/>
          <w:color w:val="201547" w:themeColor="text2"/>
          <w:spacing w:val="-4"/>
          <w:sz w:val="40"/>
          <w:szCs w:val="40"/>
        </w:rPr>
      </w:pPr>
      <w:r>
        <w:br w:type="page"/>
      </w:r>
    </w:p>
    <w:p w14:paraId="617F7439" w14:textId="28EDED9B" w:rsidR="00E464A3" w:rsidRPr="009569CB" w:rsidRDefault="00146F9A" w:rsidP="00E464A3">
      <w:pPr>
        <w:pStyle w:val="Heading1"/>
      </w:pPr>
      <w:bookmarkStart w:id="25" w:name="_Toc191463432"/>
      <w:r>
        <w:lastRenderedPageBreak/>
        <w:t xml:space="preserve">Summary of </w:t>
      </w:r>
      <w:r w:rsidR="00643E92">
        <w:t xml:space="preserve">2024 </w:t>
      </w:r>
      <w:r w:rsidR="002951E9">
        <w:t>kangaroo</w:t>
      </w:r>
      <w:r w:rsidR="00643E92">
        <w:t xml:space="preserve"> </w:t>
      </w:r>
      <w:r>
        <w:t>take</w:t>
      </w:r>
      <w:bookmarkEnd w:id="25"/>
      <w:r w:rsidR="00D46C5A">
        <w:t xml:space="preserve"> </w:t>
      </w:r>
    </w:p>
    <w:p w14:paraId="5304970B" w14:textId="6C7822E0" w:rsidR="00E464A3" w:rsidRPr="007D4891" w:rsidRDefault="009B7193" w:rsidP="009B0B98">
      <w:pPr>
        <w:pStyle w:val="Heading2"/>
      </w:pPr>
      <w:bookmarkStart w:id="26" w:name="_Toc191463433"/>
      <w:r>
        <w:t xml:space="preserve">Commercial </w:t>
      </w:r>
      <w:r w:rsidR="004770B5">
        <w:t>take</w:t>
      </w:r>
      <w:bookmarkEnd w:id="26"/>
    </w:p>
    <w:p w14:paraId="2E33DC94" w14:textId="77777777" w:rsidR="00565503" w:rsidRDefault="00565503" w:rsidP="00565503">
      <w:pPr>
        <w:pStyle w:val="Heading3"/>
        <w:spacing w:before="280"/>
      </w:pPr>
      <w:r>
        <w:t>Summary</w:t>
      </w:r>
    </w:p>
    <w:p w14:paraId="6D800FF1" w14:textId="24C29F9E" w:rsidR="008A674C" w:rsidRDefault="23FD997A" w:rsidP="008A674C">
      <w:pPr>
        <w:pStyle w:val="BodyText"/>
      </w:pPr>
      <w:r>
        <w:t xml:space="preserve">Overall, </w:t>
      </w:r>
      <w:r w:rsidR="2275B42C">
        <w:t>81,1</w:t>
      </w:r>
      <w:r w:rsidR="245BA0BC">
        <w:t>60</w:t>
      </w:r>
      <w:r>
        <w:t xml:space="preserve"> kangaroos – or </w:t>
      </w:r>
      <w:r w:rsidR="227F6328">
        <w:t>3.6</w:t>
      </w:r>
      <w:r>
        <w:t xml:space="preserve"> per cent of the</w:t>
      </w:r>
      <w:r w:rsidR="23C10B84">
        <w:t xml:space="preserve"> estimate</w:t>
      </w:r>
      <w:r w:rsidR="0D22C38F">
        <w:t>d</w:t>
      </w:r>
      <w:r>
        <w:t xml:space="preserve"> population </w:t>
      </w:r>
      <w:r w:rsidR="00C86604">
        <w:t>(</w:t>
      </w:r>
      <w:r>
        <w:t>within</w:t>
      </w:r>
      <w:r w:rsidR="00C86604">
        <w:t xml:space="preserve"> the designated</w:t>
      </w:r>
      <w:r>
        <w:t xml:space="preserve"> Harvest Zones</w:t>
      </w:r>
      <w:r w:rsidR="00C86604">
        <w:t>)</w:t>
      </w:r>
      <w:r w:rsidDel="00C86604">
        <w:t xml:space="preserve"> </w:t>
      </w:r>
      <w:r w:rsidRPr="729C7D20">
        <w:t>w</w:t>
      </w:r>
      <w:r w:rsidR="6CFC2E76" w:rsidRPr="729C7D20">
        <w:t>as</w:t>
      </w:r>
      <w:r>
        <w:t xml:space="preserve"> harvested through the KHP</w:t>
      </w:r>
      <w:r w:rsidR="5E63674B">
        <w:t xml:space="preserve"> in 2024</w:t>
      </w:r>
      <w:r>
        <w:t xml:space="preserve">. </w:t>
      </w:r>
      <w:r w:rsidR="5E63674B" w:rsidRPr="4D40C645">
        <w:rPr>
          <w:b/>
          <w:bCs/>
        </w:rPr>
        <w:t>Table 2</w:t>
      </w:r>
      <w:r w:rsidR="5E63674B">
        <w:t xml:space="preserve"> summarises the commercial take of kangaroos in each Harvest Zone. </w:t>
      </w:r>
    </w:p>
    <w:p w14:paraId="57C1FCEC" w14:textId="595786D6" w:rsidR="007234AD" w:rsidRDefault="6A28EBA1" w:rsidP="00885F9F">
      <w:pPr>
        <w:pStyle w:val="BodyText"/>
      </w:pPr>
      <w:r>
        <w:t>In 2024</w:t>
      </w:r>
      <w:r w:rsidR="0087190F">
        <w:t>:</w:t>
      </w:r>
    </w:p>
    <w:p w14:paraId="62BA09A7" w14:textId="61C525D2" w:rsidR="007234AD" w:rsidRPr="00CB0760" w:rsidRDefault="05D7D1E6" w:rsidP="00075BB5">
      <w:pPr>
        <w:pStyle w:val="BodyText"/>
        <w:numPr>
          <w:ilvl w:val="0"/>
          <w:numId w:val="51"/>
        </w:numPr>
      </w:pPr>
      <w:r w:rsidRPr="1FBC0057">
        <w:t>8,</w:t>
      </w:r>
      <w:r>
        <w:t>9</w:t>
      </w:r>
      <w:r w:rsidR="03BE367A">
        <w:t>28</w:t>
      </w:r>
      <w:r w:rsidRPr="1FBC0057">
        <w:t xml:space="preserve"> more</w:t>
      </w:r>
      <w:r w:rsidR="3BDA235B" w:rsidRPr="1FBC0057">
        <w:t xml:space="preserve"> kangaroos were harvested (</w:t>
      </w:r>
      <w:r w:rsidR="7C6E8434" w:rsidRPr="1FBC0057">
        <w:t>81,</w:t>
      </w:r>
      <w:r w:rsidR="7C6E8434">
        <w:t>1</w:t>
      </w:r>
      <w:r w:rsidR="005A4B00">
        <w:t>60</w:t>
      </w:r>
      <w:r w:rsidR="3BDA235B" w:rsidRPr="1FBC0057">
        <w:t>)</w:t>
      </w:r>
      <w:r w:rsidR="3BDA235B" w:rsidRPr="1FBC0057">
        <w:rPr>
          <w:color w:val="FF0000"/>
        </w:rPr>
        <w:t xml:space="preserve"> </w:t>
      </w:r>
      <w:r w:rsidR="3BDA235B">
        <w:t>compared to 202</w:t>
      </w:r>
      <w:r w:rsidR="7312D252">
        <w:t>3</w:t>
      </w:r>
      <w:r w:rsidR="3BDA235B">
        <w:t xml:space="preserve"> (</w:t>
      </w:r>
      <w:r w:rsidR="7312D252">
        <w:t>72,232</w:t>
      </w:r>
      <w:r w:rsidR="3BDA235B">
        <w:t>).</w:t>
      </w:r>
      <w:r w:rsidR="3BDA235B" w:rsidRPr="1FBC0057">
        <w:rPr>
          <w:color w:val="FF0000"/>
        </w:rPr>
        <w:t xml:space="preserve"> </w:t>
      </w:r>
      <w:r w:rsidR="00885F9F">
        <w:t>The use of commercial quota varied between Harvest Zones.</w:t>
      </w:r>
      <w:r w:rsidR="3BDA235B">
        <w:t xml:space="preserve"> </w:t>
      </w:r>
    </w:p>
    <w:p w14:paraId="4AFF3309" w14:textId="6FEDBB26" w:rsidR="00885F9F" w:rsidRDefault="7961239A" w:rsidP="00075BB5">
      <w:pPr>
        <w:pStyle w:val="BodyText"/>
        <w:numPr>
          <w:ilvl w:val="0"/>
          <w:numId w:val="51"/>
        </w:numPr>
      </w:pPr>
      <w:r w:rsidRPr="1FBC0057">
        <w:t>72.7</w:t>
      </w:r>
      <w:r w:rsidR="00885F9F" w:rsidRPr="00856F96">
        <w:t xml:space="preserve"> per cent of the available </w:t>
      </w:r>
      <w:r w:rsidR="001B51D5" w:rsidRPr="00856F96">
        <w:t xml:space="preserve">commercial </w:t>
      </w:r>
      <w:r w:rsidR="00885F9F" w:rsidRPr="00856F96">
        <w:t>quota was used</w:t>
      </w:r>
      <w:r w:rsidR="00885F9F" w:rsidRPr="1FBC0057">
        <w:rPr>
          <w:color w:val="FF0000"/>
        </w:rPr>
        <w:t xml:space="preserve"> </w:t>
      </w:r>
      <w:r w:rsidR="00885F9F">
        <w:t xml:space="preserve">by harvesters, </w:t>
      </w:r>
      <w:r w:rsidR="00017490">
        <w:t>compared to</w:t>
      </w:r>
      <w:r w:rsidR="00885F9F">
        <w:t xml:space="preserve"> </w:t>
      </w:r>
      <w:r w:rsidR="00017490">
        <w:t>43</w:t>
      </w:r>
      <w:r w:rsidR="00885F9F">
        <w:t xml:space="preserve"> per cent </w:t>
      </w:r>
      <w:r w:rsidR="001B51D5">
        <w:t xml:space="preserve">of available commercial quota </w:t>
      </w:r>
      <w:r w:rsidR="00885F9F">
        <w:t>that was used in 202</w:t>
      </w:r>
      <w:r w:rsidR="00017490">
        <w:t>3</w:t>
      </w:r>
      <w:r w:rsidR="3C785E15">
        <w:t>.</w:t>
      </w:r>
    </w:p>
    <w:p w14:paraId="3F3E4BED" w14:textId="5136058D" w:rsidR="009B0B98" w:rsidRDefault="009B0B98" w:rsidP="009B0B98">
      <w:pPr>
        <w:pStyle w:val="Caption"/>
        <w:spacing w:before="240"/>
      </w:pPr>
      <w:r w:rsidRPr="00A526C4">
        <w:t xml:space="preserve">Table </w:t>
      </w:r>
      <w:r w:rsidR="003C6043" w:rsidRPr="00A526C4">
        <w:t>2</w:t>
      </w:r>
      <w:r w:rsidRPr="00A526C4">
        <w:t xml:space="preserve">: </w:t>
      </w:r>
      <w:r w:rsidR="009B7193">
        <w:t>Commercial take of kangaroos</w:t>
      </w:r>
      <w:r w:rsidRPr="00A526C4">
        <w:t xml:space="preserve"> (1 January – 31 December 202</w:t>
      </w:r>
      <w:r w:rsidR="009766B7">
        <w:t>4</w:t>
      </w:r>
      <w:r w:rsidRPr="00A526C4">
        <w:t>)</w:t>
      </w:r>
    </w:p>
    <w:tbl>
      <w:tblPr>
        <w:tblStyle w:val="TableGrid"/>
        <w:tblW w:w="5000" w:type="pct"/>
        <w:tblLook w:val="02A0" w:firstRow="1" w:lastRow="0" w:firstColumn="1" w:lastColumn="0" w:noHBand="1" w:noVBand="0"/>
      </w:tblPr>
      <w:tblGrid>
        <w:gridCol w:w="1887"/>
        <w:gridCol w:w="1797"/>
        <w:gridCol w:w="1845"/>
        <w:gridCol w:w="1984"/>
        <w:gridCol w:w="2126"/>
      </w:tblGrid>
      <w:tr w:rsidR="003C1BDB" w:rsidRPr="00237DDF" w14:paraId="1C915A9A" w14:textId="77777777" w:rsidTr="25E2F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Pr>
          <w:p w14:paraId="53F38E1A" w14:textId="77777777" w:rsidR="003C6043" w:rsidRPr="00237DDF" w:rsidRDefault="003C6043" w:rsidP="009B0B98">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932" w:type="pct"/>
          </w:tcPr>
          <w:p w14:paraId="6B23B29F" w14:textId="3C3D515F" w:rsidR="003C6043" w:rsidRDefault="00D6421E" w:rsidP="002A317D">
            <w:pPr>
              <w:pStyle w:val="TableHeadingLeft"/>
              <w:jc w:val="right"/>
            </w:pPr>
            <w:r>
              <w:t xml:space="preserve">Commercial </w:t>
            </w:r>
            <w:r w:rsidR="003C6043">
              <w:t>quota</w:t>
            </w:r>
            <w:r w:rsidR="008C2819">
              <w:t xml:space="preserve"> available</w:t>
            </w:r>
          </w:p>
        </w:tc>
        <w:tc>
          <w:tcPr>
            <w:tcW w:w="957" w:type="pct"/>
          </w:tcPr>
          <w:p w14:paraId="15AE925F" w14:textId="02828980" w:rsidR="003C6043" w:rsidRPr="00274908" w:rsidRDefault="00D6421E" w:rsidP="009B0B98">
            <w:pPr>
              <w:pStyle w:val="TableHeadingLeft"/>
              <w:jc w:val="right"/>
              <w:cnfStyle w:val="100000000000" w:firstRow="1" w:lastRow="0" w:firstColumn="0" w:lastColumn="0" w:oddVBand="0" w:evenVBand="0" w:oddHBand="0" w:evenHBand="0" w:firstRowFirstColumn="0" w:firstRowLastColumn="0" w:lastRowFirstColumn="0" w:lastRowLastColumn="0"/>
            </w:pPr>
            <w:r>
              <w:t>Commercial</w:t>
            </w:r>
            <w:r w:rsidRPr="00274908">
              <w:t xml:space="preserve"> </w:t>
            </w:r>
            <w:r w:rsidR="009D4841">
              <w:br/>
            </w:r>
            <w:r w:rsidR="003C6043" w:rsidRPr="00274908">
              <w:t>quota harvested</w:t>
            </w:r>
          </w:p>
        </w:tc>
        <w:tc>
          <w:tcPr>
            <w:cnfStyle w:val="000010000000" w:firstRow="0" w:lastRow="0" w:firstColumn="0" w:lastColumn="0" w:oddVBand="1" w:evenVBand="0" w:oddHBand="0" w:evenHBand="0" w:firstRowFirstColumn="0" w:firstRowLastColumn="0" w:lastRowFirstColumn="0" w:lastRowLastColumn="0"/>
            <w:tcW w:w="1029" w:type="pct"/>
          </w:tcPr>
          <w:p w14:paraId="419F59EE" w14:textId="2805F8EB" w:rsidR="003C6043" w:rsidRPr="00274908" w:rsidRDefault="00220387" w:rsidP="009B0B98">
            <w:pPr>
              <w:pStyle w:val="TableHeadingLeft"/>
              <w:jc w:val="right"/>
            </w:pPr>
            <w:r>
              <w:t>A</w:t>
            </w:r>
            <w:r w:rsidR="003C6043">
              <w:t xml:space="preserve">vailable </w:t>
            </w:r>
            <w:r w:rsidR="003C6043">
              <w:br/>
            </w:r>
            <w:r w:rsidR="00BD71E5">
              <w:t>c</w:t>
            </w:r>
            <w:r w:rsidR="00676334">
              <w:t xml:space="preserve">ommercial </w:t>
            </w:r>
            <w:r w:rsidR="003C6043" w:rsidRPr="00274908">
              <w:t>quota harvested</w:t>
            </w:r>
            <w:r>
              <w:t xml:space="preserve"> (%)</w:t>
            </w:r>
          </w:p>
        </w:tc>
        <w:tc>
          <w:tcPr>
            <w:tcW w:w="1103" w:type="pct"/>
          </w:tcPr>
          <w:p w14:paraId="416A0D69" w14:textId="76F60DDD" w:rsidR="003C6043" w:rsidRPr="00274908" w:rsidRDefault="003C6043" w:rsidP="009B0B98">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Harvest Zone population harvested</w:t>
            </w:r>
            <w:r w:rsidR="00220387">
              <w:t xml:space="preserve"> (%)</w:t>
            </w:r>
          </w:p>
        </w:tc>
      </w:tr>
      <w:tr w:rsidR="003C1BDB" w:rsidRPr="00237DDF" w14:paraId="0715A6CE"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0F4D772D" w14:textId="77777777" w:rsidR="001454C5" w:rsidRPr="00237DDF" w:rsidRDefault="001454C5" w:rsidP="001454C5">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932" w:type="pct"/>
          </w:tcPr>
          <w:p w14:paraId="1F062D05" w14:textId="4D034F84" w:rsidR="4A938FC7" w:rsidRDefault="4A938FC7" w:rsidP="4A938FC7">
            <w:pPr>
              <w:pStyle w:val="TableTextBullet"/>
              <w:numPr>
                <w:ilvl w:val="0"/>
                <w:numId w:val="0"/>
              </w:numPr>
              <w:ind w:left="198"/>
              <w:jc w:val="right"/>
            </w:pPr>
            <w:r>
              <w:t>43,900</w:t>
            </w:r>
          </w:p>
        </w:tc>
        <w:tc>
          <w:tcPr>
            <w:tcW w:w="957" w:type="pct"/>
          </w:tcPr>
          <w:p w14:paraId="3672AA9C" w14:textId="4EE9AE1C"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33,801</w:t>
            </w:r>
          </w:p>
        </w:tc>
        <w:tc>
          <w:tcPr>
            <w:cnfStyle w:val="000010000000" w:firstRow="0" w:lastRow="0" w:firstColumn="0" w:lastColumn="0" w:oddVBand="1" w:evenVBand="0" w:oddHBand="0" w:evenHBand="0" w:firstRowFirstColumn="0" w:firstRowLastColumn="0" w:lastRowFirstColumn="0" w:lastRowLastColumn="0"/>
            <w:tcW w:w="1029" w:type="pct"/>
            <w:tcBorders>
              <w:top w:val="single" w:sz="8" w:space="0" w:color="auto"/>
              <w:left w:val="nil"/>
              <w:bottom w:val="single" w:sz="8" w:space="0" w:color="auto"/>
              <w:right w:val="nil"/>
            </w:tcBorders>
            <w:vAlign w:val="center"/>
          </w:tcPr>
          <w:p w14:paraId="29E1B9CA" w14:textId="2143F706" w:rsidR="001454C5" w:rsidRPr="00237DDF" w:rsidRDefault="555DDE34" w:rsidP="001454C5">
            <w:pPr>
              <w:pStyle w:val="TableTextBullet"/>
              <w:numPr>
                <w:ilvl w:val="0"/>
                <w:numId w:val="0"/>
              </w:numPr>
              <w:jc w:val="right"/>
            </w:pPr>
            <w:r>
              <w:t>77.0</w:t>
            </w:r>
          </w:p>
        </w:tc>
        <w:tc>
          <w:tcPr>
            <w:tcW w:w="1103" w:type="pct"/>
            <w:tcBorders>
              <w:top w:val="single" w:sz="8" w:space="0" w:color="auto"/>
              <w:left w:val="nil"/>
              <w:bottom w:val="single" w:sz="8" w:space="0" w:color="auto"/>
              <w:right w:val="nil"/>
            </w:tcBorders>
            <w:shd w:val="clear" w:color="auto" w:fill="auto"/>
            <w:vAlign w:val="center"/>
          </w:tcPr>
          <w:p w14:paraId="6A9F94A0" w14:textId="30CA86A4" w:rsidR="001454C5" w:rsidRPr="00301814" w:rsidRDefault="56B71F4E"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4.4</w:t>
            </w:r>
          </w:p>
        </w:tc>
      </w:tr>
      <w:tr w:rsidR="003C1BDB" w:rsidRPr="00237DDF" w14:paraId="47ECC826"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64ACD6CB" w14:textId="77777777" w:rsidR="001454C5" w:rsidRPr="00237DDF" w:rsidRDefault="001454C5" w:rsidP="001454C5">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932" w:type="pct"/>
          </w:tcPr>
          <w:p w14:paraId="34AE48DD" w14:textId="33879AE3" w:rsidR="4A938FC7" w:rsidRDefault="4A938FC7" w:rsidP="4A938FC7">
            <w:pPr>
              <w:pStyle w:val="TableTextBullet"/>
              <w:numPr>
                <w:ilvl w:val="0"/>
                <w:numId w:val="0"/>
              </w:numPr>
              <w:ind w:left="198"/>
              <w:jc w:val="right"/>
            </w:pPr>
            <w:r>
              <w:t>9,375</w:t>
            </w:r>
          </w:p>
        </w:tc>
        <w:tc>
          <w:tcPr>
            <w:tcW w:w="957" w:type="pct"/>
          </w:tcPr>
          <w:p w14:paraId="00E6B946" w14:textId="490BEBAF"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6,903</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8" w:space="0" w:color="auto"/>
              <w:right w:val="nil"/>
            </w:tcBorders>
            <w:vAlign w:val="center"/>
          </w:tcPr>
          <w:p w14:paraId="55B91F28" w14:textId="28D2F126" w:rsidR="001454C5" w:rsidRPr="00237DDF" w:rsidRDefault="61C40E53" w:rsidP="001454C5">
            <w:pPr>
              <w:pStyle w:val="TableTextBullet"/>
              <w:numPr>
                <w:ilvl w:val="0"/>
                <w:numId w:val="0"/>
              </w:numPr>
              <w:jc w:val="right"/>
            </w:pPr>
            <w:r>
              <w:t>73</w:t>
            </w:r>
            <w:r w:rsidR="1F856509">
              <w:t>.6</w:t>
            </w:r>
          </w:p>
        </w:tc>
        <w:tc>
          <w:tcPr>
            <w:tcW w:w="1103" w:type="pct"/>
            <w:tcBorders>
              <w:top w:val="nil"/>
              <w:left w:val="nil"/>
              <w:bottom w:val="single" w:sz="8" w:space="0" w:color="auto"/>
              <w:right w:val="nil"/>
            </w:tcBorders>
            <w:shd w:val="clear" w:color="auto" w:fill="auto"/>
            <w:vAlign w:val="center"/>
          </w:tcPr>
          <w:p w14:paraId="5BE05369" w14:textId="6C79EF72" w:rsidR="001454C5" w:rsidRPr="00BB3F2C" w:rsidRDefault="10D189A6"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4.4</w:t>
            </w:r>
          </w:p>
        </w:tc>
      </w:tr>
      <w:tr w:rsidR="003C1BDB" w:rsidRPr="00237DDF" w14:paraId="611CEB5C"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61C72DF3" w14:textId="77777777" w:rsidR="001454C5" w:rsidRPr="00237DDF" w:rsidRDefault="001454C5" w:rsidP="001454C5">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932" w:type="pct"/>
          </w:tcPr>
          <w:p w14:paraId="010C97BC" w14:textId="48813441" w:rsidR="4A938FC7" w:rsidRDefault="4A938FC7" w:rsidP="4A938FC7">
            <w:pPr>
              <w:pStyle w:val="TableTextBullet"/>
              <w:numPr>
                <w:ilvl w:val="0"/>
                <w:numId w:val="0"/>
              </w:numPr>
              <w:ind w:left="198"/>
              <w:jc w:val="right"/>
            </w:pPr>
            <w:r>
              <w:t>28,600</w:t>
            </w:r>
          </w:p>
        </w:tc>
        <w:tc>
          <w:tcPr>
            <w:tcW w:w="957" w:type="pct"/>
          </w:tcPr>
          <w:p w14:paraId="23D6DC79" w14:textId="092E987A"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23,904</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8" w:space="0" w:color="auto"/>
              <w:right w:val="nil"/>
            </w:tcBorders>
            <w:vAlign w:val="center"/>
          </w:tcPr>
          <w:p w14:paraId="313A9C71" w14:textId="47CEC7DB" w:rsidR="001454C5" w:rsidRPr="00237DDF" w:rsidRDefault="6280A23F" w:rsidP="001454C5">
            <w:pPr>
              <w:pStyle w:val="TableTextBullet"/>
              <w:numPr>
                <w:ilvl w:val="0"/>
                <w:numId w:val="0"/>
              </w:numPr>
              <w:jc w:val="right"/>
            </w:pPr>
            <w:r>
              <w:t>83.6</w:t>
            </w:r>
          </w:p>
        </w:tc>
        <w:tc>
          <w:tcPr>
            <w:tcW w:w="1103" w:type="pct"/>
            <w:tcBorders>
              <w:top w:val="nil"/>
              <w:left w:val="nil"/>
              <w:bottom w:val="single" w:sz="8" w:space="0" w:color="auto"/>
              <w:right w:val="nil"/>
            </w:tcBorders>
            <w:shd w:val="clear" w:color="auto" w:fill="auto"/>
            <w:vAlign w:val="center"/>
          </w:tcPr>
          <w:p w14:paraId="31C1566A" w14:textId="4E9CF429" w:rsidR="001454C5" w:rsidRPr="00237DDF" w:rsidRDefault="4C0020E6"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4.4</w:t>
            </w:r>
          </w:p>
        </w:tc>
      </w:tr>
      <w:tr w:rsidR="003C1BDB" w:rsidRPr="00237DDF" w14:paraId="3EA2D01D"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2D7E13DF" w14:textId="77777777" w:rsidR="001454C5" w:rsidRDefault="001454C5" w:rsidP="001454C5">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932" w:type="pct"/>
          </w:tcPr>
          <w:p w14:paraId="08E12D3C" w14:textId="415C44A6" w:rsidR="4A938FC7" w:rsidRDefault="000723E2" w:rsidP="4A938FC7">
            <w:pPr>
              <w:pStyle w:val="TableTextBullet"/>
              <w:numPr>
                <w:ilvl w:val="0"/>
                <w:numId w:val="0"/>
              </w:numPr>
              <w:ind w:left="198"/>
              <w:jc w:val="right"/>
            </w:pPr>
            <w:r>
              <w:t>-</w:t>
            </w:r>
          </w:p>
        </w:tc>
        <w:tc>
          <w:tcPr>
            <w:tcW w:w="957" w:type="pct"/>
          </w:tcPr>
          <w:p w14:paraId="384B707C" w14:textId="74B094E9"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8" w:space="0" w:color="auto"/>
              <w:right w:val="nil"/>
            </w:tcBorders>
            <w:vAlign w:val="center"/>
          </w:tcPr>
          <w:p w14:paraId="58CD179E" w14:textId="5D41DC86" w:rsidR="001454C5" w:rsidRPr="00237DDF" w:rsidRDefault="002A5B90" w:rsidP="001454C5">
            <w:pPr>
              <w:pStyle w:val="TableTextBullet"/>
              <w:numPr>
                <w:ilvl w:val="0"/>
                <w:numId w:val="0"/>
              </w:numPr>
              <w:jc w:val="right"/>
            </w:pPr>
            <w:r>
              <w:t>-</w:t>
            </w:r>
          </w:p>
        </w:tc>
        <w:tc>
          <w:tcPr>
            <w:tcW w:w="1103" w:type="pct"/>
            <w:tcBorders>
              <w:top w:val="nil"/>
              <w:left w:val="nil"/>
              <w:bottom w:val="single" w:sz="8" w:space="0" w:color="auto"/>
              <w:right w:val="nil"/>
            </w:tcBorders>
            <w:shd w:val="clear" w:color="auto" w:fill="auto"/>
            <w:vAlign w:val="center"/>
          </w:tcPr>
          <w:p w14:paraId="33AE3E8F" w14:textId="1B4BE41C" w:rsidR="001454C5" w:rsidRPr="00237DDF" w:rsidRDefault="002A5B90"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w:t>
            </w:r>
          </w:p>
        </w:tc>
      </w:tr>
      <w:tr w:rsidR="003C1BDB" w:rsidRPr="00237DDF" w14:paraId="56E2EB1C"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0716AC0D" w14:textId="77777777" w:rsidR="001454C5" w:rsidRDefault="001454C5" w:rsidP="25E2F392">
            <w:pPr>
              <w:pStyle w:val="TableTextLeft"/>
            </w:pPr>
            <w:r w:rsidRPr="25E2F392">
              <w:t>North East</w:t>
            </w:r>
          </w:p>
        </w:tc>
        <w:tc>
          <w:tcPr>
            <w:cnfStyle w:val="000010000000" w:firstRow="0" w:lastRow="0" w:firstColumn="0" w:lastColumn="0" w:oddVBand="1" w:evenVBand="0" w:oddHBand="0" w:evenHBand="0" w:firstRowFirstColumn="0" w:firstRowLastColumn="0" w:lastRowFirstColumn="0" w:lastRowLastColumn="0"/>
            <w:tcW w:w="932" w:type="pct"/>
          </w:tcPr>
          <w:p w14:paraId="4587D023" w14:textId="137AA027" w:rsidR="4A938FC7" w:rsidRDefault="4A938FC7" w:rsidP="4A938FC7">
            <w:pPr>
              <w:pStyle w:val="TableTextBullet"/>
              <w:numPr>
                <w:ilvl w:val="0"/>
                <w:numId w:val="0"/>
              </w:numPr>
              <w:ind w:left="198"/>
              <w:jc w:val="right"/>
            </w:pPr>
            <w:r>
              <w:t>5,225</w:t>
            </w:r>
          </w:p>
        </w:tc>
        <w:tc>
          <w:tcPr>
            <w:tcW w:w="957" w:type="pct"/>
          </w:tcPr>
          <w:p w14:paraId="57220641" w14:textId="4E72467F"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4,246</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8" w:space="0" w:color="auto"/>
              <w:right w:val="nil"/>
            </w:tcBorders>
            <w:vAlign w:val="center"/>
          </w:tcPr>
          <w:p w14:paraId="0BD31517" w14:textId="0542F642" w:rsidR="001454C5" w:rsidRPr="00237DDF" w:rsidRDefault="64A74AB8" w:rsidP="001454C5">
            <w:pPr>
              <w:pStyle w:val="TableTextBullet"/>
              <w:numPr>
                <w:ilvl w:val="0"/>
                <w:numId w:val="0"/>
              </w:numPr>
              <w:jc w:val="right"/>
            </w:pPr>
            <w:r>
              <w:t>81.3</w:t>
            </w:r>
          </w:p>
        </w:tc>
        <w:tc>
          <w:tcPr>
            <w:tcW w:w="1103" w:type="pct"/>
            <w:tcBorders>
              <w:top w:val="nil"/>
              <w:left w:val="nil"/>
              <w:bottom w:val="single" w:sz="8" w:space="0" w:color="auto"/>
              <w:right w:val="nil"/>
            </w:tcBorders>
            <w:shd w:val="clear" w:color="auto" w:fill="auto"/>
            <w:vAlign w:val="center"/>
          </w:tcPr>
          <w:p w14:paraId="1FC4AB0E" w14:textId="4A516BCF" w:rsidR="001454C5" w:rsidRPr="00237DDF" w:rsidRDefault="0711CE22"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1.3</w:t>
            </w:r>
          </w:p>
        </w:tc>
      </w:tr>
      <w:tr w:rsidR="003C1BDB" w:rsidRPr="00237DDF" w14:paraId="6BE837E0" w14:textId="77777777" w:rsidTr="25E2F392">
        <w:tc>
          <w:tcPr>
            <w:cnfStyle w:val="001000000000" w:firstRow="0" w:lastRow="0" w:firstColumn="1" w:lastColumn="0" w:oddVBand="0" w:evenVBand="0" w:oddHBand="0" w:evenHBand="0" w:firstRowFirstColumn="0" w:firstRowLastColumn="0" w:lastRowFirstColumn="0" w:lastRowLastColumn="0"/>
            <w:tcW w:w="979" w:type="pct"/>
          </w:tcPr>
          <w:p w14:paraId="5A6285C2" w14:textId="77777777" w:rsidR="001454C5" w:rsidRDefault="001454C5" w:rsidP="001454C5">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932" w:type="pct"/>
          </w:tcPr>
          <w:p w14:paraId="69EB5740" w14:textId="77759C62" w:rsidR="4A938FC7" w:rsidRDefault="4A938FC7" w:rsidP="4A938FC7">
            <w:pPr>
              <w:pStyle w:val="TableTextBullet"/>
              <w:numPr>
                <w:ilvl w:val="0"/>
                <w:numId w:val="0"/>
              </w:numPr>
              <w:ind w:left="198"/>
              <w:jc w:val="right"/>
            </w:pPr>
            <w:r>
              <w:t>11,000</w:t>
            </w:r>
          </w:p>
        </w:tc>
        <w:tc>
          <w:tcPr>
            <w:tcW w:w="957" w:type="pct"/>
          </w:tcPr>
          <w:p w14:paraId="5E898F20" w14:textId="6A8AED37"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8,354</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8" w:space="0" w:color="auto"/>
              <w:right w:val="nil"/>
            </w:tcBorders>
            <w:vAlign w:val="center"/>
          </w:tcPr>
          <w:p w14:paraId="10B25598" w14:textId="618179D4" w:rsidR="001454C5" w:rsidRPr="00237DDF" w:rsidRDefault="11D5E1CB" w:rsidP="001454C5">
            <w:pPr>
              <w:pStyle w:val="TableTextBullet"/>
              <w:numPr>
                <w:ilvl w:val="0"/>
                <w:numId w:val="0"/>
              </w:numPr>
              <w:jc w:val="right"/>
            </w:pPr>
            <w:r>
              <w:t>75.9</w:t>
            </w:r>
          </w:p>
        </w:tc>
        <w:tc>
          <w:tcPr>
            <w:tcW w:w="1103" w:type="pct"/>
            <w:tcBorders>
              <w:top w:val="nil"/>
              <w:left w:val="nil"/>
              <w:bottom w:val="single" w:sz="8" w:space="0" w:color="auto"/>
              <w:right w:val="nil"/>
            </w:tcBorders>
            <w:shd w:val="clear" w:color="auto" w:fill="auto"/>
            <w:vAlign w:val="center"/>
          </w:tcPr>
          <w:p w14:paraId="6E98830B" w14:textId="73F2A4E5" w:rsidR="001454C5" w:rsidRPr="00237DDF" w:rsidRDefault="6F626E9E"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4.8</w:t>
            </w:r>
          </w:p>
        </w:tc>
      </w:tr>
      <w:tr w:rsidR="003C1BDB" w:rsidRPr="00237DDF" w14:paraId="4AE7D311" w14:textId="77777777" w:rsidTr="25E2F392">
        <w:tc>
          <w:tcPr>
            <w:cnfStyle w:val="001000000000" w:firstRow="0" w:lastRow="0" w:firstColumn="1" w:lastColumn="0" w:oddVBand="0" w:evenVBand="0" w:oddHBand="0" w:evenHBand="0" w:firstRowFirstColumn="0" w:firstRowLastColumn="0" w:lastRowFirstColumn="0" w:lastRowLastColumn="0"/>
            <w:tcW w:w="979" w:type="pct"/>
            <w:tcBorders>
              <w:bottom w:val="single" w:sz="18" w:space="0" w:color="auto"/>
            </w:tcBorders>
          </w:tcPr>
          <w:p w14:paraId="46B48862" w14:textId="77777777" w:rsidR="001454C5" w:rsidRDefault="001454C5" w:rsidP="001454C5">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932" w:type="pct"/>
            <w:tcBorders>
              <w:bottom w:val="single" w:sz="18" w:space="0" w:color="auto"/>
            </w:tcBorders>
          </w:tcPr>
          <w:p w14:paraId="4EC97F83" w14:textId="65634D61" w:rsidR="4A938FC7" w:rsidRDefault="4A938FC7" w:rsidP="4A938FC7">
            <w:pPr>
              <w:pStyle w:val="TableTextBullet"/>
              <w:numPr>
                <w:ilvl w:val="0"/>
                <w:numId w:val="0"/>
              </w:numPr>
              <w:ind w:left="198"/>
              <w:jc w:val="right"/>
            </w:pPr>
            <w:r>
              <w:t>13,475</w:t>
            </w:r>
          </w:p>
        </w:tc>
        <w:tc>
          <w:tcPr>
            <w:tcW w:w="957" w:type="pct"/>
            <w:tcBorders>
              <w:bottom w:val="single" w:sz="18" w:space="0" w:color="auto"/>
            </w:tcBorders>
          </w:tcPr>
          <w:p w14:paraId="31695570" w14:textId="3BBB39DB" w:rsidR="29EA7FDE" w:rsidRDefault="29EA7FDE" w:rsidP="29EA7FDE">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3,952</w:t>
            </w:r>
          </w:p>
        </w:tc>
        <w:tc>
          <w:tcPr>
            <w:cnfStyle w:val="000010000000" w:firstRow="0" w:lastRow="0" w:firstColumn="0" w:lastColumn="0" w:oddVBand="1" w:evenVBand="0" w:oddHBand="0" w:evenHBand="0" w:firstRowFirstColumn="0" w:firstRowLastColumn="0" w:lastRowFirstColumn="0" w:lastRowLastColumn="0"/>
            <w:tcW w:w="1029" w:type="pct"/>
            <w:tcBorders>
              <w:top w:val="nil"/>
              <w:left w:val="nil"/>
              <w:bottom w:val="single" w:sz="18" w:space="0" w:color="auto"/>
              <w:right w:val="nil"/>
            </w:tcBorders>
            <w:vAlign w:val="center"/>
          </w:tcPr>
          <w:p w14:paraId="16E0E2C2" w14:textId="77BF7E21" w:rsidR="001454C5" w:rsidRPr="00237DDF" w:rsidRDefault="0CF6D07D" w:rsidP="001454C5">
            <w:pPr>
              <w:pStyle w:val="TableTextBullet"/>
              <w:numPr>
                <w:ilvl w:val="0"/>
                <w:numId w:val="0"/>
              </w:numPr>
              <w:jc w:val="right"/>
            </w:pPr>
            <w:r>
              <w:t>29.3</w:t>
            </w:r>
          </w:p>
        </w:tc>
        <w:tc>
          <w:tcPr>
            <w:tcW w:w="1103" w:type="pct"/>
            <w:tcBorders>
              <w:top w:val="nil"/>
              <w:left w:val="nil"/>
              <w:bottom w:val="single" w:sz="18" w:space="0" w:color="auto"/>
              <w:right w:val="nil"/>
            </w:tcBorders>
            <w:shd w:val="clear" w:color="auto" w:fill="auto"/>
            <w:vAlign w:val="center"/>
          </w:tcPr>
          <w:p w14:paraId="49187907" w14:textId="7791BE25" w:rsidR="001454C5" w:rsidRPr="00237DDF" w:rsidRDefault="247E7E49" w:rsidP="001454C5">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1.9</w:t>
            </w:r>
          </w:p>
        </w:tc>
      </w:tr>
      <w:tr w:rsidR="003C1BDB" w:rsidRPr="00AA0AED" w14:paraId="1563041F" w14:textId="77777777" w:rsidTr="25E2F392">
        <w:tc>
          <w:tcPr>
            <w:cnfStyle w:val="001000000000" w:firstRow="0" w:lastRow="0" w:firstColumn="1" w:lastColumn="0" w:oddVBand="0" w:evenVBand="0" w:oddHBand="0" w:evenHBand="0" w:firstRowFirstColumn="0" w:firstRowLastColumn="0" w:lastRowFirstColumn="0" w:lastRowLastColumn="0"/>
            <w:tcW w:w="979" w:type="pct"/>
            <w:tcBorders>
              <w:top w:val="single" w:sz="18" w:space="0" w:color="auto"/>
              <w:bottom w:val="single" w:sz="18" w:space="0" w:color="auto"/>
            </w:tcBorders>
          </w:tcPr>
          <w:p w14:paraId="3A98FEA1" w14:textId="77777777" w:rsidR="001454C5" w:rsidRPr="0063505E" w:rsidRDefault="001454C5" w:rsidP="001454C5">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932" w:type="pct"/>
            <w:tcBorders>
              <w:top w:val="single" w:sz="18" w:space="0" w:color="auto"/>
              <w:bottom w:val="single" w:sz="18" w:space="0" w:color="auto"/>
            </w:tcBorders>
          </w:tcPr>
          <w:p w14:paraId="5666B27E" w14:textId="429FF4B0" w:rsidR="4A938FC7" w:rsidRDefault="4A938FC7" w:rsidP="4A938FC7">
            <w:pPr>
              <w:pStyle w:val="TableTextBullet"/>
              <w:numPr>
                <w:ilvl w:val="0"/>
                <w:numId w:val="0"/>
              </w:numPr>
              <w:ind w:left="198"/>
              <w:jc w:val="right"/>
              <w:rPr>
                <w:b/>
                <w:bCs/>
              </w:rPr>
            </w:pPr>
            <w:r w:rsidRPr="4A938FC7">
              <w:rPr>
                <w:b/>
                <w:bCs/>
              </w:rPr>
              <w:t>111,575</w:t>
            </w:r>
          </w:p>
        </w:tc>
        <w:tc>
          <w:tcPr>
            <w:tcW w:w="957" w:type="pct"/>
            <w:tcBorders>
              <w:top w:val="single" w:sz="18" w:space="0" w:color="auto"/>
              <w:bottom w:val="single" w:sz="18" w:space="0" w:color="auto"/>
            </w:tcBorders>
          </w:tcPr>
          <w:p w14:paraId="21263AF6" w14:textId="3D16759D" w:rsidR="29EA7FDE" w:rsidRPr="29EA7FDE" w:rsidRDefault="29EA7FDE" w:rsidP="29EA7FDE">
            <w:pPr>
              <w:pStyle w:val="TableTextBullet"/>
              <w:numPr>
                <w:ilvl w:val="0"/>
                <w:numId w:val="0"/>
              </w:numPr>
              <w:ind w:left="198"/>
              <w:jc w:val="right"/>
              <w:cnfStyle w:val="000000000000" w:firstRow="0" w:lastRow="0" w:firstColumn="0" w:lastColumn="0" w:oddVBand="0" w:evenVBand="0" w:oddHBand="0" w:evenHBand="0" w:firstRowFirstColumn="0" w:firstRowLastColumn="0" w:lastRowFirstColumn="0" w:lastRowLastColumn="0"/>
              <w:rPr>
                <w:b/>
                <w:bCs/>
              </w:rPr>
            </w:pPr>
            <w:r w:rsidRPr="29EA7FDE">
              <w:rPr>
                <w:b/>
                <w:bCs/>
              </w:rPr>
              <w:t>81,160</w:t>
            </w:r>
          </w:p>
        </w:tc>
        <w:tc>
          <w:tcPr>
            <w:cnfStyle w:val="000010000000" w:firstRow="0" w:lastRow="0" w:firstColumn="0" w:lastColumn="0" w:oddVBand="1" w:evenVBand="0" w:oddHBand="0" w:evenHBand="0" w:firstRowFirstColumn="0" w:firstRowLastColumn="0" w:lastRowFirstColumn="0" w:lastRowLastColumn="0"/>
            <w:tcW w:w="1029" w:type="pct"/>
            <w:tcBorders>
              <w:top w:val="single" w:sz="18" w:space="0" w:color="auto"/>
              <w:left w:val="nil"/>
              <w:bottom w:val="single" w:sz="18" w:space="0" w:color="auto"/>
              <w:right w:val="nil"/>
            </w:tcBorders>
            <w:vAlign w:val="center"/>
          </w:tcPr>
          <w:p w14:paraId="1A6D3CF5" w14:textId="2177841A" w:rsidR="001454C5" w:rsidRPr="001454C5" w:rsidRDefault="314141FA" w:rsidP="004F39B0">
            <w:pPr>
              <w:pStyle w:val="TableTextLeft"/>
              <w:jc w:val="right"/>
              <w:rPr>
                <w:b/>
                <w:bCs/>
              </w:rPr>
            </w:pPr>
            <w:r w:rsidRPr="6E11B26F">
              <w:rPr>
                <w:b/>
                <w:bCs/>
              </w:rPr>
              <w:t>72.7</w:t>
            </w:r>
          </w:p>
        </w:tc>
        <w:tc>
          <w:tcPr>
            <w:tcW w:w="1103" w:type="pct"/>
            <w:tcBorders>
              <w:top w:val="single" w:sz="18" w:space="0" w:color="auto"/>
              <w:left w:val="nil"/>
              <w:bottom w:val="single" w:sz="18" w:space="0" w:color="auto"/>
              <w:right w:val="nil"/>
            </w:tcBorders>
            <w:shd w:val="clear" w:color="auto" w:fill="auto"/>
            <w:vAlign w:val="center"/>
          </w:tcPr>
          <w:p w14:paraId="7E6575BE" w14:textId="4251EE9E" w:rsidR="001454C5" w:rsidRPr="001454C5" w:rsidRDefault="14F98A2A" w:rsidP="004F39B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544F1E42">
              <w:rPr>
                <w:b/>
                <w:bCs/>
              </w:rPr>
              <w:t>3.6</w:t>
            </w:r>
          </w:p>
        </w:tc>
      </w:tr>
    </w:tbl>
    <w:p w14:paraId="6CB5B3DF" w14:textId="5938DBB3" w:rsidR="00885F9F" w:rsidRDefault="2BDB44C5" w:rsidP="25E2F392">
      <w:pPr>
        <w:pStyle w:val="BodyText"/>
      </w:pPr>
      <w:r w:rsidRPr="25E2F392">
        <w:t>Upon completion of each harvest job, h</w:t>
      </w:r>
      <w:r w:rsidR="00885F9F" w:rsidRPr="25E2F392">
        <w:t>arvesters are required to report on the number of kangaroos harvested</w:t>
      </w:r>
      <w:r w:rsidR="682BB71B" w:rsidRPr="25E2F392">
        <w:t>,</w:t>
      </w:r>
      <w:r w:rsidR="00A52656" w:rsidRPr="25E2F392">
        <w:t xml:space="preserve"> </w:t>
      </w:r>
      <w:r w:rsidR="00885F9F" w:rsidRPr="25E2F392">
        <w:t xml:space="preserve">the species, sex and </w:t>
      </w:r>
      <w:r w:rsidR="7E3E2794" w:rsidRPr="25E2F392">
        <w:t xml:space="preserve">whether </w:t>
      </w:r>
      <w:r w:rsidR="00885F9F" w:rsidRPr="25E2F392">
        <w:t xml:space="preserve">any dependant young </w:t>
      </w:r>
      <w:r w:rsidR="6A3ED6CA" w:rsidRPr="25E2F392">
        <w:t xml:space="preserve">were </w:t>
      </w:r>
      <w:r w:rsidR="00885F9F" w:rsidRPr="25E2F392">
        <w:t>euthanised</w:t>
      </w:r>
      <w:r w:rsidR="625D23C0" w:rsidRPr="25E2F392">
        <w:t>.</w:t>
      </w:r>
      <w:r w:rsidR="00885F9F" w:rsidRPr="25E2F392">
        <w:t xml:space="preserve"> </w:t>
      </w:r>
    </w:p>
    <w:p w14:paraId="41AA6A5D" w14:textId="0CDD748E" w:rsidR="00565503" w:rsidRPr="0034768F" w:rsidRDefault="00C754FC" w:rsidP="0034768F">
      <w:pPr>
        <w:pStyle w:val="Heading4"/>
      </w:pPr>
      <w:r w:rsidRPr="0034768F">
        <w:t xml:space="preserve">Species </w:t>
      </w:r>
      <w:r w:rsidR="00E83716" w:rsidRPr="0034768F">
        <w:t>o</w:t>
      </w:r>
      <w:r w:rsidRPr="0034768F">
        <w:t xml:space="preserve">f harvested </w:t>
      </w:r>
      <w:r w:rsidR="00565503" w:rsidRPr="0034768F">
        <w:t>kangaroos</w:t>
      </w:r>
    </w:p>
    <w:p w14:paraId="1AA315FC" w14:textId="35780556" w:rsidR="00C23057" w:rsidRDefault="00C633D3" w:rsidP="08458B89">
      <w:pPr>
        <w:pStyle w:val="BodyText"/>
        <w:rPr>
          <w:color w:val="FF0000"/>
        </w:rPr>
      </w:pPr>
      <w:r>
        <w:t xml:space="preserve">Harvesters reported </w:t>
      </w:r>
      <w:r w:rsidR="5DDB3FCC">
        <w:t>1,497</w:t>
      </w:r>
      <w:r w:rsidRPr="5C51BB8B">
        <w:t xml:space="preserve"> </w:t>
      </w:r>
      <w:r w:rsidR="00C23057" w:rsidRPr="5C51BB8B">
        <w:t>w</w:t>
      </w:r>
      <w:r w:rsidRPr="5C51BB8B">
        <w:t xml:space="preserve">estern </w:t>
      </w:r>
      <w:r w:rsidR="00C23057" w:rsidRPr="5C51BB8B">
        <w:t>g</w:t>
      </w:r>
      <w:r w:rsidRPr="5C51BB8B">
        <w:t xml:space="preserve">rey </w:t>
      </w:r>
      <w:r w:rsidR="00C23057" w:rsidRPr="5C51BB8B">
        <w:t>k</w:t>
      </w:r>
      <w:r w:rsidRPr="5C51BB8B">
        <w:t>angaroos</w:t>
      </w:r>
      <w:r w:rsidR="32605DAC" w:rsidRPr="5C51BB8B">
        <w:t xml:space="preserve"> </w:t>
      </w:r>
      <w:r w:rsidR="1B155E74" w:rsidRPr="5C51BB8B">
        <w:t xml:space="preserve">taken </w:t>
      </w:r>
      <w:r w:rsidR="32605DAC" w:rsidRPr="5C51BB8B">
        <w:t xml:space="preserve">from the total </w:t>
      </w:r>
      <w:r w:rsidR="00C23057" w:rsidRPr="5C51BB8B">
        <w:t>k</w:t>
      </w:r>
      <w:r w:rsidRPr="5C51BB8B">
        <w:t xml:space="preserve">angaroos </w:t>
      </w:r>
      <w:r>
        <w:t>harvested</w:t>
      </w:r>
      <w:r w:rsidR="007C1D96">
        <w:t xml:space="preserve"> </w:t>
      </w:r>
      <w:r w:rsidR="00E53AD5">
        <w:t xml:space="preserve">through the KHP </w:t>
      </w:r>
      <w:r w:rsidR="007C1D96">
        <w:t>in 2024</w:t>
      </w:r>
      <w:r w:rsidR="000149E9">
        <w:rPr>
          <w:b/>
          <w:bCs/>
        </w:rPr>
        <w:t>.</w:t>
      </w:r>
      <w:r>
        <w:t xml:space="preserve"> </w:t>
      </w:r>
    </w:p>
    <w:p w14:paraId="6BCA67F0" w14:textId="2A1627D3" w:rsidR="00951AB0" w:rsidRPr="00C754FC" w:rsidRDefault="00565503" w:rsidP="6C51B4F1">
      <w:pPr>
        <w:pStyle w:val="Heading4"/>
        <w:rPr>
          <w:b w:val="0"/>
        </w:rPr>
      </w:pPr>
      <w:r>
        <w:t>Sex ratio of harvested kangaroos</w:t>
      </w:r>
    </w:p>
    <w:p w14:paraId="41D2E8D2" w14:textId="121A3CE7" w:rsidR="00951AB0" w:rsidRDefault="007C1D96" w:rsidP="00951AB0">
      <w:pPr>
        <w:pStyle w:val="BodyText"/>
      </w:pPr>
      <w:r>
        <w:t>H</w:t>
      </w:r>
      <w:r w:rsidR="004F693D">
        <w:t xml:space="preserve">arvesters reported </w:t>
      </w:r>
      <w:r w:rsidR="1B0A1350">
        <w:t>27,314</w:t>
      </w:r>
      <w:r w:rsidR="004F693D">
        <w:t xml:space="preserve"> female kangaroos </w:t>
      </w:r>
      <w:r w:rsidR="003473DA">
        <w:t xml:space="preserve">were </w:t>
      </w:r>
      <w:r w:rsidR="248696F0">
        <w:t xml:space="preserve">taken </w:t>
      </w:r>
      <w:r w:rsidR="2FB786D5">
        <w:t>from</w:t>
      </w:r>
      <w:r w:rsidR="65437DD7">
        <w:t xml:space="preserve"> the total</w:t>
      </w:r>
      <w:r w:rsidR="004F693D">
        <w:t xml:space="preserve"> kangaroos harvested </w:t>
      </w:r>
      <w:r w:rsidR="00E53AD5">
        <w:t xml:space="preserve">through the KHP </w:t>
      </w:r>
      <w:r>
        <w:t>in 2024</w:t>
      </w:r>
      <w:r w:rsidR="00D65719">
        <w:t>.</w:t>
      </w:r>
      <w:r w:rsidR="004F693D">
        <w:t xml:space="preserve"> </w:t>
      </w:r>
    </w:p>
    <w:p w14:paraId="0A240917" w14:textId="77777777" w:rsidR="00F360C9" w:rsidRDefault="00565503" w:rsidP="00F360C9">
      <w:pPr>
        <w:pStyle w:val="BodyText"/>
      </w:pPr>
      <w:r w:rsidRPr="00092D19">
        <w:t xml:space="preserve">There is a known </w:t>
      </w:r>
      <w:r w:rsidRPr="00B13B4A">
        <w:t xml:space="preserve">bias towards </w:t>
      </w:r>
      <w:r w:rsidRPr="00A674FE">
        <w:t>harvesting male kangaroos in commercial harvest programs</w:t>
      </w:r>
      <w:r w:rsidR="00847988" w:rsidRPr="00A674FE">
        <w:t>.</w:t>
      </w:r>
      <w:r w:rsidR="00761315" w:rsidRPr="00A674FE">
        <w:t xml:space="preserve"> </w:t>
      </w:r>
      <w:r w:rsidRPr="00A674FE">
        <w:t xml:space="preserve">The </w:t>
      </w:r>
      <w:r w:rsidR="00E53AD5" w:rsidRPr="00A674FE">
        <w:rPr>
          <w:bCs/>
        </w:rPr>
        <w:t xml:space="preserve">ecological impact </w:t>
      </w:r>
      <w:r w:rsidRPr="00A674FE">
        <w:t>of male</w:t>
      </w:r>
      <w:r w:rsidR="00C43946" w:rsidRPr="00A674FE">
        <w:rPr>
          <w:bCs/>
        </w:rPr>
        <w:t xml:space="preserve"> harvesting</w:t>
      </w:r>
      <w:r w:rsidRPr="00A674FE">
        <w:t xml:space="preserve"> bias was considered by ARI in the report</w:t>
      </w:r>
      <w:r w:rsidRPr="00A674FE">
        <w:rPr>
          <w:i/>
          <w:iCs/>
        </w:rPr>
        <w:t xml:space="preserve"> A spatial harvest model for kangaroo populations in Victoria</w:t>
      </w:r>
      <w:r w:rsidR="00276216" w:rsidRPr="00A674FE">
        <w:rPr>
          <w:i/>
          <w:iCs/>
        </w:rPr>
        <w:t xml:space="preserve"> </w:t>
      </w:r>
      <w:r w:rsidRPr="00A674FE">
        <w:rPr>
          <w:bCs/>
        </w:rPr>
        <w:t>(</w:t>
      </w:r>
      <w:r w:rsidR="00133ABD" w:rsidRPr="00A674FE">
        <w:rPr>
          <w:bCs/>
        </w:rPr>
        <w:t>Scroggie</w:t>
      </w:r>
      <w:r w:rsidR="00133ABD" w:rsidRPr="00B13B4A">
        <w:rPr>
          <w:bCs/>
        </w:rPr>
        <w:t xml:space="preserve"> and Ramsey, 2020</w:t>
      </w:r>
      <w:r w:rsidRPr="00B13B4A">
        <w:rPr>
          <w:bCs/>
        </w:rPr>
        <w:t>)</w:t>
      </w:r>
      <w:r w:rsidR="00C43946">
        <w:rPr>
          <w:bCs/>
        </w:rPr>
        <w:t>. The report</w:t>
      </w:r>
      <w:r w:rsidRPr="00B13B4A">
        <w:t xml:space="preserve"> </w:t>
      </w:r>
      <w:r w:rsidR="00134059" w:rsidRPr="00B13B4A">
        <w:t xml:space="preserve">found </w:t>
      </w:r>
      <w:r w:rsidRPr="00B13B4A">
        <w:t xml:space="preserve">there is minimal </w:t>
      </w:r>
      <w:r w:rsidR="00337DDA" w:rsidRPr="00B13B4A">
        <w:t xml:space="preserve">ecological </w:t>
      </w:r>
      <w:r w:rsidRPr="00B13B4A">
        <w:t>risk to kangaroo populations when harvesting programs target males in preference to females</w:t>
      </w:r>
      <w:r w:rsidR="00E86EFA" w:rsidRPr="00B13B4A">
        <w:t>,</w:t>
      </w:r>
      <w:r w:rsidR="0026363A" w:rsidRPr="00B13B4A">
        <w:t xml:space="preserve"> </w:t>
      </w:r>
      <w:r w:rsidR="007974D9" w:rsidRPr="00B13B4A">
        <w:t>whe</w:t>
      </w:r>
      <w:r w:rsidR="00EE6D8D" w:rsidRPr="00B13B4A">
        <w:t>re</w:t>
      </w:r>
      <w:r w:rsidR="007974D9" w:rsidRPr="00B13B4A">
        <w:t xml:space="preserve"> </w:t>
      </w:r>
      <w:r w:rsidR="00337DDA" w:rsidRPr="00B13B4A">
        <w:t xml:space="preserve">regular monitoring </w:t>
      </w:r>
      <w:r w:rsidR="00225C27" w:rsidRPr="00B13B4A">
        <w:t xml:space="preserve">occurs </w:t>
      </w:r>
      <w:r w:rsidR="00337DDA" w:rsidRPr="00B13B4A">
        <w:t xml:space="preserve">to ensure </w:t>
      </w:r>
      <w:r w:rsidR="00CF21D6">
        <w:t xml:space="preserve">overall </w:t>
      </w:r>
      <w:r w:rsidR="00337DDA" w:rsidRPr="00B13B4A">
        <w:t>kangaroo harvesting is sustainable</w:t>
      </w:r>
      <w:r w:rsidRPr="00B13B4A">
        <w:t xml:space="preserve">. </w:t>
      </w:r>
    </w:p>
    <w:p w14:paraId="41C2A0F0" w14:textId="5787A725" w:rsidR="00565503" w:rsidRPr="00F042CD" w:rsidRDefault="00565503" w:rsidP="00F360C9">
      <w:pPr>
        <w:pStyle w:val="Heading4"/>
      </w:pPr>
      <w:r w:rsidRPr="00F042CD">
        <w:t>Depend</w:t>
      </w:r>
      <w:r w:rsidR="04BCDCDF" w:rsidRPr="00F042CD">
        <w:t>a</w:t>
      </w:r>
      <w:r w:rsidRPr="00F042CD">
        <w:t xml:space="preserve">nt </w:t>
      </w:r>
      <w:r w:rsidR="00826516" w:rsidRPr="00F042CD">
        <w:t>y</w:t>
      </w:r>
      <w:r w:rsidRPr="00F042CD">
        <w:t>oung</w:t>
      </w:r>
    </w:p>
    <w:p w14:paraId="246C9C11" w14:textId="604BE021" w:rsidR="00EE56B4" w:rsidRDefault="00092D19" w:rsidP="00565503">
      <w:pPr>
        <w:pStyle w:val="BodyText"/>
      </w:pPr>
      <w:r w:rsidRPr="5A1BD556">
        <w:t xml:space="preserve">Harvesters reported </w:t>
      </w:r>
      <w:r w:rsidR="004461B1" w:rsidRPr="5A1BD556">
        <w:t xml:space="preserve">23,488 </w:t>
      </w:r>
      <w:r w:rsidR="00B13B4A" w:rsidRPr="5A1BD556">
        <w:t xml:space="preserve">dependant young were euthanised </w:t>
      </w:r>
      <w:r w:rsidRPr="5A1BD556">
        <w:t xml:space="preserve">due to harvesting activities </w:t>
      </w:r>
      <w:r w:rsidR="00B13B4A" w:rsidRPr="5A1BD556">
        <w:t>in 2024. De</w:t>
      </w:r>
      <w:r w:rsidR="1306378D" w:rsidRPr="5A1BD556">
        <w:t xml:space="preserve">pendant young of harvested female kangaroos must be euthanised humanely in line with requirements under the </w:t>
      </w:r>
      <w:r w:rsidR="1306378D" w:rsidRPr="5A1BD556">
        <w:rPr>
          <w:i/>
          <w:iCs/>
        </w:rPr>
        <w:t>National Code of Practice for the Humane Shooting of Kangaroos and Wallabies for Commercial Purposes</w:t>
      </w:r>
      <w:r w:rsidR="009C7B04" w:rsidRPr="5A1BD556">
        <w:rPr>
          <w:i/>
          <w:iCs/>
        </w:rPr>
        <w:t xml:space="preserve"> </w:t>
      </w:r>
      <w:r w:rsidR="009C7B04" w:rsidRPr="5A1BD556">
        <w:t>(AgriFutures, 2020)</w:t>
      </w:r>
      <w:r w:rsidR="00F314FB" w:rsidRPr="5A1BD556">
        <w:t>.</w:t>
      </w:r>
    </w:p>
    <w:p w14:paraId="400E2B52" w14:textId="77777777" w:rsidR="0081337B" w:rsidRDefault="00565503" w:rsidP="25E2F392">
      <w:pPr>
        <w:pStyle w:val="BodyText"/>
        <w:sectPr w:rsidR="0081337B" w:rsidSect="00B74E70">
          <w:headerReference w:type="even" r:id="rId68"/>
          <w:footerReference w:type="even" r:id="rId69"/>
          <w:footerReference w:type="default" r:id="rId70"/>
          <w:footerReference w:type="first" r:id="rId71"/>
          <w:pgSz w:w="11907" w:h="16839" w:code="9"/>
          <w:pgMar w:top="1134" w:right="1134" w:bottom="1134" w:left="1134" w:header="283" w:footer="283" w:gutter="0"/>
          <w:cols w:space="720"/>
          <w:noEndnote/>
          <w:docGrid w:linePitch="360"/>
        </w:sectPr>
      </w:pPr>
      <w:r w:rsidRPr="25E2F392">
        <w:lastRenderedPageBreak/>
        <w:t xml:space="preserve">The number of dependant young euthanised does not contribute to the </w:t>
      </w:r>
      <w:r w:rsidR="00383F3C" w:rsidRPr="25E2F392">
        <w:t xml:space="preserve">data used to determine the </w:t>
      </w:r>
      <w:r w:rsidR="00D6421E" w:rsidRPr="25E2F392">
        <w:t xml:space="preserve">commercial </w:t>
      </w:r>
      <w:r w:rsidRPr="25E2F392">
        <w:t>quota</w:t>
      </w:r>
      <w:r w:rsidR="004E4A4B" w:rsidRPr="25E2F392">
        <w:t xml:space="preserve">. </w:t>
      </w:r>
      <w:r w:rsidR="006C4A3A" w:rsidRPr="25E2F392">
        <w:t>The quota is determined using modelling and population estimates from aerial and ground surveys</w:t>
      </w:r>
      <w:r w:rsidR="4E663DA9" w:rsidRPr="25E2F392">
        <w:t xml:space="preserve"> and </w:t>
      </w:r>
      <w:r w:rsidR="474BCCB3" w:rsidRPr="25E2F392">
        <w:t>t</w:t>
      </w:r>
      <w:r w:rsidR="3DB298DB" w:rsidRPr="25E2F392">
        <w:t>hese</w:t>
      </w:r>
      <w:r w:rsidR="006C4A3A" w:rsidRPr="25E2F392">
        <w:t xml:space="preserve"> surveys do not count dependant young</w:t>
      </w:r>
      <w:r w:rsidR="3780B30D" w:rsidRPr="25E2F392">
        <w:t>.</w:t>
      </w:r>
    </w:p>
    <w:p w14:paraId="2DC12B56" w14:textId="5CFD5C88" w:rsidR="002A317D" w:rsidRDefault="002A317D" w:rsidP="0081337B">
      <w:pPr>
        <w:pStyle w:val="BodyText"/>
        <w:rPr>
          <w:i/>
          <w:iCs/>
        </w:rPr>
      </w:pPr>
      <w:r>
        <w:rPr>
          <w:i/>
          <w:iCs/>
        </w:rPr>
        <w:br w:type="page"/>
      </w:r>
    </w:p>
    <w:p w14:paraId="2BEAD08E" w14:textId="039ECE8D" w:rsidR="00E464A3" w:rsidRDefault="003D1AC7" w:rsidP="00E464A3">
      <w:pPr>
        <w:pStyle w:val="Heading2"/>
      </w:pPr>
      <w:bookmarkStart w:id="27" w:name="_ATCW_take"/>
      <w:bookmarkStart w:id="28" w:name="_Toc191463434"/>
      <w:r>
        <w:lastRenderedPageBreak/>
        <w:t>ATCW</w:t>
      </w:r>
      <w:r w:rsidR="00E464A3">
        <w:t xml:space="preserve"> </w:t>
      </w:r>
      <w:bookmarkEnd w:id="27"/>
      <w:bookmarkEnd w:id="28"/>
      <w:r w:rsidR="00C67B1D">
        <w:t>permits</w:t>
      </w:r>
    </w:p>
    <w:p w14:paraId="75A50FDB" w14:textId="7F1E2539" w:rsidR="00FD3E31" w:rsidRDefault="00FD3E31" w:rsidP="008C2819">
      <w:pPr>
        <w:pStyle w:val="Heading3"/>
        <w:spacing w:before="280"/>
      </w:pPr>
      <w:r>
        <w:t>Summary</w:t>
      </w:r>
    </w:p>
    <w:p w14:paraId="5D6AD99B" w14:textId="7F321172" w:rsidR="003C6043" w:rsidRDefault="00EF0356" w:rsidP="25E2F392">
      <w:pPr>
        <w:pStyle w:val="BodyText"/>
      </w:pPr>
      <w:r>
        <w:t>AT</w:t>
      </w:r>
      <w:r w:rsidR="5C2CDB19">
        <w:t>C</w:t>
      </w:r>
      <w:r>
        <w:t>W</w:t>
      </w:r>
      <w:r w:rsidR="00C67B1D">
        <w:t xml:space="preserve"> permit</w:t>
      </w:r>
      <w:r>
        <w:t xml:space="preserve"> </w:t>
      </w:r>
      <w:r w:rsidR="00661940">
        <w:t xml:space="preserve">figures </w:t>
      </w:r>
      <w:r w:rsidR="006A0638">
        <w:t xml:space="preserve">from the Conservation Regulator </w:t>
      </w:r>
      <w:r>
        <w:t xml:space="preserve">are used to </w:t>
      </w:r>
      <w:r w:rsidR="002F1BD5">
        <w:t>determine</w:t>
      </w:r>
      <w:r w:rsidR="00170789">
        <w:t xml:space="preserve"> </w:t>
      </w:r>
      <w:r>
        <w:t xml:space="preserve">sustainable levels of take through the KHP. </w:t>
      </w:r>
      <w:r w:rsidR="001E4600">
        <w:t>The number o</w:t>
      </w:r>
      <w:r w:rsidR="003C6043">
        <w:t xml:space="preserve">f </w:t>
      </w:r>
      <w:r w:rsidR="7FCF4611">
        <w:t>G</w:t>
      </w:r>
      <w:r w:rsidR="003C6043">
        <w:t xml:space="preserve">rey </w:t>
      </w:r>
      <w:r w:rsidR="6E2F8DEF">
        <w:t>K</w:t>
      </w:r>
      <w:r w:rsidR="003C6043">
        <w:t xml:space="preserve">angaroos </w:t>
      </w:r>
      <w:r w:rsidR="001E4600">
        <w:t>approved for</w:t>
      </w:r>
      <w:r w:rsidR="003C6043">
        <w:t xml:space="preserve"> control under an ATCW in each KHP </w:t>
      </w:r>
      <w:r w:rsidR="00FB3895">
        <w:t>Harvest Z</w:t>
      </w:r>
      <w:r w:rsidR="003C6043">
        <w:t xml:space="preserve">one from </w:t>
      </w:r>
      <w:r w:rsidR="00D65719">
        <w:t xml:space="preserve">1 </w:t>
      </w:r>
      <w:r w:rsidR="003C6043">
        <w:t>January</w:t>
      </w:r>
      <w:r w:rsidR="00127287">
        <w:t xml:space="preserve"> to </w:t>
      </w:r>
      <w:r w:rsidR="00D65719">
        <w:t xml:space="preserve">31 </w:t>
      </w:r>
      <w:r w:rsidR="003C6043">
        <w:t>December 202</w:t>
      </w:r>
      <w:r w:rsidR="00D65719">
        <w:t>4</w:t>
      </w:r>
      <w:r w:rsidR="003C6043">
        <w:t xml:space="preserve"> is shown in </w:t>
      </w:r>
      <w:r w:rsidR="003C6043" w:rsidRPr="2AE1D5FE">
        <w:rPr>
          <w:b/>
          <w:bCs/>
        </w:rPr>
        <w:t>Table 4</w:t>
      </w:r>
      <w:r w:rsidR="003C6043">
        <w:t xml:space="preserve">. </w:t>
      </w:r>
    </w:p>
    <w:p w14:paraId="0A698C92" w14:textId="18D060F9" w:rsidR="00965291" w:rsidRPr="00F471A6" w:rsidRDefault="00965291" w:rsidP="00965291">
      <w:pPr>
        <w:pStyle w:val="BodyText"/>
      </w:pPr>
      <w:r>
        <w:t xml:space="preserve">It is important to note the ATCW figures reported are the maximum numbers of kangaroos that were approved for control during this period. The actual number controlled by a landholder may be lower than the maximum authorised. </w:t>
      </w:r>
    </w:p>
    <w:p w14:paraId="6B928E02" w14:textId="6C7BEBD5" w:rsidR="6B12A1D8" w:rsidRDefault="005D3C46" w:rsidP="25E2F392">
      <w:pPr>
        <w:pStyle w:val="BodyText"/>
      </w:pPr>
      <w:r w:rsidRPr="25E2F392">
        <w:t>The</w:t>
      </w:r>
      <w:r w:rsidR="6B12A1D8" w:rsidRPr="25E2F392">
        <w:t xml:space="preserve"> </w:t>
      </w:r>
      <w:r w:rsidR="004A2EF6" w:rsidRPr="25E2F392">
        <w:t xml:space="preserve">number of </w:t>
      </w:r>
      <w:r w:rsidR="45BC3F59" w:rsidRPr="25E2F392">
        <w:t>k</w:t>
      </w:r>
      <w:r w:rsidR="6B12A1D8" w:rsidRPr="25E2F392">
        <w:t xml:space="preserve">angaroos approved for control </w:t>
      </w:r>
      <w:r w:rsidR="004A2EF6" w:rsidRPr="25E2F392">
        <w:t>through AT</w:t>
      </w:r>
      <w:r w:rsidR="060B8D29" w:rsidRPr="25E2F392">
        <w:t>C</w:t>
      </w:r>
      <w:r w:rsidR="004A2EF6" w:rsidRPr="25E2F392">
        <w:t xml:space="preserve">Ws </w:t>
      </w:r>
      <w:r w:rsidR="00A82C22" w:rsidRPr="25E2F392">
        <w:t xml:space="preserve">was higher than </w:t>
      </w:r>
      <w:r w:rsidR="53FFDAA3" w:rsidRPr="25E2F392">
        <w:t>ARI’s</w:t>
      </w:r>
      <w:r w:rsidR="6B12A1D8" w:rsidRPr="25E2F392">
        <w:t xml:space="preserve"> prediction for 2024. </w:t>
      </w:r>
      <w:r w:rsidR="00FF599D" w:rsidRPr="25E2F392">
        <w:t>L</w:t>
      </w:r>
      <w:r w:rsidR="00FF599D" w:rsidRPr="25E2F392">
        <w:rPr>
          <w:rFonts w:eastAsia="Arial"/>
        </w:rPr>
        <w:t xml:space="preserve">ong term averages </w:t>
      </w:r>
      <w:r w:rsidR="00D90261" w:rsidRPr="25E2F392">
        <w:rPr>
          <w:rFonts w:eastAsia="Arial"/>
        </w:rPr>
        <w:t xml:space="preserve">from previous years </w:t>
      </w:r>
      <w:r w:rsidR="006B1D8F" w:rsidRPr="25E2F392">
        <w:rPr>
          <w:rFonts w:eastAsia="Arial"/>
        </w:rPr>
        <w:t xml:space="preserve">are used to </w:t>
      </w:r>
      <w:r w:rsidR="00425743" w:rsidRPr="25E2F392">
        <w:rPr>
          <w:rFonts w:eastAsia="Arial"/>
        </w:rPr>
        <w:t xml:space="preserve">inform </w:t>
      </w:r>
      <w:r w:rsidR="3267C35B" w:rsidRPr="25E2F392">
        <w:rPr>
          <w:rFonts w:eastAsia="Arial"/>
        </w:rPr>
        <w:t>ATCW</w:t>
      </w:r>
      <w:r w:rsidR="00425743" w:rsidRPr="25E2F392">
        <w:rPr>
          <w:rFonts w:eastAsia="Arial"/>
        </w:rPr>
        <w:t xml:space="preserve"> predictions</w:t>
      </w:r>
      <w:r w:rsidR="007B6628" w:rsidRPr="25E2F392">
        <w:rPr>
          <w:rFonts w:eastAsia="Arial"/>
        </w:rPr>
        <w:t xml:space="preserve"> for the following year</w:t>
      </w:r>
      <w:r w:rsidR="0046746A" w:rsidRPr="25E2F392">
        <w:rPr>
          <w:rFonts w:eastAsia="Arial"/>
        </w:rPr>
        <w:t>.</w:t>
      </w:r>
      <w:r w:rsidR="00897115" w:rsidRPr="25E2F392">
        <w:rPr>
          <w:rFonts w:eastAsia="Arial"/>
        </w:rPr>
        <w:t xml:space="preserve"> T</w:t>
      </w:r>
      <w:r w:rsidR="00DB6D11" w:rsidRPr="25E2F392">
        <w:rPr>
          <w:rFonts w:eastAsia="Arial"/>
        </w:rPr>
        <w:t xml:space="preserve">here is no cap on </w:t>
      </w:r>
      <w:r w:rsidR="005A471D" w:rsidRPr="25E2F392">
        <w:rPr>
          <w:rFonts w:eastAsia="Arial"/>
        </w:rPr>
        <w:t xml:space="preserve">the number of </w:t>
      </w:r>
      <w:r w:rsidR="00945713" w:rsidRPr="25E2F392">
        <w:rPr>
          <w:rFonts w:eastAsia="Arial"/>
        </w:rPr>
        <w:t>AT</w:t>
      </w:r>
      <w:r w:rsidR="6604364C" w:rsidRPr="25E2F392">
        <w:rPr>
          <w:rFonts w:eastAsia="Arial"/>
        </w:rPr>
        <w:t>C</w:t>
      </w:r>
      <w:r w:rsidR="00945713" w:rsidRPr="25E2F392">
        <w:rPr>
          <w:rFonts w:eastAsia="Arial"/>
        </w:rPr>
        <w:t xml:space="preserve">W </w:t>
      </w:r>
      <w:r w:rsidR="00D90261" w:rsidRPr="25E2F392">
        <w:rPr>
          <w:rFonts w:eastAsia="Arial"/>
        </w:rPr>
        <w:t>application</w:t>
      </w:r>
      <w:r w:rsidR="00945713" w:rsidRPr="25E2F392">
        <w:rPr>
          <w:rFonts w:eastAsia="Arial"/>
        </w:rPr>
        <w:t>s or approvals</w:t>
      </w:r>
      <w:r w:rsidR="00745254" w:rsidRPr="25E2F392">
        <w:rPr>
          <w:rFonts w:eastAsia="Arial"/>
        </w:rPr>
        <w:t xml:space="preserve"> that can be issued</w:t>
      </w:r>
      <w:r w:rsidR="3267C35B" w:rsidRPr="25E2F392">
        <w:rPr>
          <w:rFonts w:eastAsia="Arial"/>
        </w:rPr>
        <w:t xml:space="preserve">. </w:t>
      </w:r>
      <w:r w:rsidR="3267C35B" w:rsidRPr="25E2F392">
        <w:t xml:space="preserve"> </w:t>
      </w:r>
    </w:p>
    <w:p w14:paraId="63D53B88" w14:textId="7D7A2FDF" w:rsidR="3CE759CC" w:rsidRDefault="3267C35B" w:rsidP="347828A4">
      <w:pPr>
        <w:pStyle w:val="BodyText"/>
      </w:pPr>
      <w:r>
        <w:t>The h</w:t>
      </w:r>
      <w:r w:rsidR="50F2E6D3">
        <w:t xml:space="preserve">igher than predicted </w:t>
      </w:r>
      <w:r w:rsidR="00C8625D">
        <w:t>number of kangaroos approved for control under</w:t>
      </w:r>
      <w:r w:rsidR="009C49B9">
        <w:t xml:space="preserve"> </w:t>
      </w:r>
      <w:r w:rsidR="50F2E6D3">
        <w:t>ATC</w:t>
      </w:r>
      <w:r w:rsidR="0847BF20">
        <w:t>W</w:t>
      </w:r>
      <w:r w:rsidR="50F2E6D3">
        <w:t>s may be a result of</w:t>
      </w:r>
      <w:r w:rsidR="00E04D92">
        <w:t xml:space="preserve"> landholders</w:t>
      </w:r>
      <w:r w:rsidR="50F2E6D3">
        <w:t xml:space="preserve"> experiencing increase</w:t>
      </w:r>
      <w:r w:rsidR="00F245CC">
        <w:t>d</w:t>
      </w:r>
      <w:r w:rsidR="50F2E6D3">
        <w:t xml:space="preserve"> impacts </w:t>
      </w:r>
      <w:r w:rsidR="00F245CC">
        <w:t>from</w:t>
      </w:r>
      <w:r w:rsidR="50F2E6D3">
        <w:t xml:space="preserve"> kangaroos. </w:t>
      </w:r>
      <w:r w:rsidR="009D4FBB">
        <w:t xml:space="preserve">The reason for this is </w:t>
      </w:r>
      <w:r w:rsidR="000450E3">
        <w:t>not conclusive</w:t>
      </w:r>
      <w:r w:rsidR="009D4FBB">
        <w:t xml:space="preserve"> but </w:t>
      </w:r>
      <w:r w:rsidR="50F2E6D3">
        <w:t xml:space="preserve">may be due to favourable environmental conditions </w:t>
      </w:r>
      <w:r w:rsidR="00B92CEB">
        <w:t xml:space="preserve">in </w:t>
      </w:r>
      <w:r w:rsidR="00584D6C">
        <w:t xml:space="preserve">recent </w:t>
      </w:r>
      <w:r w:rsidR="50F2E6D3">
        <w:t xml:space="preserve">years </w:t>
      </w:r>
      <w:r w:rsidR="002412E1">
        <w:t xml:space="preserve">resulting in </w:t>
      </w:r>
      <w:r w:rsidR="00FB50C6">
        <w:t xml:space="preserve">high reproduction rates in kangaroos, </w:t>
      </w:r>
      <w:r w:rsidR="50F2E6D3">
        <w:t xml:space="preserve">followed </w:t>
      </w:r>
      <w:r w:rsidR="526402A7">
        <w:t>by</w:t>
      </w:r>
      <w:r w:rsidR="50F2E6D3">
        <w:t xml:space="preserve"> dry seasonal conditions pushing </w:t>
      </w:r>
      <w:r w:rsidR="00584D6C">
        <w:t xml:space="preserve">more </w:t>
      </w:r>
      <w:r w:rsidR="50F2E6D3">
        <w:t xml:space="preserve">kangaroos </w:t>
      </w:r>
      <w:r w:rsidR="00215EB1">
        <w:t xml:space="preserve">on </w:t>
      </w:r>
      <w:r w:rsidR="50F2E6D3">
        <w:t xml:space="preserve">to </w:t>
      </w:r>
      <w:r w:rsidR="2D556D74">
        <w:t>pasture</w:t>
      </w:r>
      <w:r w:rsidR="50F2E6D3">
        <w:t xml:space="preserve">, crops and </w:t>
      </w:r>
      <w:r w:rsidR="00223048">
        <w:t xml:space="preserve">on-farm </w:t>
      </w:r>
      <w:r w:rsidR="50F2E6D3">
        <w:t xml:space="preserve">water sources. </w:t>
      </w:r>
    </w:p>
    <w:p w14:paraId="5DCA0558" w14:textId="3D1FACCA" w:rsidR="00565503" w:rsidRDefault="00565503" w:rsidP="00565503">
      <w:pPr>
        <w:pStyle w:val="Caption"/>
        <w:tabs>
          <w:tab w:val="clear" w:pos="1191"/>
        </w:tabs>
        <w:spacing w:before="240"/>
        <w:ind w:left="720" w:hanging="720"/>
      </w:pPr>
      <w:r>
        <w:t>Table 4:</w:t>
      </w:r>
      <w:r w:rsidR="009B076D">
        <w:t xml:space="preserve"> </w:t>
      </w:r>
      <w:r w:rsidR="0013419C">
        <w:t>Maximum</w:t>
      </w:r>
      <w:r w:rsidR="00F5564E">
        <w:t xml:space="preserve"> n</w:t>
      </w:r>
      <w:r w:rsidR="009B076D">
        <w:t xml:space="preserve">umber of </w:t>
      </w:r>
      <w:r w:rsidR="49CC7639">
        <w:t>G</w:t>
      </w:r>
      <w:r w:rsidR="009B076D">
        <w:t xml:space="preserve">rey </w:t>
      </w:r>
      <w:r w:rsidR="5FD496D6">
        <w:t>K</w:t>
      </w:r>
      <w:r w:rsidR="009B076D">
        <w:t xml:space="preserve">angaroos </w:t>
      </w:r>
      <w:r>
        <w:t>(EGK</w:t>
      </w:r>
      <w:r w:rsidR="007D67E6">
        <w:t xml:space="preserve"> and</w:t>
      </w:r>
      <w:r w:rsidR="0085143B">
        <w:t xml:space="preserve"> </w:t>
      </w:r>
      <w:r>
        <w:t>WGK</w:t>
      </w:r>
      <w:r w:rsidR="00251A97">
        <w:t xml:space="preserve"> </w:t>
      </w:r>
      <w:r w:rsidR="007D67E6">
        <w:t>c</w:t>
      </w:r>
      <w:r>
        <w:t xml:space="preserve">ombined) approved </w:t>
      </w:r>
      <w:r w:rsidR="00944D18">
        <w:t>for control under an</w:t>
      </w:r>
      <w:r>
        <w:t xml:space="preserve"> ATCW </w:t>
      </w:r>
      <w:r w:rsidR="00544A6B">
        <w:t xml:space="preserve">from </w:t>
      </w:r>
      <w:r>
        <w:t xml:space="preserve">1 January </w:t>
      </w:r>
      <w:r w:rsidR="00544A6B">
        <w:t>to</w:t>
      </w:r>
      <w:r>
        <w:t xml:space="preserve"> 31 December 202</w:t>
      </w:r>
      <w:r w:rsidR="009766B7">
        <w:t>4</w:t>
      </w:r>
    </w:p>
    <w:tbl>
      <w:tblPr>
        <w:tblStyle w:val="TableGrid"/>
        <w:tblW w:w="4853" w:type="pct"/>
        <w:tblLayout w:type="fixed"/>
        <w:tblLook w:val="02A0" w:firstRow="1" w:lastRow="0" w:firstColumn="1" w:lastColumn="0" w:noHBand="1" w:noVBand="0"/>
      </w:tblPr>
      <w:tblGrid>
        <w:gridCol w:w="1848"/>
        <w:gridCol w:w="2502"/>
        <w:gridCol w:w="2504"/>
        <w:gridCol w:w="2502"/>
      </w:tblGrid>
      <w:tr w:rsidR="00A7443D" w:rsidRPr="00237DDF" w14:paraId="60655FBE" w14:textId="31512A99" w:rsidTr="25E2F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2A3BE2FA" w14:textId="289A03B5" w:rsidR="00977934" w:rsidRPr="00237DDF" w:rsidRDefault="00A7443D" w:rsidP="00C85339">
            <w:pPr>
              <w:pStyle w:val="TableHeadingLeft"/>
            </w:pPr>
            <w:r>
              <w:t xml:space="preserve">KHP </w:t>
            </w:r>
            <w:r w:rsidR="00977934">
              <w:t xml:space="preserve">Harvest Zone </w:t>
            </w:r>
          </w:p>
        </w:tc>
        <w:tc>
          <w:tcPr>
            <w:cnfStyle w:val="000010000000" w:firstRow="0" w:lastRow="0" w:firstColumn="0" w:lastColumn="0" w:oddVBand="1" w:evenVBand="0" w:oddHBand="0" w:evenHBand="0" w:firstRowFirstColumn="0" w:firstRowLastColumn="0" w:lastRowFirstColumn="0" w:lastRowLastColumn="0"/>
            <w:tcW w:w="1337" w:type="pct"/>
          </w:tcPr>
          <w:p w14:paraId="7A95F4A8" w14:textId="3CEBA958" w:rsidR="00977934" w:rsidRPr="009840B6" w:rsidRDefault="00977934" w:rsidP="00311EE1">
            <w:pPr>
              <w:pStyle w:val="TableHeadingLeft"/>
              <w:jc w:val="right"/>
            </w:pPr>
            <w:r>
              <w:t>Predicted ATCW</w:t>
            </w:r>
            <w:r w:rsidR="008D48D8">
              <w:t>s</w:t>
            </w:r>
            <w:r>
              <w:t xml:space="preserve"> </w:t>
            </w:r>
          </w:p>
        </w:tc>
        <w:tc>
          <w:tcPr>
            <w:tcW w:w="1338" w:type="pct"/>
          </w:tcPr>
          <w:p w14:paraId="3FB0396F" w14:textId="561958F6" w:rsidR="00977934" w:rsidRPr="009840B6" w:rsidRDefault="00D64A46" w:rsidP="00311EE1">
            <w:pPr>
              <w:pStyle w:val="TableHeadingLeft"/>
              <w:jc w:val="right"/>
              <w:cnfStyle w:val="100000000000" w:firstRow="1" w:lastRow="0" w:firstColumn="0" w:lastColumn="0" w:oddVBand="0" w:evenVBand="0" w:oddHBand="0" w:evenHBand="0" w:firstRowFirstColumn="0" w:firstRowLastColumn="0" w:lastRowFirstColumn="0" w:lastRowLastColumn="0"/>
            </w:pPr>
            <w:r>
              <w:t>Kangaroos</w:t>
            </w:r>
            <w:r w:rsidR="00913646">
              <w:t xml:space="preserve"> approved for control</w:t>
            </w:r>
            <w:r w:rsidR="00977934" w:rsidRPr="009840B6">
              <w:t xml:space="preserve"> </w:t>
            </w:r>
            <w:r w:rsidR="00DE6048" w:rsidRPr="009840B6">
              <w:t>(</w:t>
            </w:r>
            <w:r w:rsidR="00714193">
              <w:t>ATCW)</w:t>
            </w:r>
          </w:p>
        </w:tc>
        <w:tc>
          <w:tcPr>
            <w:cnfStyle w:val="000010000000" w:firstRow="0" w:lastRow="0" w:firstColumn="0" w:lastColumn="0" w:oddVBand="1" w:evenVBand="0" w:oddHBand="0" w:evenHBand="0" w:firstRowFirstColumn="0" w:firstRowLastColumn="0" w:lastRowFirstColumn="0" w:lastRowLastColumn="0"/>
            <w:tcW w:w="1338" w:type="pct"/>
          </w:tcPr>
          <w:p w14:paraId="78D67C17" w14:textId="172F7D7C" w:rsidR="00977934" w:rsidRDefault="006C7EFF" w:rsidP="00311EE1">
            <w:pPr>
              <w:pStyle w:val="TableHeadingLeft"/>
              <w:jc w:val="right"/>
            </w:pPr>
            <w:r>
              <w:t>G</w:t>
            </w:r>
            <w:r w:rsidR="36CAD1AD">
              <w:t xml:space="preserve">rey </w:t>
            </w:r>
            <w:r w:rsidR="7D43E33E">
              <w:t>K</w:t>
            </w:r>
            <w:r w:rsidR="003E6D48">
              <w:t xml:space="preserve">angaroo </w:t>
            </w:r>
            <w:r w:rsidR="00D50BDA">
              <w:t>pop</w:t>
            </w:r>
            <w:r w:rsidR="00A7443D">
              <w:t xml:space="preserve">. </w:t>
            </w:r>
            <w:r w:rsidR="008D48D8">
              <w:t>approved for</w:t>
            </w:r>
            <w:r w:rsidR="003C1BC0">
              <w:t xml:space="preserve"> control </w:t>
            </w:r>
            <w:r w:rsidR="003E6D48">
              <w:t xml:space="preserve">via </w:t>
            </w:r>
            <w:r w:rsidR="008D48D8">
              <w:t>AT</w:t>
            </w:r>
            <w:r w:rsidR="4AE3DE06">
              <w:t>C</w:t>
            </w:r>
            <w:r w:rsidR="008D48D8">
              <w:t>W</w:t>
            </w:r>
            <w:r>
              <w:t xml:space="preserve"> (%)</w:t>
            </w:r>
            <w:r w:rsidR="00D50BDA">
              <w:t xml:space="preserve"> </w:t>
            </w:r>
          </w:p>
        </w:tc>
      </w:tr>
      <w:tr w:rsidR="00A7443D" w:rsidRPr="00237DDF" w14:paraId="50D7F235" w14:textId="0DD65C79" w:rsidTr="25E2F392">
        <w:tc>
          <w:tcPr>
            <w:cnfStyle w:val="001000000000" w:firstRow="0" w:lastRow="0" w:firstColumn="1" w:lastColumn="0" w:oddVBand="0" w:evenVBand="0" w:oddHBand="0" w:evenHBand="0" w:firstRowFirstColumn="0" w:firstRowLastColumn="0" w:lastRowFirstColumn="0" w:lastRowLastColumn="0"/>
            <w:tcW w:w="988" w:type="pct"/>
          </w:tcPr>
          <w:p w14:paraId="2C16EDFE" w14:textId="77777777" w:rsidR="00977934" w:rsidRPr="00237DDF" w:rsidRDefault="00977934"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1337" w:type="pct"/>
          </w:tcPr>
          <w:p w14:paraId="6B64EFF0" w14:textId="31F14DB5" w:rsidR="00977934" w:rsidRDefault="00977934" w:rsidP="00BF0DBE">
            <w:pPr>
              <w:pStyle w:val="TableTextLeft"/>
              <w:jc w:val="right"/>
            </w:pPr>
            <w:r>
              <w:t>20,350</w:t>
            </w:r>
          </w:p>
        </w:tc>
        <w:tc>
          <w:tcPr>
            <w:tcW w:w="1338" w:type="pct"/>
          </w:tcPr>
          <w:p w14:paraId="4D2045E0" w14:textId="09A590F5" w:rsidR="00977934" w:rsidRPr="00237DDF" w:rsidRDefault="000E0420" w:rsidP="00376420">
            <w:pPr>
              <w:pStyle w:val="TableTextLeft"/>
              <w:jc w:val="right"/>
              <w:cnfStyle w:val="000000000000" w:firstRow="0" w:lastRow="0" w:firstColumn="0" w:lastColumn="0" w:oddVBand="0" w:evenVBand="0" w:oddHBand="0" w:evenHBand="0" w:firstRowFirstColumn="0" w:firstRowLastColumn="0" w:lastRowFirstColumn="0" w:lastRowLastColumn="0"/>
            </w:pPr>
            <w:r>
              <w:t>27,669</w:t>
            </w:r>
          </w:p>
        </w:tc>
        <w:tc>
          <w:tcPr>
            <w:cnfStyle w:val="000010000000" w:firstRow="0" w:lastRow="0" w:firstColumn="0" w:lastColumn="0" w:oddVBand="1" w:evenVBand="0" w:oddHBand="0" w:evenHBand="0" w:firstRowFirstColumn="0" w:firstRowLastColumn="0" w:lastRowFirstColumn="0" w:lastRowLastColumn="0"/>
            <w:tcW w:w="1338" w:type="pct"/>
          </w:tcPr>
          <w:p w14:paraId="39AB2C35" w14:textId="1F96FD4E" w:rsidR="00977934" w:rsidRPr="00237DDF" w:rsidRDefault="00B957BE" w:rsidP="00376420">
            <w:pPr>
              <w:pStyle w:val="TableTextLeft"/>
              <w:jc w:val="right"/>
            </w:pPr>
            <w:r>
              <w:t>3.</w:t>
            </w:r>
            <w:r w:rsidR="00D64A46">
              <w:t>6</w:t>
            </w:r>
          </w:p>
        </w:tc>
      </w:tr>
      <w:tr w:rsidR="00A7443D" w:rsidRPr="00237DDF" w14:paraId="41066CD9" w14:textId="57DD295E" w:rsidTr="25E2F392">
        <w:tc>
          <w:tcPr>
            <w:cnfStyle w:val="001000000000" w:firstRow="0" w:lastRow="0" w:firstColumn="1" w:lastColumn="0" w:oddVBand="0" w:evenVBand="0" w:oddHBand="0" w:evenHBand="0" w:firstRowFirstColumn="0" w:firstRowLastColumn="0" w:lastRowFirstColumn="0" w:lastRowLastColumn="0"/>
            <w:tcW w:w="988" w:type="pct"/>
          </w:tcPr>
          <w:p w14:paraId="0773B7F2" w14:textId="77777777" w:rsidR="00977934" w:rsidRPr="00237DDF" w:rsidRDefault="00977934"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1337" w:type="pct"/>
          </w:tcPr>
          <w:p w14:paraId="46FCE1E3" w14:textId="6AEB7950" w:rsidR="00977934" w:rsidRDefault="00977934" w:rsidP="00BF0DBE">
            <w:pPr>
              <w:pStyle w:val="TableTextLeft"/>
              <w:jc w:val="right"/>
            </w:pPr>
            <w:r>
              <w:t>3,950</w:t>
            </w:r>
          </w:p>
        </w:tc>
        <w:tc>
          <w:tcPr>
            <w:tcW w:w="1338" w:type="pct"/>
          </w:tcPr>
          <w:p w14:paraId="509BD14F" w14:textId="2631FF63" w:rsidR="00977934" w:rsidRPr="00301814" w:rsidRDefault="000E0420" w:rsidP="00376420">
            <w:pPr>
              <w:pStyle w:val="TableTextLeft"/>
              <w:jc w:val="right"/>
              <w:cnfStyle w:val="000000000000" w:firstRow="0" w:lastRow="0" w:firstColumn="0" w:lastColumn="0" w:oddVBand="0" w:evenVBand="0" w:oddHBand="0" w:evenHBand="0" w:firstRowFirstColumn="0" w:firstRowLastColumn="0" w:lastRowFirstColumn="0" w:lastRowLastColumn="0"/>
            </w:pPr>
            <w:r>
              <w:t>6,642</w:t>
            </w:r>
          </w:p>
        </w:tc>
        <w:tc>
          <w:tcPr>
            <w:cnfStyle w:val="000010000000" w:firstRow="0" w:lastRow="0" w:firstColumn="0" w:lastColumn="0" w:oddVBand="1" w:evenVBand="0" w:oddHBand="0" w:evenHBand="0" w:firstRowFirstColumn="0" w:firstRowLastColumn="0" w:lastRowFirstColumn="0" w:lastRowLastColumn="0"/>
            <w:tcW w:w="1338" w:type="pct"/>
          </w:tcPr>
          <w:p w14:paraId="622DAE29" w14:textId="1DF86640" w:rsidR="00977934" w:rsidRPr="00301814" w:rsidRDefault="003D3239" w:rsidP="00376420">
            <w:pPr>
              <w:pStyle w:val="TableTextLeft"/>
              <w:jc w:val="right"/>
            </w:pPr>
            <w:r>
              <w:t>4.</w:t>
            </w:r>
            <w:r w:rsidR="00D64A46">
              <w:t>2</w:t>
            </w:r>
          </w:p>
        </w:tc>
      </w:tr>
      <w:tr w:rsidR="00A7443D" w:rsidRPr="00237DDF" w14:paraId="3A44F2D2" w14:textId="65EDC05F" w:rsidTr="25E2F392">
        <w:tc>
          <w:tcPr>
            <w:cnfStyle w:val="001000000000" w:firstRow="0" w:lastRow="0" w:firstColumn="1" w:lastColumn="0" w:oddVBand="0" w:evenVBand="0" w:oddHBand="0" w:evenHBand="0" w:firstRowFirstColumn="0" w:firstRowLastColumn="0" w:lastRowFirstColumn="0" w:lastRowLastColumn="0"/>
            <w:tcW w:w="988" w:type="pct"/>
          </w:tcPr>
          <w:p w14:paraId="2E8AA72F" w14:textId="77777777" w:rsidR="00977934" w:rsidRPr="00237DDF" w:rsidRDefault="00977934"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1337" w:type="pct"/>
          </w:tcPr>
          <w:p w14:paraId="56BF2EB4" w14:textId="2124BDCE" w:rsidR="00977934" w:rsidRDefault="00977934" w:rsidP="00BF0DBE">
            <w:pPr>
              <w:pStyle w:val="TableTextLeft"/>
              <w:jc w:val="right"/>
            </w:pPr>
            <w:r>
              <w:t>16,600</w:t>
            </w:r>
          </w:p>
        </w:tc>
        <w:tc>
          <w:tcPr>
            <w:tcW w:w="1338" w:type="pct"/>
          </w:tcPr>
          <w:p w14:paraId="4D582A8A" w14:textId="65CADDDC" w:rsidR="00977934" w:rsidRPr="00301814" w:rsidRDefault="005971FE" w:rsidP="00376420">
            <w:pPr>
              <w:pStyle w:val="TableTextLeft"/>
              <w:jc w:val="right"/>
              <w:cnfStyle w:val="000000000000" w:firstRow="0" w:lastRow="0" w:firstColumn="0" w:lastColumn="0" w:oddVBand="0" w:evenVBand="0" w:oddHBand="0" w:evenHBand="0" w:firstRowFirstColumn="0" w:firstRowLastColumn="0" w:lastRowFirstColumn="0" w:lastRowLastColumn="0"/>
            </w:pPr>
            <w:r>
              <w:t>31,664</w:t>
            </w:r>
          </w:p>
        </w:tc>
        <w:tc>
          <w:tcPr>
            <w:cnfStyle w:val="000010000000" w:firstRow="0" w:lastRow="0" w:firstColumn="0" w:lastColumn="0" w:oddVBand="1" w:evenVBand="0" w:oddHBand="0" w:evenHBand="0" w:firstRowFirstColumn="0" w:firstRowLastColumn="0" w:lastRowFirstColumn="0" w:lastRowLastColumn="0"/>
            <w:tcW w:w="1338" w:type="pct"/>
          </w:tcPr>
          <w:p w14:paraId="19711270" w14:textId="61B4A89A" w:rsidR="00977934" w:rsidRPr="00301814" w:rsidRDefault="00AE3081" w:rsidP="00376420">
            <w:pPr>
              <w:pStyle w:val="TableTextLeft"/>
              <w:jc w:val="right"/>
            </w:pPr>
            <w:r>
              <w:t>5.</w:t>
            </w:r>
            <w:r w:rsidR="00D64A46">
              <w:t>9</w:t>
            </w:r>
          </w:p>
        </w:tc>
      </w:tr>
      <w:tr w:rsidR="00A7443D" w:rsidRPr="00237DDF" w14:paraId="4A43D6AD" w14:textId="2206FD06" w:rsidTr="25E2F392">
        <w:tc>
          <w:tcPr>
            <w:cnfStyle w:val="001000000000" w:firstRow="0" w:lastRow="0" w:firstColumn="1" w:lastColumn="0" w:oddVBand="0" w:evenVBand="0" w:oddHBand="0" w:evenHBand="0" w:firstRowFirstColumn="0" w:firstRowLastColumn="0" w:lastRowFirstColumn="0" w:lastRowLastColumn="0"/>
            <w:tcW w:w="988" w:type="pct"/>
          </w:tcPr>
          <w:p w14:paraId="022447BF" w14:textId="77777777" w:rsidR="00977934" w:rsidRPr="00237DDF" w:rsidRDefault="00977934"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1337" w:type="pct"/>
          </w:tcPr>
          <w:p w14:paraId="6B421299" w14:textId="50D803FC" w:rsidR="00977934" w:rsidRDefault="00977934" w:rsidP="00BF0DBE">
            <w:pPr>
              <w:pStyle w:val="TableTextLeft"/>
              <w:jc w:val="right"/>
            </w:pPr>
            <w:r>
              <w:t>6,300</w:t>
            </w:r>
          </w:p>
        </w:tc>
        <w:tc>
          <w:tcPr>
            <w:tcW w:w="1338" w:type="pct"/>
          </w:tcPr>
          <w:p w14:paraId="1B1A2A47" w14:textId="25A1B1E3" w:rsidR="00977934" w:rsidRPr="00301814" w:rsidRDefault="005971FE" w:rsidP="00376420">
            <w:pPr>
              <w:pStyle w:val="TableTextLeft"/>
              <w:jc w:val="right"/>
              <w:cnfStyle w:val="000000000000" w:firstRow="0" w:lastRow="0" w:firstColumn="0" w:lastColumn="0" w:oddVBand="0" w:evenVBand="0" w:oddHBand="0" w:evenHBand="0" w:firstRowFirstColumn="0" w:firstRowLastColumn="0" w:lastRowFirstColumn="0" w:lastRowLastColumn="0"/>
            </w:pPr>
            <w:r>
              <w:t>6,541</w:t>
            </w:r>
          </w:p>
        </w:tc>
        <w:tc>
          <w:tcPr>
            <w:cnfStyle w:val="000010000000" w:firstRow="0" w:lastRow="0" w:firstColumn="0" w:lastColumn="0" w:oddVBand="1" w:evenVBand="0" w:oddHBand="0" w:evenHBand="0" w:firstRowFirstColumn="0" w:firstRowLastColumn="0" w:lastRowFirstColumn="0" w:lastRowLastColumn="0"/>
            <w:tcW w:w="1338" w:type="pct"/>
          </w:tcPr>
          <w:p w14:paraId="5A788D2D" w14:textId="275CE902" w:rsidR="00977934" w:rsidRPr="00301814" w:rsidRDefault="002C6D5D" w:rsidP="00376420">
            <w:pPr>
              <w:pStyle w:val="TableTextLeft"/>
              <w:jc w:val="right"/>
            </w:pPr>
            <w:r>
              <w:t>11.</w:t>
            </w:r>
            <w:r w:rsidR="76907367">
              <w:t>8</w:t>
            </w:r>
          </w:p>
        </w:tc>
      </w:tr>
      <w:tr w:rsidR="00A7443D" w:rsidRPr="00237DDF" w14:paraId="74574479" w14:textId="0F6C0E2D" w:rsidTr="25E2F392">
        <w:tc>
          <w:tcPr>
            <w:cnfStyle w:val="001000000000" w:firstRow="0" w:lastRow="0" w:firstColumn="1" w:lastColumn="0" w:oddVBand="0" w:evenVBand="0" w:oddHBand="0" w:evenHBand="0" w:firstRowFirstColumn="0" w:firstRowLastColumn="0" w:lastRowFirstColumn="0" w:lastRowLastColumn="0"/>
            <w:tcW w:w="988" w:type="pct"/>
          </w:tcPr>
          <w:p w14:paraId="278F8B22" w14:textId="77777777" w:rsidR="00977934" w:rsidRPr="00237DDF" w:rsidRDefault="00977934" w:rsidP="25E2F392">
            <w:pPr>
              <w:pStyle w:val="TableTextLeft"/>
            </w:pPr>
            <w:r w:rsidRPr="25E2F392">
              <w:t>North East</w:t>
            </w:r>
          </w:p>
        </w:tc>
        <w:tc>
          <w:tcPr>
            <w:cnfStyle w:val="000010000000" w:firstRow="0" w:lastRow="0" w:firstColumn="0" w:lastColumn="0" w:oddVBand="1" w:evenVBand="0" w:oddHBand="0" w:evenHBand="0" w:firstRowFirstColumn="0" w:firstRowLastColumn="0" w:lastRowFirstColumn="0" w:lastRowLastColumn="0"/>
            <w:tcW w:w="1337" w:type="pct"/>
          </w:tcPr>
          <w:p w14:paraId="7414790F" w14:textId="7838F80A" w:rsidR="00977934" w:rsidRDefault="00977934" w:rsidP="00BF0DBE">
            <w:pPr>
              <w:pStyle w:val="TableTextLeft"/>
              <w:jc w:val="right"/>
            </w:pPr>
            <w:r>
              <w:t>27,500</w:t>
            </w:r>
          </w:p>
        </w:tc>
        <w:tc>
          <w:tcPr>
            <w:tcW w:w="1338" w:type="pct"/>
          </w:tcPr>
          <w:p w14:paraId="282F7B53" w14:textId="08E1BAA8" w:rsidR="00977934" w:rsidRPr="00237DDF" w:rsidRDefault="005971FE" w:rsidP="00376420">
            <w:pPr>
              <w:pStyle w:val="TableTextLeft"/>
              <w:jc w:val="right"/>
              <w:cnfStyle w:val="000000000000" w:firstRow="0" w:lastRow="0" w:firstColumn="0" w:lastColumn="0" w:oddVBand="0" w:evenVBand="0" w:oddHBand="0" w:evenHBand="0" w:firstRowFirstColumn="0" w:firstRowLastColumn="0" w:lastRowFirstColumn="0" w:lastRowLastColumn="0"/>
            </w:pPr>
            <w:r>
              <w:t>35,870</w:t>
            </w:r>
          </w:p>
        </w:tc>
        <w:tc>
          <w:tcPr>
            <w:cnfStyle w:val="000010000000" w:firstRow="0" w:lastRow="0" w:firstColumn="0" w:lastColumn="0" w:oddVBand="1" w:evenVBand="0" w:oddHBand="0" w:evenHBand="0" w:firstRowFirstColumn="0" w:firstRowLastColumn="0" w:lastRowFirstColumn="0" w:lastRowLastColumn="0"/>
            <w:tcW w:w="1338" w:type="pct"/>
          </w:tcPr>
          <w:p w14:paraId="143DBAB9" w14:textId="6CECC19C" w:rsidR="00977934" w:rsidRPr="00237DDF" w:rsidRDefault="002C6D5D" w:rsidP="00376420">
            <w:pPr>
              <w:pStyle w:val="TableTextLeft"/>
              <w:jc w:val="right"/>
            </w:pPr>
            <w:r>
              <w:t>10.</w:t>
            </w:r>
            <w:r w:rsidR="00D64A46">
              <w:t>6</w:t>
            </w:r>
          </w:p>
        </w:tc>
      </w:tr>
      <w:tr w:rsidR="00A7443D" w:rsidRPr="00237DDF" w14:paraId="1032E120" w14:textId="0002BBDB" w:rsidTr="25E2F392">
        <w:tc>
          <w:tcPr>
            <w:cnfStyle w:val="001000000000" w:firstRow="0" w:lastRow="0" w:firstColumn="1" w:lastColumn="0" w:oddVBand="0" w:evenVBand="0" w:oddHBand="0" w:evenHBand="0" w:firstRowFirstColumn="0" w:firstRowLastColumn="0" w:lastRowFirstColumn="0" w:lastRowLastColumn="0"/>
            <w:tcW w:w="988" w:type="pct"/>
          </w:tcPr>
          <w:p w14:paraId="52EACC1E" w14:textId="77777777" w:rsidR="00977934" w:rsidRPr="00BB3F2C" w:rsidRDefault="00977934"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1337" w:type="pct"/>
          </w:tcPr>
          <w:p w14:paraId="36BAAE73" w14:textId="29706E52" w:rsidR="00977934" w:rsidRDefault="00977934" w:rsidP="00BF0DBE">
            <w:pPr>
              <w:pStyle w:val="TableTextLeft"/>
              <w:jc w:val="right"/>
            </w:pPr>
            <w:r>
              <w:t>3,550</w:t>
            </w:r>
          </w:p>
        </w:tc>
        <w:tc>
          <w:tcPr>
            <w:tcW w:w="1338" w:type="pct"/>
          </w:tcPr>
          <w:p w14:paraId="46BD3820" w14:textId="7E6E9BC6" w:rsidR="00977934" w:rsidRPr="00BB3F2C" w:rsidRDefault="005971FE" w:rsidP="00376420">
            <w:pPr>
              <w:pStyle w:val="TableTextLeft"/>
              <w:jc w:val="right"/>
              <w:cnfStyle w:val="000000000000" w:firstRow="0" w:lastRow="0" w:firstColumn="0" w:lastColumn="0" w:oddVBand="0" w:evenVBand="0" w:oddHBand="0" w:evenHBand="0" w:firstRowFirstColumn="0" w:firstRowLastColumn="0" w:lastRowFirstColumn="0" w:lastRowLastColumn="0"/>
            </w:pPr>
            <w:r>
              <w:t>5,957</w:t>
            </w:r>
          </w:p>
        </w:tc>
        <w:tc>
          <w:tcPr>
            <w:cnfStyle w:val="000010000000" w:firstRow="0" w:lastRow="0" w:firstColumn="0" w:lastColumn="0" w:oddVBand="1" w:evenVBand="0" w:oddHBand="0" w:evenHBand="0" w:firstRowFirstColumn="0" w:firstRowLastColumn="0" w:lastRowFirstColumn="0" w:lastRowLastColumn="0"/>
            <w:tcW w:w="1338" w:type="pct"/>
          </w:tcPr>
          <w:p w14:paraId="13CAFD7F" w14:textId="3E8CEDD2" w:rsidR="00977934" w:rsidRPr="00BB3F2C" w:rsidRDefault="006706E6" w:rsidP="00376420">
            <w:pPr>
              <w:pStyle w:val="TableTextLeft"/>
              <w:jc w:val="right"/>
            </w:pPr>
            <w:r>
              <w:t>3.4</w:t>
            </w:r>
          </w:p>
        </w:tc>
      </w:tr>
      <w:tr w:rsidR="00A7443D" w:rsidRPr="00237DDF" w14:paraId="75AAA23A" w14:textId="258C2AB6" w:rsidTr="25E2F392">
        <w:tc>
          <w:tcPr>
            <w:cnfStyle w:val="001000000000" w:firstRow="0" w:lastRow="0" w:firstColumn="1" w:lastColumn="0" w:oddVBand="0" w:evenVBand="0" w:oddHBand="0" w:evenHBand="0" w:firstRowFirstColumn="0" w:firstRowLastColumn="0" w:lastRowFirstColumn="0" w:lastRowLastColumn="0"/>
            <w:tcW w:w="988" w:type="pct"/>
            <w:tcBorders>
              <w:bottom w:val="single" w:sz="18" w:space="0" w:color="auto"/>
            </w:tcBorders>
          </w:tcPr>
          <w:p w14:paraId="0AF339EE" w14:textId="77777777" w:rsidR="00977934" w:rsidRPr="00BB3F2C" w:rsidRDefault="00977934"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1337" w:type="pct"/>
            <w:tcBorders>
              <w:bottom w:val="single" w:sz="18" w:space="0" w:color="auto"/>
            </w:tcBorders>
          </w:tcPr>
          <w:p w14:paraId="6BA57AB7" w14:textId="02947761" w:rsidR="00977934" w:rsidRDefault="00977934" w:rsidP="00BF0DBE">
            <w:pPr>
              <w:pStyle w:val="TableTextLeft"/>
              <w:jc w:val="right"/>
            </w:pPr>
            <w:r>
              <w:t>2,450</w:t>
            </w:r>
          </w:p>
        </w:tc>
        <w:tc>
          <w:tcPr>
            <w:tcW w:w="1338" w:type="pct"/>
            <w:tcBorders>
              <w:bottom w:val="single" w:sz="18" w:space="0" w:color="auto"/>
            </w:tcBorders>
          </w:tcPr>
          <w:p w14:paraId="35B6507C" w14:textId="0584B686" w:rsidR="00977934" w:rsidRPr="00BB3F2C" w:rsidRDefault="00247894" w:rsidP="00376420">
            <w:pPr>
              <w:pStyle w:val="TableTextLeft"/>
              <w:jc w:val="right"/>
              <w:cnfStyle w:val="000000000000" w:firstRow="0" w:lastRow="0" w:firstColumn="0" w:lastColumn="0" w:oddVBand="0" w:evenVBand="0" w:oddHBand="0" w:evenHBand="0" w:firstRowFirstColumn="0" w:firstRowLastColumn="0" w:lastRowFirstColumn="0" w:lastRowLastColumn="0"/>
            </w:pPr>
            <w:r>
              <w:t>4,480</w:t>
            </w:r>
          </w:p>
        </w:tc>
        <w:tc>
          <w:tcPr>
            <w:cnfStyle w:val="000010000000" w:firstRow="0" w:lastRow="0" w:firstColumn="0" w:lastColumn="0" w:oddVBand="1" w:evenVBand="0" w:oddHBand="0" w:evenHBand="0" w:firstRowFirstColumn="0" w:firstRowLastColumn="0" w:lastRowFirstColumn="0" w:lastRowLastColumn="0"/>
            <w:tcW w:w="1338" w:type="pct"/>
            <w:tcBorders>
              <w:bottom w:val="single" w:sz="18" w:space="0" w:color="auto"/>
            </w:tcBorders>
          </w:tcPr>
          <w:p w14:paraId="1284DA46" w14:textId="45C47B5C" w:rsidR="00977934" w:rsidRPr="00BB3F2C" w:rsidRDefault="00596AAF" w:rsidP="00376420">
            <w:pPr>
              <w:pStyle w:val="TableTextLeft"/>
              <w:jc w:val="right"/>
            </w:pPr>
            <w:r>
              <w:t>2.</w:t>
            </w:r>
            <w:r w:rsidR="00D64A46">
              <w:t>2</w:t>
            </w:r>
          </w:p>
        </w:tc>
      </w:tr>
      <w:tr w:rsidR="00A7443D" w:rsidRPr="008C2819" w14:paraId="62365E8C" w14:textId="749F360B" w:rsidTr="25E2F392">
        <w:tc>
          <w:tcPr>
            <w:cnfStyle w:val="001000000000" w:firstRow="0" w:lastRow="0" w:firstColumn="1" w:lastColumn="0" w:oddVBand="0" w:evenVBand="0" w:oddHBand="0" w:evenHBand="0" w:firstRowFirstColumn="0" w:firstRowLastColumn="0" w:lastRowFirstColumn="0" w:lastRowLastColumn="0"/>
            <w:tcW w:w="988" w:type="pct"/>
            <w:tcBorders>
              <w:top w:val="single" w:sz="18" w:space="0" w:color="auto"/>
              <w:bottom w:val="single" w:sz="18" w:space="0" w:color="auto"/>
            </w:tcBorders>
          </w:tcPr>
          <w:p w14:paraId="2E1E703A" w14:textId="77777777" w:rsidR="00977934" w:rsidRPr="008C2819" w:rsidRDefault="00977934" w:rsidP="00C85339">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1337" w:type="pct"/>
            <w:tcBorders>
              <w:top w:val="single" w:sz="18" w:space="0" w:color="auto"/>
              <w:bottom w:val="single" w:sz="18" w:space="0" w:color="auto"/>
            </w:tcBorders>
          </w:tcPr>
          <w:p w14:paraId="42B32060" w14:textId="77FDB5CC" w:rsidR="00977934" w:rsidRDefault="00977934" w:rsidP="00BF0DBE">
            <w:pPr>
              <w:pStyle w:val="TableTextLeft"/>
              <w:jc w:val="right"/>
              <w:rPr>
                <w:b/>
                <w:bCs/>
              </w:rPr>
            </w:pPr>
            <w:r w:rsidRPr="507833E6">
              <w:rPr>
                <w:b/>
                <w:bCs/>
              </w:rPr>
              <w:t>80,700</w:t>
            </w:r>
          </w:p>
        </w:tc>
        <w:tc>
          <w:tcPr>
            <w:tcW w:w="1338" w:type="pct"/>
            <w:tcBorders>
              <w:top w:val="single" w:sz="18" w:space="0" w:color="auto"/>
              <w:bottom w:val="single" w:sz="18" w:space="0" w:color="auto"/>
            </w:tcBorders>
          </w:tcPr>
          <w:p w14:paraId="00ADF881" w14:textId="4D0B8389" w:rsidR="00977934" w:rsidRPr="008C2819" w:rsidRDefault="001757EB" w:rsidP="00376420">
            <w:pPr>
              <w:pStyle w:val="TableTextLeft"/>
              <w:jc w:val="right"/>
              <w:cnfStyle w:val="000000000000" w:firstRow="0" w:lastRow="0" w:firstColumn="0" w:lastColumn="0" w:oddVBand="0" w:evenVBand="0" w:oddHBand="0" w:evenHBand="0" w:firstRowFirstColumn="0" w:firstRowLastColumn="0" w:lastRowFirstColumn="0" w:lastRowLastColumn="0"/>
              <w:rPr>
                <w:b/>
                <w:bCs/>
              </w:rPr>
            </w:pPr>
            <w:r>
              <w:rPr>
                <w:b/>
                <w:bCs/>
              </w:rPr>
              <w:t>118,823</w:t>
            </w:r>
          </w:p>
        </w:tc>
        <w:tc>
          <w:tcPr>
            <w:cnfStyle w:val="000010000000" w:firstRow="0" w:lastRow="0" w:firstColumn="0" w:lastColumn="0" w:oddVBand="1" w:evenVBand="0" w:oddHBand="0" w:evenHBand="0" w:firstRowFirstColumn="0" w:firstRowLastColumn="0" w:lastRowFirstColumn="0" w:lastRowLastColumn="0"/>
            <w:tcW w:w="1338" w:type="pct"/>
            <w:tcBorders>
              <w:top w:val="single" w:sz="18" w:space="0" w:color="auto"/>
              <w:bottom w:val="single" w:sz="18" w:space="0" w:color="auto"/>
            </w:tcBorders>
          </w:tcPr>
          <w:p w14:paraId="37885C2F" w14:textId="74FE6A10" w:rsidR="00977934" w:rsidRPr="008C2819" w:rsidRDefault="00F45A80" w:rsidP="00376420">
            <w:pPr>
              <w:pStyle w:val="TableTextLeft"/>
              <w:jc w:val="right"/>
              <w:rPr>
                <w:b/>
                <w:bCs/>
              </w:rPr>
            </w:pPr>
            <w:r w:rsidRPr="53A209A9">
              <w:rPr>
                <w:b/>
                <w:bCs/>
              </w:rPr>
              <w:t>5.</w:t>
            </w:r>
            <w:r w:rsidR="00D64A46" w:rsidRPr="53A209A9">
              <w:rPr>
                <w:b/>
                <w:bCs/>
              </w:rPr>
              <w:t>3</w:t>
            </w:r>
          </w:p>
        </w:tc>
      </w:tr>
    </w:tbl>
    <w:p w14:paraId="349D51DC" w14:textId="10514102" w:rsidR="00FD3E31" w:rsidRPr="00E83716" w:rsidRDefault="00FD3E31" w:rsidP="00B84FAC">
      <w:pPr>
        <w:pStyle w:val="Heading4"/>
      </w:pPr>
      <w:r w:rsidRPr="00E83716">
        <w:t xml:space="preserve">ATCWs outside of </w:t>
      </w:r>
      <w:r w:rsidRPr="00D75BDB">
        <w:t>Harvest</w:t>
      </w:r>
      <w:r w:rsidRPr="00E83716">
        <w:t xml:space="preserve"> Zones</w:t>
      </w:r>
    </w:p>
    <w:p w14:paraId="4BB633F9" w14:textId="77777777" w:rsidR="0081337B" w:rsidRDefault="00826171" w:rsidP="0081337B">
      <w:pPr>
        <w:pStyle w:val="BodyText"/>
        <w:sectPr w:rsidR="0081337B" w:rsidSect="0081337B">
          <w:type w:val="continuous"/>
          <w:pgSz w:w="11907" w:h="16839" w:code="9"/>
          <w:pgMar w:top="1134" w:right="1134" w:bottom="1134" w:left="1134" w:header="283" w:footer="283" w:gutter="0"/>
          <w:cols w:space="720"/>
          <w:noEndnote/>
          <w:docGrid w:linePitch="360"/>
        </w:sectPr>
      </w:pPr>
      <w:r>
        <w:t>D</w:t>
      </w:r>
      <w:r w:rsidR="033A1ACF">
        <w:t xml:space="preserve">ata on </w:t>
      </w:r>
      <w:r w:rsidR="208E1102">
        <w:t xml:space="preserve">ATCWs </w:t>
      </w:r>
      <w:r w:rsidR="008C2819">
        <w:t xml:space="preserve">issued for </w:t>
      </w:r>
      <w:r w:rsidR="74513CA6">
        <w:t>G</w:t>
      </w:r>
      <w:r>
        <w:t xml:space="preserve">rey </w:t>
      </w:r>
      <w:r w:rsidR="469BB1F3">
        <w:t>K</w:t>
      </w:r>
      <w:r>
        <w:t>angaroos ou</w:t>
      </w:r>
      <w:r w:rsidR="25447822">
        <w:t xml:space="preserve">tside of </w:t>
      </w:r>
      <w:r>
        <w:t xml:space="preserve">the seven </w:t>
      </w:r>
      <w:r w:rsidR="25447822">
        <w:t xml:space="preserve">KHP Harvest Zones </w:t>
      </w:r>
      <w:r w:rsidR="008C2819">
        <w:t xml:space="preserve">is not included in this report. </w:t>
      </w:r>
      <w:r w:rsidR="00A9133A">
        <w:t>The Conservation Regulator</w:t>
      </w:r>
      <w:r w:rsidR="008C2819">
        <w:t xml:space="preserve"> publishes annual </w:t>
      </w:r>
      <w:r w:rsidR="45E76A83">
        <w:t xml:space="preserve">ATCW </w:t>
      </w:r>
      <w:r w:rsidR="008C2819">
        <w:t>data for all species across Victoria</w:t>
      </w:r>
      <w:r w:rsidR="2FC2701A">
        <w:t xml:space="preserve"> on its</w:t>
      </w:r>
      <w:r w:rsidR="00D42DF5">
        <w:t xml:space="preserve"> </w:t>
      </w:r>
      <w:r w:rsidR="2FC2701A">
        <w:t>website:</w:t>
      </w:r>
      <w:r w:rsidR="0042725B">
        <w:t xml:space="preserve"> </w:t>
      </w:r>
      <w:hyperlink r:id="rId72">
        <w:r w:rsidR="008C2819" w:rsidRPr="46AE0DA5">
          <w:rPr>
            <w:b/>
            <w:bCs/>
            <w:color w:val="0070C0"/>
            <w:u w:val="single"/>
          </w:rPr>
          <w:t>vic.gov.au/operational-licences-permits-issued-conservation-regulator</w:t>
        </w:r>
      </w:hyperlink>
    </w:p>
    <w:p w14:paraId="0C26365B" w14:textId="1BE56DE9" w:rsidR="00E83716" w:rsidRPr="0081337B" w:rsidRDefault="00E83716" w:rsidP="0081337B">
      <w:pPr>
        <w:pStyle w:val="BodyText"/>
      </w:pPr>
    </w:p>
    <w:p w14:paraId="4F7078FA" w14:textId="77777777" w:rsidR="002A317D" w:rsidRDefault="002A317D">
      <w:pPr>
        <w:rPr>
          <w:rFonts w:asciiTheme="majorHAnsi" w:eastAsiaTheme="majorEastAsia" w:hAnsiTheme="majorHAnsi" w:cstheme="majorBidi"/>
          <w:b/>
          <w:bCs/>
          <w:color w:val="201547" w:themeColor="text2"/>
          <w:spacing w:val="-2"/>
          <w:sz w:val="32"/>
          <w:szCs w:val="26"/>
        </w:rPr>
      </w:pPr>
      <w:r>
        <w:br w:type="page"/>
      </w:r>
    </w:p>
    <w:p w14:paraId="0DF4B8AC" w14:textId="38BB7FE5" w:rsidR="00E464A3" w:rsidRPr="007D4891" w:rsidRDefault="00E464A3" w:rsidP="00E464A3">
      <w:pPr>
        <w:pStyle w:val="Heading2"/>
      </w:pPr>
      <w:bookmarkStart w:id="29" w:name="_Toc191463435"/>
      <w:r>
        <w:lastRenderedPageBreak/>
        <w:t xml:space="preserve">Total take </w:t>
      </w:r>
      <w:r w:rsidR="0029762F">
        <w:t>(</w:t>
      </w:r>
      <w:r w:rsidR="00F323EF">
        <w:t>C</w:t>
      </w:r>
      <w:r w:rsidR="007D3699">
        <w:t xml:space="preserve">ommercial </w:t>
      </w:r>
      <w:r w:rsidR="00F323EF">
        <w:t xml:space="preserve">and ATCW </w:t>
      </w:r>
      <w:r w:rsidR="007D3699">
        <w:t xml:space="preserve">take </w:t>
      </w:r>
      <w:r w:rsidR="0029762F">
        <w:t>combined)</w:t>
      </w:r>
      <w:bookmarkEnd w:id="29"/>
      <w:r w:rsidR="0029762F">
        <w:t xml:space="preserve"> </w:t>
      </w:r>
    </w:p>
    <w:p w14:paraId="2869524C" w14:textId="77777777" w:rsidR="00565503" w:rsidRDefault="00565503" w:rsidP="00565503">
      <w:pPr>
        <w:pStyle w:val="Heading3"/>
      </w:pPr>
      <w:r>
        <w:t>Summary</w:t>
      </w:r>
    </w:p>
    <w:p w14:paraId="56FEC207" w14:textId="3DAD999D" w:rsidR="00836992" w:rsidRDefault="1346D00B" w:rsidP="3766E5B6">
      <w:pPr>
        <w:pStyle w:val="BodyText"/>
      </w:pPr>
      <w:r w:rsidRPr="3766E5B6">
        <w:t>In 202</w:t>
      </w:r>
      <w:r w:rsidR="3F9AF0E1" w:rsidRPr="3766E5B6">
        <w:t>4</w:t>
      </w:r>
      <w:r w:rsidR="4404F1A8" w:rsidRPr="3766E5B6">
        <w:t>,</w:t>
      </w:r>
      <w:r w:rsidRPr="3766E5B6">
        <w:t xml:space="preserve"> </w:t>
      </w:r>
      <w:r w:rsidR="00AF25F0" w:rsidRPr="3766E5B6">
        <w:t xml:space="preserve">the </w:t>
      </w:r>
      <w:r w:rsidR="004A5E7A" w:rsidRPr="3766E5B6">
        <w:t>total</w:t>
      </w:r>
      <w:r w:rsidR="00AF25F0" w:rsidRPr="3766E5B6">
        <w:t xml:space="preserve"> take of </w:t>
      </w:r>
      <w:r w:rsidRPr="3766E5B6">
        <w:t xml:space="preserve">Victoria’s </w:t>
      </w:r>
      <w:r w:rsidR="37D8F33A" w:rsidRPr="3766E5B6">
        <w:t>G</w:t>
      </w:r>
      <w:r w:rsidRPr="3766E5B6">
        <w:t xml:space="preserve">rey </w:t>
      </w:r>
      <w:r w:rsidR="009798D0" w:rsidRPr="3766E5B6">
        <w:t>K</w:t>
      </w:r>
      <w:r w:rsidRPr="3766E5B6">
        <w:t xml:space="preserve">angaroo population through the KHP </w:t>
      </w:r>
      <w:r w:rsidR="002A5853" w:rsidRPr="3766E5B6">
        <w:t>and</w:t>
      </w:r>
      <w:r w:rsidRPr="3766E5B6">
        <w:t xml:space="preserve"> ATCW system within the seven Harvest Zones </w:t>
      </w:r>
      <w:r w:rsidR="000423F7" w:rsidRPr="3766E5B6">
        <w:t xml:space="preserve">was </w:t>
      </w:r>
      <w:r w:rsidR="00AF25F0" w:rsidRPr="3766E5B6">
        <w:t xml:space="preserve">9 per cent (199,983) </w:t>
      </w:r>
      <w:r w:rsidRPr="3766E5B6">
        <w:t>(</w:t>
      </w:r>
      <w:r w:rsidRPr="3766E5B6">
        <w:rPr>
          <w:b/>
          <w:bCs/>
        </w:rPr>
        <w:t>Table 5</w:t>
      </w:r>
      <w:r w:rsidRPr="3766E5B6">
        <w:t>). This is within the 10 per cent maximum (</w:t>
      </w:r>
      <w:r w:rsidR="516F22B7" w:rsidRPr="3766E5B6">
        <w:t>223,050</w:t>
      </w:r>
      <w:r w:rsidRPr="3766E5B6">
        <w:t xml:space="preserve">) recommended by ARI. </w:t>
      </w:r>
      <w:r w:rsidR="006930C3" w:rsidRPr="3766E5B6">
        <w:t xml:space="preserve">The total take in </w:t>
      </w:r>
      <w:r w:rsidR="00F64EB0" w:rsidRPr="3766E5B6">
        <w:t xml:space="preserve">three </w:t>
      </w:r>
      <w:r w:rsidR="00E02FF4" w:rsidRPr="3766E5B6">
        <w:t>Z</w:t>
      </w:r>
      <w:r w:rsidR="006930C3" w:rsidRPr="3766E5B6">
        <w:t xml:space="preserve">ones </w:t>
      </w:r>
      <w:r w:rsidR="009955C8" w:rsidRPr="3766E5B6">
        <w:t>(Mallee</w:t>
      </w:r>
      <w:r w:rsidR="00FF4069" w:rsidRPr="3766E5B6">
        <w:t>, Lower Wimmera</w:t>
      </w:r>
      <w:r w:rsidR="009955C8" w:rsidRPr="3766E5B6">
        <w:t xml:space="preserve"> and </w:t>
      </w:r>
      <w:r w:rsidR="00145B95" w:rsidRPr="3766E5B6">
        <w:t xml:space="preserve">North East) </w:t>
      </w:r>
      <w:r w:rsidR="00AD7349" w:rsidRPr="3766E5B6">
        <w:t>was above the recommended maximum of 10</w:t>
      </w:r>
      <w:r w:rsidR="68803A56" w:rsidRPr="3766E5B6">
        <w:t xml:space="preserve"> </w:t>
      </w:r>
      <w:r w:rsidR="00F36456" w:rsidRPr="3766E5B6">
        <w:t>per cent.</w:t>
      </w:r>
    </w:p>
    <w:p w14:paraId="6AC106C3" w14:textId="4E4272A5" w:rsidR="00BD68D4" w:rsidRDefault="00BD68D4" w:rsidP="25E2F392">
      <w:pPr>
        <w:pStyle w:val="BodyText"/>
      </w:pPr>
      <w:r w:rsidRPr="25E2F392">
        <w:t xml:space="preserve">Prior to the quarter 4 quota release DEECA identified that total take in the most </w:t>
      </w:r>
      <w:r w:rsidR="00627406" w:rsidRPr="25E2F392">
        <w:t>H</w:t>
      </w:r>
      <w:r w:rsidRPr="25E2F392">
        <w:t xml:space="preserve">arvest </w:t>
      </w:r>
      <w:r w:rsidR="00627406" w:rsidRPr="25E2F392">
        <w:t>Z</w:t>
      </w:r>
      <w:r w:rsidRPr="25E2F392">
        <w:t xml:space="preserve">ones was likely to exceed the recommended maximum if the full allocation of commercial quota was released. In response to higher than predicted ATCW permits being applied for, DEECA </w:t>
      </w:r>
      <w:r w:rsidR="00AF326A" w:rsidRPr="25E2F392">
        <w:t xml:space="preserve">withdrew </w:t>
      </w:r>
      <w:r w:rsidRPr="25E2F392">
        <w:t>the final commercial quota release for 2024.</w:t>
      </w:r>
      <w:r w:rsidR="0B14E11E" w:rsidRPr="25E2F392">
        <w:t xml:space="preserve"> </w:t>
      </w:r>
      <w:r w:rsidR="00F8147E" w:rsidRPr="25E2F392">
        <w:t>However</w:t>
      </w:r>
      <w:r w:rsidR="00742CFE" w:rsidRPr="25E2F392">
        <w:t>,</w:t>
      </w:r>
      <w:r w:rsidR="00F8147E" w:rsidRPr="25E2F392">
        <w:t xml:space="preserve"> the risk of total take exceeding recommended levels</w:t>
      </w:r>
      <w:r w:rsidR="00742CFE" w:rsidRPr="25E2F392">
        <w:t xml:space="preserve"> could not be eliminated in some </w:t>
      </w:r>
      <w:r w:rsidR="007B0C7D" w:rsidRPr="25E2F392">
        <w:t>H</w:t>
      </w:r>
      <w:r w:rsidR="00742CFE" w:rsidRPr="25E2F392">
        <w:t xml:space="preserve">arvest </w:t>
      </w:r>
      <w:r w:rsidR="007B0C7D" w:rsidRPr="25E2F392">
        <w:t>Z</w:t>
      </w:r>
      <w:r w:rsidR="00742CFE" w:rsidRPr="25E2F392">
        <w:t>ones as t</w:t>
      </w:r>
      <w:r w:rsidR="00C9757B" w:rsidRPr="25E2F392">
        <w:t xml:space="preserve">he </w:t>
      </w:r>
      <w:r w:rsidR="00AF326A" w:rsidRPr="25E2F392">
        <w:t>withdrawal of the remaining quota did not affect landholders ability to apply for ATCWs</w:t>
      </w:r>
      <w:r w:rsidR="005A08B6" w:rsidRPr="25E2F392">
        <w:t xml:space="preserve"> to control kangaroos</w:t>
      </w:r>
      <w:r w:rsidR="00DA6013" w:rsidRPr="25E2F392">
        <w:t xml:space="preserve">. </w:t>
      </w:r>
      <w:r w:rsidR="001D029A" w:rsidRPr="25E2F392">
        <w:t xml:space="preserve"> </w:t>
      </w:r>
    </w:p>
    <w:p w14:paraId="2F284BBD" w14:textId="3F7B9914" w:rsidR="00633595" w:rsidRDefault="0010722C" w:rsidP="25E2F392">
      <w:pPr>
        <w:pStyle w:val="TableHeadingLeft"/>
        <w:rPr>
          <w:color w:val="auto"/>
        </w:rPr>
      </w:pPr>
      <w:r w:rsidRPr="25E2F392">
        <w:t>Table 5: Total kangaroo take (1 January – 31 December 2024)</w:t>
      </w:r>
      <w:r w:rsidR="2A022C49" w:rsidRPr="25E2F392">
        <w:rPr>
          <w:color w:val="auto"/>
        </w:rPr>
        <w:t xml:space="preserve"> </w:t>
      </w:r>
    </w:p>
    <w:tbl>
      <w:tblPr>
        <w:tblStyle w:val="TableGrid"/>
        <w:tblW w:w="9870" w:type="dxa"/>
        <w:tblLayout w:type="fixed"/>
        <w:tblLook w:val="02A0" w:firstRow="1" w:lastRow="0" w:firstColumn="1" w:lastColumn="0" w:noHBand="1" w:noVBand="0"/>
      </w:tblPr>
      <w:tblGrid>
        <w:gridCol w:w="1645"/>
        <w:gridCol w:w="1645"/>
        <w:gridCol w:w="1645"/>
        <w:gridCol w:w="1645"/>
        <w:gridCol w:w="1645"/>
        <w:gridCol w:w="1645"/>
      </w:tblGrid>
      <w:tr w:rsidR="008E7220" w:rsidRPr="00237DDF" w14:paraId="3E401BB7" w14:textId="77777777" w:rsidTr="25E2F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5DCAACB5" w14:textId="77777777" w:rsidR="00C05E5A" w:rsidRPr="00237DDF" w:rsidRDefault="00C05E5A"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1645" w:type="dxa"/>
          </w:tcPr>
          <w:p w14:paraId="43507D16" w14:textId="77777777" w:rsidR="00C05E5A" w:rsidRDefault="007F1B99" w:rsidP="00C85339">
            <w:pPr>
              <w:pStyle w:val="TableHeadingLeft"/>
              <w:jc w:val="right"/>
            </w:pPr>
            <w:r>
              <w:t>T</w:t>
            </w:r>
            <w:r w:rsidR="00C05E5A">
              <w:t xml:space="preserve">otal </w:t>
            </w:r>
            <w:r w:rsidR="00BA5267">
              <w:t>quota</w:t>
            </w:r>
            <w:r w:rsidR="00D6421E">
              <w:t xml:space="preserve"> </w:t>
            </w:r>
            <w:r w:rsidR="00C05E5A">
              <w:t>(</w:t>
            </w:r>
            <w:r w:rsidR="00AD185F">
              <w:t xml:space="preserve">Predicted </w:t>
            </w:r>
            <w:r w:rsidR="00C05E5A">
              <w:t xml:space="preserve">ATCW and </w:t>
            </w:r>
            <w:r w:rsidR="002333ED">
              <w:t xml:space="preserve">commercial </w:t>
            </w:r>
            <w:r w:rsidR="00C05E5A">
              <w:t>quota available)</w:t>
            </w:r>
          </w:p>
        </w:tc>
        <w:tc>
          <w:tcPr>
            <w:tcW w:w="1645" w:type="dxa"/>
          </w:tcPr>
          <w:p w14:paraId="01DB8CF6" w14:textId="77777777" w:rsidR="00C05E5A"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t>KHP</w:t>
            </w:r>
          </w:p>
          <w:p w14:paraId="5EBB7648" w14:textId="77777777" w:rsidR="00C05E5A" w:rsidRDefault="00DA11DB" w:rsidP="00C85339">
            <w:pPr>
              <w:pStyle w:val="TableHeadingLeft"/>
              <w:jc w:val="right"/>
              <w:cnfStyle w:val="100000000000" w:firstRow="1" w:lastRow="0" w:firstColumn="0" w:lastColumn="0" w:oddVBand="0" w:evenVBand="0" w:oddHBand="0" w:evenHBand="0" w:firstRowFirstColumn="0" w:firstRowLastColumn="0" w:lastRowFirstColumn="0" w:lastRowLastColumn="0"/>
            </w:pPr>
            <w:r>
              <w:t>(</w:t>
            </w:r>
            <w:r w:rsidR="002333ED">
              <w:t>Commercial q</w:t>
            </w:r>
            <w:r w:rsidR="00C05E5A">
              <w:t>uota harvested</w:t>
            </w:r>
            <w:r>
              <w:t>)</w:t>
            </w:r>
          </w:p>
        </w:tc>
        <w:tc>
          <w:tcPr>
            <w:cnfStyle w:val="000010000000" w:firstRow="0" w:lastRow="0" w:firstColumn="0" w:lastColumn="0" w:oddVBand="1" w:evenVBand="0" w:oddHBand="0" w:evenHBand="0" w:firstRowFirstColumn="0" w:firstRowLastColumn="0" w:lastRowFirstColumn="0" w:lastRowLastColumn="0"/>
            <w:tcW w:w="1645" w:type="dxa"/>
          </w:tcPr>
          <w:p w14:paraId="58B59BD9" w14:textId="77777777" w:rsidR="00C05E5A" w:rsidRPr="00274908" w:rsidRDefault="00C05E5A" w:rsidP="00C85339">
            <w:pPr>
              <w:pStyle w:val="TableHeadingLeft"/>
              <w:jc w:val="right"/>
            </w:pPr>
            <w:r w:rsidRPr="00274908">
              <w:t>ATCW</w:t>
            </w:r>
          </w:p>
          <w:p w14:paraId="4A28AFB2" w14:textId="5F1A43D8" w:rsidR="00C05E5A" w:rsidRPr="00274908" w:rsidRDefault="00C05E5A" w:rsidP="00C85339">
            <w:pPr>
              <w:pStyle w:val="TableHeadingLeft"/>
              <w:jc w:val="right"/>
            </w:pPr>
            <w:r w:rsidRPr="00274908">
              <w:t>(</w:t>
            </w:r>
            <w:r w:rsidR="008115E5">
              <w:t xml:space="preserve">Maximum </w:t>
            </w:r>
            <w:r w:rsidR="0017137C">
              <w:t>k</w:t>
            </w:r>
            <w:r w:rsidRPr="00274908">
              <w:t>angaroos approved for control)</w:t>
            </w:r>
          </w:p>
        </w:tc>
        <w:tc>
          <w:tcPr>
            <w:tcW w:w="1645" w:type="dxa"/>
          </w:tcPr>
          <w:p w14:paraId="15E90DAB" w14:textId="77777777"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Total take</w:t>
            </w:r>
          </w:p>
          <w:p w14:paraId="28BE0FF8" w14:textId="77777777" w:rsidR="00C05E5A" w:rsidRPr="00274908" w:rsidRDefault="00C05E5A" w:rsidP="00C85339">
            <w:pPr>
              <w:pStyle w:val="TableHeadingLeft"/>
              <w:jc w:val="right"/>
              <w:cnfStyle w:val="100000000000" w:firstRow="1" w:lastRow="0" w:firstColumn="0" w:lastColumn="0" w:oddVBand="0" w:evenVBand="0" w:oddHBand="0" w:evenHBand="0" w:firstRowFirstColumn="0" w:firstRowLastColumn="0" w:lastRowFirstColumn="0" w:lastRowLastColumn="0"/>
            </w:pPr>
            <w:r w:rsidRPr="00274908">
              <w:t>(ATCW and KHP)</w:t>
            </w:r>
          </w:p>
        </w:tc>
        <w:tc>
          <w:tcPr>
            <w:cnfStyle w:val="000010000000" w:firstRow="0" w:lastRow="0" w:firstColumn="0" w:lastColumn="0" w:oddVBand="1" w:evenVBand="0" w:oddHBand="0" w:evenHBand="0" w:firstRowFirstColumn="0" w:firstRowLastColumn="0" w:lastRowFirstColumn="0" w:lastRowLastColumn="0"/>
            <w:tcW w:w="1645" w:type="dxa"/>
          </w:tcPr>
          <w:p w14:paraId="1E777570" w14:textId="77777777" w:rsidR="00DA11DB" w:rsidRDefault="00C05E5A" w:rsidP="00C85339">
            <w:pPr>
              <w:pStyle w:val="TableHeadingLeft"/>
              <w:jc w:val="right"/>
            </w:pPr>
            <w:r w:rsidRPr="00274908">
              <w:t xml:space="preserve">Total take </w:t>
            </w:r>
          </w:p>
          <w:p w14:paraId="67E10315" w14:textId="77777777" w:rsidR="00C05E5A" w:rsidRPr="00274908" w:rsidRDefault="00C05E5A" w:rsidP="00C85339">
            <w:pPr>
              <w:pStyle w:val="TableHeadingLeft"/>
              <w:jc w:val="right"/>
            </w:pPr>
            <w:r w:rsidRPr="00274908">
              <w:t>(% of population)</w:t>
            </w:r>
          </w:p>
        </w:tc>
      </w:tr>
      <w:tr w:rsidR="002D280B" w:rsidRPr="00237DDF" w14:paraId="366A55DE"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3C740237" w14:textId="77777777" w:rsidR="002D280B" w:rsidRPr="00237DDF" w:rsidRDefault="002D280B" w:rsidP="002D280B">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1645" w:type="dxa"/>
          </w:tcPr>
          <w:p w14:paraId="4985BD70" w14:textId="77777777" w:rsidR="002D280B" w:rsidRDefault="002D280B" w:rsidP="002D280B">
            <w:pPr>
              <w:pStyle w:val="TableTextBullet"/>
              <w:numPr>
                <w:ilvl w:val="0"/>
                <w:numId w:val="0"/>
              </w:numPr>
              <w:jc w:val="right"/>
            </w:pPr>
            <w:r>
              <w:t>76,150</w:t>
            </w:r>
          </w:p>
        </w:tc>
        <w:tc>
          <w:tcPr>
            <w:tcW w:w="1645" w:type="dxa"/>
          </w:tcPr>
          <w:p w14:paraId="2AC15A24" w14:textId="06AC239A" w:rsidR="002D280B" w:rsidRDefault="288EE1D6"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33,801</w:t>
            </w:r>
          </w:p>
        </w:tc>
        <w:tc>
          <w:tcPr>
            <w:cnfStyle w:val="000010000000" w:firstRow="0" w:lastRow="0" w:firstColumn="0" w:lastColumn="0" w:oddVBand="1" w:evenVBand="0" w:oddHBand="0" w:evenHBand="0" w:firstRowFirstColumn="0" w:firstRowLastColumn="0" w:lastRowFirstColumn="0" w:lastRowLastColumn="0"/>
            <w:tcW w:w="1645" w:type="dxa"/>
          </w:tcPr>
          <w:p w14:paraId="56ABD27F" w14:textId="77777777" w:rsidR="002D280B" w:rsidRDefault="002D280B" w:rsidP="002D280B">
            <w:pPr>
              <w:pStyle w:val="TableTextBullet"/>
              <w:numPr>
                <w:ilvl w:val="0"/>
                <w:numId w:val="0"/>
              </w:numPr>
              <w:jc w:val="right"/>
            </w:pPr>
            <w:r>
              <w:t>27,669</w:t>
            </w:r>
          </w:p>
        </w:tc>
        <w:tc>
          <w:tcPr>
            <w:tcW w:w="1645" w:type="dxa"/>
          </w:tcPr>
          <w:p w14:paraId="18B72D8D" w14:textId="0AEB1780" w:rsidR="002D280B" w:rsidRPr="00237DDF" w:rsidRDefault="7B4924EE"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61,470</w:t>
            </w:r>
          </w:p>
        </w:tc>
        <w:tc>
          <w:tcPr>
            <w:cnfStyle w:val="000010000000" w:firstRow="0" w:lastRow="0" w:firstColumn="0" w:lastColumn="0" w:oddVBand="1" w:evenVBand="0" w:oddHBand="0" w:evenHBand="0" w:firstRowFirstColumn="0" w:firstRowLastColumn="0" w:lastRowFirstColumn="0" w:lastRowLastColumn="0"/>
            <w:tcW w:w="1645" w:type="dxa"/>
          </w:tcPr>
          <w:p w14:paraId="465B44C7" w14:textId="1A29E97E" w:rsidR="002D280B" w:rsidRPr="00301814" w:rsidRDefault="69034306" w:rsidP="002D280B">
            <w:pPr>
              <w:pStyle w:val="TableTextBullet"/>
              <w:numPr>
                <w:ilvl w:val="0"/>
                <w:numId w:val="0"/>
              </w:numPr>
              <w:jc w:val="right"/>
            </w:pPr>
            <w:r>
              <w:t>8.1</w:t>
            </w:r>
          </w:p>
        </w:tc>
      </w:tr>
      <w:tr w:rsidR="002D280B" w:rsidRPr="00237DDF" w14:paraId="7F3D53EE"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286CFBBE" w14:textId="77777777" w:rsidR="002D280B" w:rsidRPr="00237DDF" w:rsidRDefault="002D280B" w:rsidP="002D280B">
            <w:pPr>
              <w:pStyle w:val="TableTextLeft"/>
            </w:pPr>
            <w:r w:rsidRPr="008324DC">
              <w:t>Gippsland</w:t>
            </w:r>
          </w:p>
        </w:tc>
        <w:tc>
          <w:tcPr>
            <w:cnfStyle w:val="000010000000" w:firstRow="0" w:lastRow="0" w:firstColumn="0" w:lastColumn="0" w:oddVBand="1" w:evenVBand="0" w:oddHBand="0" w:evenHBand="0" w:firstRowFirstColumn="0" w:firstRowLastColumn="0" w:lastRowFirstColumn="0" w:lastRowLastColumn="0"/>
            <w:tcW w:w="1645" w:type="dxa"/>
          </w:tcPr>
          <w:p w14:paraId="7802768C" w14:textId="77777777" w:rsidR="002D280B" w:rsidRDefault="002D280B" w:rsidP="002D280B">
            <w:pPr>
              <w:pStyle w:val="TableTextBullet"/>
              <w:numPr>
                <w:ilvl w:val="0"/>
                <w:numId w:val="0"/>
              </w:numPr>
              <w:jc w:val="right"/>
            </w:pPr>
            <w:r>
              <w:t>15,800</w:t>
            </w:r>
          </w:p>
        </w:tc>
        <w:tc>
          <w:tcPr>
            <w:tcW w:w="1645" w:type="dxa"/>
          </w:tcPr>
          <w:p w14:paraId="118AC07D" w14:textId="6634BE71" w:rsidR="002D280B" w:rsidRDefault="5C85738B"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6,903</w:t>
            </w:r>
          </w:p>
        </w:tc>
        <w:tc>
          <w:tcPr>
            <w:cnfStyle w:val="000010000000" w:firstRow="0" w:lastRow="0" w:firstColumn="0" w:lastColumn="0" w:oddVBand="1" w:evenVBand="0" w:oddHBand="0" w:evenHBand="0" w:firstRowFirstColumn="0" w:firstRowLastColumn="0" w:lastRowFirstColumn="0" w:lastRowLastColumn="0"/>
            <w:tcW w:w="1645" w:type="dxa"/>
          </w:tcPr>
          <w:p w14:paraId="130736FB" w14:textId="77777777" w:rsidR="002D280B" w:rsidRDefault="002D280B" w:rsidP="002D280B">
            <w:pPr>
              <w:pStyle w:val="TableTextBullet"/>
              <w:numPr>
                <w:ilvl w:val="0"/>
                <w:numId w:val="0"/>
              </w:numPr>
              <w:jc w:val="right"/>
            </w:pPr>
            <w:r>
              <w:t>6,642</w:t>
            </w:r>
          </w:p>
        </w:tc>
        <w:tc>
          <w:tcPr>
            <w:tcW w:w="1645" w:type="dxa"/>
          </w:tcPr>
          <w:p w14:paraId="16D4FE2C" w14:textId="3E070162" w:rsidR="002D280B" w:rsidRPr="00237DDF" w:rsidRDefault="3CECB049"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13,545</w:t>
            </w:r>
          </w:p>
        </w:tc>
        <w:tc>
          <w:tcPr>
            <w:cnfStyle w:val="000010000000" w:firstRow="0" w:lastRow="0" w:firstColumn="0" w:lastColumn="0" w:oddVBand="1" w:evenVBand="0" w:oddHBand="0" w:evenHBand="0" w:firstRowFirstColumn="0" w:firstRowLastColumn="0" w:lastRowFirstColumn="0" w:lastRowLastColumn="0"/>
            <w:tcW w:w="1645" w:type="dxa"/>
          </w:tcPr>
          <w:p w14:paraId="0427A04D" w14:textId="54EC1359" w:rsidR="002D280B" w:rsidRPr="00BB3F2C" w:rsidRDefault="2AB0BB95" w:rsidP="002D280B">
            <w:pPr>
              <w:pStyle w:val="TableTextBullet"/>
              <w:numPr>
                <w:ilvl w:val="0"/>
                <w:numId w:val="0"/>
              </w:numPr>
              <w:jc w:val="right"/>
            </w:pPr>
            <w:r>
              <w:t>8.6</w:t>
            </w:r>
          </w:p>
        </w:tc>
      </w:tr>
      <w:tr w:rsidR="002D280B" w:rsidRPr="00237DDF" w14:paraId="708FA5E1"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6EC9C6DF" w14:textId="77777777" w:rsidR="002D280B" w:rsidRPr="00237DDF" w:rsidRDefault="002D280B" w:rsidP="002D280B">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1645" w:type="dxa"/>
          </w:tcPr>
          <w:p w14:paraId="4DDF4B21" w14:textId="77777777" w:rsidR="002D280B" w:rsidRDefault="002D280B" w:rsidP="002D280B">
            <w:pPr>
              <w:pStyle w:val="TableTextBullet"/>
              <w:numPr>
                <w:ilvl w:val="0"/>
                <w:numId w:val="0"/>
              </w:numPr>
              <w:jc w:val="right"/>
            </w:pPr>
            <w:r>
              <w:t>53,800</w:t>
            </w:r>
          </w:p>
        </w:tc>
        <w:tc>
          <w:tcPr>
            <w:tcW w:w="1645" w:type="dxa"/>
          </w:tcPr>
          <w:p w14:paraId="0A51FD0B" w14:textId="1ABB73A9" w:rsidR="002D280B" w:rsidRDefault="3513D6E4"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23,904</w:t>
            </w:r>
          </w:p>
        </w:tc>
        <w:tc>
          <w:tcPr>
            <w:cnfStyle w:val="000010000000" w:firstRow="0" w:lastRow="0" w:firstColumn="0" w:lastColumn="0" w:oddVBand="1" w:evenVBand="0" w:oddHBand="0" w:evenHBand="0" w:firstRowFirstColumn="0" w:firstRowLastColumn="0" w:lastRowFirstColumn="0" w:lastRowLastColumn="0"/>
            <w:tcW w:w="1645" w:type="dxa"/>
          </w:tcPr>
          <w:p w14:paraId="0665507D" w14:textId="77777777" w:rsidR="002D280B" w:rsidRDefault="002D280B" w:rsidP="002D280B">
            <w:pPr>
              <w:pStyle w:val="TableTextBullet"/>
              <w:numPr>
                <w:ilvl w:val="0"/>
                <w:numId w:val="0"/>
              </w:numPr>
              <w:jc w:val="right"/>
            </w:pPr>
            <w:r>
              <w:t>31,664</w:t>
            </w:r>
          </w:p>
        </w:tc>
        <w:tc>
          <w:tcPr>
            <w:tcW w:w="1645" w:type="dxa"/>
          </w:tcPr>
          <w:p w14:paraId="77CD7571" w14:textId="16D70563" w:rsidR="002D280B" w:rsidRPr="00237DDF" w:rsidRDefault="22E9E965"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55,568</w:t>
            </w:r>
          </w:p>
        </w:tc>
        <w:tc>
          <w:tcPr>
            <w:cnfStyle w:val="000010000000" w:firstRow="0" w:lastRow="0" w:firstColumn="0" w:lastColumn="0" w:oddVBand="1" w:evenVBand="0" w:oddHBand="0" w:evenHBand="0" w:firstRowFirstColumn="0" w:firstRowLastColumn="0" w:lastRowFirstColumn="0" w:lastRowLastColumn="0"/>
            <w:tcW w:w="1645" w:type="dxa"/>
          </w:tcPr>
          <w:p w14:paraId="201F6C6F" w14:textId="185C1FE4" w:rsidR="002D280B" w:rsidRPr="00237DDF" w:rsidRDefault="2D3AA5C6" w:rsidP="002D280B">
            <w:pPr>
              <w:pStyle w:val="TableTextBullet"/>
              <w:numPr>
                <w:ilvl w:val="0"/>
                <w:numId w:val="0"/>
              </w:numPr>
              <w:jc w:val="right"/>
            </w:pPr>
            <w:r>
              <w:t>10.3</w:t>
            </w:r>
          </w:p>
        </w:tc>
      </w:tr>
      <w:tr w:rsidR="002D280B" w:rsidRPr="00237DDF" w14:paraId="394CDDAB"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51DB947C" w14:textId="77777777" w:rsidR="002D280B" w:rsidRDefault="002D280B" w:rsidP="002D280B">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1645" w:type="dxa"/>
          </w:tcPr>
          <w:p w14:paraId="6FDC3AAD" w14:textId="77777777" w:rsidR="002D280B" w:rsidRDefault="002D280B" w:rsidP="002D280B">
            <w:pPr>
              <w:pStyle w:val="TableTextBullet"/>
              <w:numPr>
                <w:ilvl w:val="0"/>
                <w:numId w:val="0"/>
              </w:numPr>
              <w:jc w:val="right"/>
            </w:pPr>
            <w:r>
              <w:t>5,550</w:t>
            </w:r>
          </w:p>
        </w:tc>
        <w:tc>
          <w:tcPr>
            <w:tcW w:w="1645" w:type="dxa"/>
          </w:tcPr>
          <w:p w14:paraId="6EC3F2AF" w14:textId="77777777" w:rsidR="002D280B" w:rsidRDefault="002C7880"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645" w:type="dxa"/>
          </w:tcPr>
          <w:p w14:paraId="6E421CE1" w14:textId="77777777" w:rsidR="002D280B" w:rsidRDefault="002D280B" w:rsidP="002D280B">
            <w:pPr>
              <w:pStyle w:val="TableTextBullet"/>
              <w:numPr>
                <w:ilvl w:val="0"/>
                <w:numId w:val="0"/>
              </w:numPr>
              <w:jc w:val="right"/>
            </w:pPr>
            <w:r>
              <w:t>6,541</w:t>
            </w:r>
          </w:p>
        </w:tc>
        <w:tc>
          <w:tcPr>
            <w:tcW w:w="1645" w:type="dxa"/>
          </w:tcPr>
          <w:p w14:paraId="795AE6EF" w14:textId="77777777" w:rsidR="002D280B" w:rsidRPr="00237DDF" w:rsidRDefault="002C7880"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6,541</w:t>
            </w:r>
          </w:p>
        </w:tc>
        <w:tc>
          <w:tcPr>
            <w:cnfStyle w:val="000010000000" w:firstRow="0" w:lastRow="0" w:firstColumn="0" w:lastColumn="0" w:oddVBand="1" w:evenVBand="0" w:oddHBand="0" w:evenHBand="0" w:firstRowFirstColumn="0" w:firstRowLastColumn="0" w:lastRowFirstColumn="0" w:lastRowLastColumn="0"/>
            <w:tcW w:w="1645" w:type="dxa"/>
          </w:tcPr>
          <w:p w14:paraId="2F5A6120" w14:textId="6DFFC564" w:rsidR="002D280B" w:rsidRPr="00237DDF" w:rsidRDefault="4691DFFD" w:rsidP="002D280B">
            <w:pPr>
              <w:pStyle w:val="TableTextBullet"/>
              <w:numPr>
                <w:ilvl w:val="0"/>
                <w:numId w:val="0"/>
              </w:numPr>
              <w:jc w:val="right"/>
            </w:pPr>
            <w:r>
              <w:t>11.8</w:t>
            </w:r>
          </w:p>
        </w:tc>
      </w:tr>
      <w:tr w:rsidR="002D280B" w:rsidRPr="00237DDF" w14:paraId="3BFCA8FB"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54E0C92E" w14:textId="77777777" w:rsidR="002D280B" w:rsidRDefault="002D280B" w:rsidP="25E2F392">
            <w:pPr>
              <w:pStyle w:val="TableTextLeft"/>
            </w:pPr>
            <w:r w:rsidRPr="25E2F392">
              <w:t>North East</w:t>
            </w:r>
          </w:p>
        </w:tc>
        <w:tc>
          <w:tcPr>
            <w:cnfStyle w:val="000010000000" w:firstRow="0" w:lastRow="0" w:firstColumn="0" w:lastColumn="0" w:oddVBand="1" w:evenVBand="0" w:oddHBand="0" w:evenHBand="0" w:firstRowFirstColumn="0" w:firstRowLastColumn="0" w:lastRowFirstColumn="0" w:lastRowLastColumn="0"/>
            <w:tcW w:w="1645" w:type="dxa"/>
          </w:tcPr>
          <w:p w14:paraId="4E92BE4E" w14:textId="77777777" w:rsidR="002D280B" w:rsidRDefault="002D280B" w:rsidP="002D280B">
            <w:pPr>
              <w:pStyle w:val="TableTextBullet"/>
              <w:numPr>
                <w:ilvl w:val="0"/>
                <w:numId w:val="0"/>
              </w:numPr>
              <w:jc w:val="right"/>
            </w:pPr>
            <w:r>
              <w:t>33,700</w:t>
            </w:r>
          </w:p>
        </w:tc>
        <w:tc>
          <w:tcPr>
            <w:tcW w:w="1645" w:type="dxa"/>
          </w:tcPr>
          <w:p w14:paraId="6E9B92F2" w14:textId="16C10EBF" w:rsidR="002D280B" w:rsidRDefault="18D452D3"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4,246</w:t>
            </w:r>
          </w:p>
        </w:tc>
        <w:tc>
          <w:tcPr>
            <w:cnfStyle w:val="000010000000" w:firstRow="0" w:lastRow="0" w:firstColumn="0" w:lastColumn="0" w:oddVBand="1" w:evenVBand="0" w:oddHBand="0" w:evenHBand="0" w:firstRowFirstColumn="0" w:firstRowLastColumn="0" w:lastRowFirstColumn="0" w:lastRowLastColumn="0"/>
            <w:tcW w:w="1645" w:type="dxa"/>
          </w:tcPr>
          <w:p w14:paraId="61613B3C" w14:textId="77777777" w:rsidR="002D280B" w:rsidRDefault="002D280B" w:rsidP="002D280B">
            <w:pPr>
              <w:pStyle w:val="TableTextBullet"/>
              <w:numPr>
                <w:ilvl w:val="0"/>
                <w:numId w:val="0"/>
              </w:numPr>
              <w:jc w:val="right"/>
            </w:pPr>
            <w:r>
              <w:t>35,870</w:t>
            </w:r>
          </w:p>
        </w:tc>
        <w:tc>
          <w:tcPr>
            <w:tcW w:w="1645" w:type="dxa"/>
          </w:tcPr>
          <w:p w14:paraId="6A2A473C" w14:textId="5FCA9155" w:rsidR="002D280B" w:rsidRPr="00237DDF" w:rsidRDefault="68437556"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4</w:t>
            </w:r>
            <w:r w:rsidR="00F71019">
              <w:t>0</w:t>
            </w:r>
            <w:r>
              <w:t>,116</w:t>
            </w:r>
          </w:p>
        </w:tc>
        <w:tc>
          <w:tcPr>
            <w:cnfStyle w:val="000010000000" w:firstRow="0" w:lastRow="0" w:firstColumn="0" w:lastColumn="0" w:oddVBand="1" w:evenVBand="0" w:oddHBand="0" w:evenHBand="0" w:firstRowFirstColumn="0" w:firstRowLastColumn="0" w:lastRowFirstColumn="0" w:lastRowLastColumn="0"/>
            <w:tcW w:w="1645" w:type="dxa"/>
          </w:tcPr>
          <w:p w14:paraId="72FBABD9" w14:textId="562241D8" w:rsidR="002D280B" w:rsidRPr="00237DDF" w:rsidRDefault="623007A9" w:rsidP="002D280B">
            <w:pPr>
              <w:pStyle w:val="TableTextBullet"/>
              <w:numPr>
                <w:ilvl w:val="0"/>
                <w:numId w:val="0"/>
              </w:numPr>
              <w:jc w:val="right"/>
            </w:pPr>
            <w:r>
              <w:t>1</w:t>
            </w:r>
            <w:r w:rsidR="00F71019">
              <w:t>1</w:t>
            </w:r>
            <w:r>
              <w:t>.</w:t>
            </w:r>
            <w:r w:rsidR="00F71019">
              <w:t>9</w:t>
            </w:r>
          </w:p>
        </w:tc>
      </w:tr>
      <w:tr w:rsidR="002D280B" w:rsidRPr="00237DDF" w14:paraId="0A340E6E" w14:textId="77777777" w:rsidTr="25E2F392">
        <w:tc>
          <w:tcPr>
            <w:cnfStyle w:val="001000000000" w:firstRow="0" w:lastRow="0" w:firstColumn="1" w:lastColumn="0" w:oddVBand="0" w:evenVBand="0" w:oddHBand="0" w:evenHBand="0" w:firstRowFirstColumn="0" w:firstRowLastColumn="0" w:lastRowFirstColumn="0" w:lastRowLastColumn="0"/>
            <w:tcW w:w="1645" w:type="dxa"/>
          </w:tcPr>
          <w:p w14:paraId="66EB767B" w14:textId="77777777" w:rsidR="002D280B" w:rsidRDefault="002D280B" w:rsidP="002D280B">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1645" w:type="dxa"/>
          </w:tcPr>
          <w:p w14:paraId="722D2998" w14:textId="77777777" w:rsidR="002D280B" w:rsidRDefault="002D280B" w:rsidP="002D280B">
            <w:pPr>
              <w:pStyle w:val="TableTextBullet"/>
              <w:numPr>
                <w:ilvl w:val="0"/>
                <w:numId w:val="0"/>
              </w:numPr>
              <w:jc w:val="right"/>
            </w:pPr>
            <w:r>
              <w:t>17,500</w:t>
            </w:r>
          </w:p>
        </w:tc>
        <w:tc>
          <w:tcPr>
            <w:tcW w:w="1645" w:type="dxa"/>
          </w:tcPr>
          <w:p w14:paraId="49A18F0D" w14:textId="6F037D09" w:rsidR="002D280B" w:rsidRDefault="4EAD8D47"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8,354</w:t>
            </w:r>
          </w:p>
        </w:tc>
        <w:tc>
          <w:tcPr>
            <w:cnfStyle w:val="000010000000" w:firstRow="0" w:lastRow="0" w:firstColumn="0" w:lastColumn="0" w:oddVBand="1" w:evenVBand="0" w:oddHBand="0" w:evenHBand="0" w:firstRowFirstColumn="0" w:firstRowLastColumn="0" w:lastRowFirstColumn="0" w:lastRowLastColumn="0"/>
            <w:tcW w:w="1645" w:type="dxa"/>
          </w:tcPr>
          <w:p w14:paraId="55F9AFAD" w14:textId="77777777" w:rsidR="002D280B" w:rsidRDefault="002D280B" w:rsidP="002D280B">
            <w:pPr>
              <w:pStyle w:val="TableTextBullet"/>
              <w:numPr>
                <w:ilvl w:val="0"/>
                <w:numId w:val="0"/>
              </w:numPr>
              <w:jc w:val="right"/>
            </w:pPr>
            <w:r>
              <w:t>5,957</w:t>
            </w:r>
          </w:p>
        </w:tc>
        <w:tc>
          <w:tcPr>
            <w:tcW w:w="1645" w:type="dxa"/>
          </w:tcPr>
          <w:p w14:paraId="66D56466" w14:textId="0079CB6D" w:rsidR="002D280B" w:rsidRPr="00237DDF" w:rsidRDefault="36589764"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14,311</w:t>
            </w:r>
          </w:p>
        </w:tc>
        <w:tc>
          <w:tcPr>
            <w:cnfStyle w:val="000010000000" w:firstRow="0" w:lastRow="0" w:firstColumn="0" w:lastColumn="0" w:oddVBand="1" w:evenVBand="0" w:oddHBand="0" w:evenHBand="0" w:firstRowFirstColumn="0" w:firstRowLastColumn="0" w:lastRowFirstColumn="0" w:lastRowLastColumn="0"/>
            <w:tcW w:w="1645" w:type="dxa"/>
          </w:tcPr>
          <w:p w14:paraId="2379941E" w14:textId="42BCCF36" w:rsidR="002D280B" w:rsidRPr="00237DDF" w:rsidRDefault="10C6C590" w:rsidP="002D280B">
            <w:pPr>
              <w:pStyle w:val="TableTextBullet"/>
              <w:numPr>
                <w:ilvl w:val="0"/>
                <w:numId w:val="0"/>
              </w:numPr>
              <w:jc w:val="right"/>
            </w:pPr>
            <w:r>
              <w:t>8.2</w:t>
            </w:r>
          </w:p>
        </w:tc>
      </w:tr>
      <w:tr w:rsidR="002D280B" w:rsidRPr="00237DDF" w14:paraId="67E2D798" w14:textId="77777777" w:rsidTr="25E2F392">
        <w:tc>
          <w:tcPr>
            <w:cnfStyle w:val="001000000000" w:firstRow="0" w:lastRow="0" w:firstColumn="1" w:lastColumn="0" w:oddVBand="0" w:evenVBand="0" w:oddHBand="0" w:evenHBand="0" w:firstRowFirstColumn="0" w:firstRowLastColumn="0" w:lastRowFirstColumn="0" w:lastRowLastColumn="0"/>
            <w:tcW w:w="1645" w:type="dxa"/>
            <w:tcBorders>
              <w:bottom w:val="single" w:sz="18" w:space="0" w:color="auto"/>
            </w:tcBorders>
          </w:tcPr>
          <w:p w14:paraId="0A1A4909" w14:textId="77777777" w:rsidR="002D280B" w:rsidRDefault="002D280B" w:rsidP="002D280B">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1645" w:type="dxa"/>
            <w:tcBorders>
              <w:bottom w:val="single" w:sz="18" w:space="0" w:color="auto"/>
            </w:tcBorders>
          </w:tcPr>
          <w:p w14:paraId="2D70A527" w14:textId="77777777" w:rsidR="002D280B" w:rsidRDefault="002D280B" w:rsidP="002D280B">
            <w:pPr>
              <w:pStyle w:val="TableTextBullet"/>
              <w:numPr>
                <w:ilvl w:val="0"/>
                <w:numId w:val="0"/>
              </w:numPr>
              <w:jc w:val="right"/>
            </w:pPr>
            <w:r>
              <w:t>20,550</w:t>
            </w:r>
          </w:p>
        </w:tc>
        <w:tc>
          <w:tcPr>
            <w:tcW w:w="1645" w:type="dxa"/>
            <w:tcBorders>
              <w:bottom w:val="single" w:sz="18" w:space="0" w:color="auto"/>
            </w:tcBorders>
          </w:tcPr>
          <w:p w14:paraId="557C9C90" w14:textId="1EF5667D" w:rsidR="002D280B" w:rsidRDefault="5D53CAF0"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3,952</w:t>
            </w:r>
          </w:p>
        </w:tc>
        <w:tc>
          <w:tcPr>
            <w:cnfStyle w:val="000010000000" w:firstRow="0" w:lastRow="0" w:firstColumn="0" w:lastColumn="0" w:oddVBand="1" w:evenVBand="0" w:oddHBand="0" w:evenHBand="0" w:firstRowFirstColumn="0" w:firstRowLastColumn="0" w:lastRowFirstColumn="0" w:lastRowLastColumn="0"/>
            <w:tcW w:w="1645" w:type="dxa"/>
            <w:tcBorders>
              <w:bottom w:val="single" w:sz="18" w:space="0" w:color="auto"/>
            </w:tcBorders>
          </w:tcPr>
          <w:p w14:paraId="288F2086" w14:textId="77777777" w:rsidR="002D280B" w:rsidRDefault="002D280B" w:rsidP="002D280B">
            <w:pPr>
              <w:pStyle w:val="TableTextBullet"/>
              <w:numPr>
                <w:ilvl w:val="0"/>
                <w:numId w:val="0"/>
              </w:numPr>
              <w:jc w:val="right"/>
            </w:pPr>
            <w:r>
              <w:t>4,480</w:t>
            </w:r>
          </w:p>
        </w:tc>
        <w:tc>
          <w:tcPr>
            <w:tcW w:w="1645" w:type="dxa"/>
            <w:tcBorders>
              <w:bottom w:val="single" w:sz="18" w:space="0" w:color="auto"/>
            </w:tcBorders>
          </w:tcPr>
          <w:p w14:paraId="15DF70DA" w14:textId="73D43CC7" w:rsidR="002D280B" w:rsidRPr="00237DDF" w:rsidRDefault="06275036" w:rsidP="002D280B">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pPr>
            <w:r>
              <w:t>8,432</w:t>
            </w:r>
          </w:p>
        </w:tc>
        <w:tc>
          <w:tcPr>
            <w:cnfStyle w:val="000010000000" w:firstRow="0" w:lastRow="0" w:firstColumn="0" w:lastColumn="0" w:oddVBand="1" w:evenVBand="0" w:oddHBand="0" w:evenHBand="0" w:firstRowFirstColumn="0" w:firstRowLastColumn="0" w:lastRowFirstColumn="0" w:lastRowLastColumn="0"/>
            <w:tcW w:w="1645" w:type="dxa"/>
            <w:tcBorders>
              <w:bottom w:val="single" w:sz="18" w:space="0" w:color="auto"/>
            </w:tcBorders>
          </w:tcPr>
          <w:p w14:paraId="37F90934" w14:textId="55E82ABA" w:rsidR="002D280B" w:rsidRPr="00237DDF" w:rsidRDefault="05E1DC1F" w:rsidP="002D280B">
            <w:pPr>
              <w:pStyle w:val="TableTextBullet"/>
              <w:numPr>
                <w:ilvl w:val="0"/>
                <w:numId w:val="0"/>
              </w:numPr>
              <w:jc w:val="right"/>
            </w:pPr>
            <w:r>
              <w:t>4.1</w:t>
            </w:r>
          </w:p>
        </w:tc>
      </w:tr>
      <w:tr w:rsidR="008E7220" w:rsidRPr="0063505E" w14:paraId="2FA3013F" w14:textId="77777777" w:rsidTr="25E2F392">
        <w:tc>
          <w:tcPr>
            <w:cnfStyle w:val="001000000000" w:firstRow="0" w:lastRow="0" w:firstColumn="1" w:lastColumn="0" w:oddVBand="0" w:evenVBand="0" w:oddHBand="0" w:evenHBand="0" w:firstRowFirstColumn="0" w:firstRowLastColumn="0" w:lastRowFirstColumn="0" w:lastRowLastColumn="0"/>
            <w:tcW w:w="1645" w:type="dxa"/>
            <w:tcBorders>
              <w:top w:val="single" w:sz="18" w:space="0" w:color="auto"/>
              <w:bottom w:val="single" w:sz="18" w:space="0" w:color="auto"/>
            </w:tcBorders>
          </w:tcPr>
          <w:p w14:paraId="0475DBE8" w14:textId="77777777" w:rsidR="00C05E5A" w:rsidRPr="0063505E" w:rsidRDefault="00C05E5A" w:rsidP="00C9674A">
            <w:pPr>
              <w:pStyle w:val="TableTextLeft"/>
              <w:rPr>
                <w:b/>
                <w:bCs/>
              </w:rPr>
            </w:pPr>
            <w:r w:rsidRPr="0063505E">
              <w:rPr>
                <w:b/>
                <w:bCs/>
              </w:rPr>
              <w:t>Statewide total</w:t>
            </w:r>
          </w:p>
        </w:tc>
        <w:tc>
          <w:tcPr>
            <w:cnfStyle w:val="000010000000" w:firstRow="0" w:lastRow="0" w:firstColumn="0" w:lastColumn="0" w:oddVBand="1" w:evenVBand="0" w:oddHBand="0" w:evenHBand="0" w:firstRowFirstColumn="0" w:firstRowLastColumn="0" w:lastRowFirstColumn="0" w:lastRowLastColumn="0"/>
            <w:tcW w:w="1645" w:type="dxa"/>
            <w:tcBorders>
              <w:top w:val="single" w:sz="18" w:space="0" w:color="auto"/>
              <w:bottom w:val="single" w:sz="18" w:space="0" w:color="auto"/>
            </w:tcBorders>
          </w:tcPr>
          <w:p w14:paraId="38820629" w14:textId="77777777" w:rsidR="3617599D" w:rsidRDefault="3617599D" w:rsidP="3617599D">
            <w:pPr>
              <w:pStyle w:val="TableTextBullet"/>
              <w:numPr>
                <w:ilvl w:val="0"/>
                <w:numId w:val="0"/>
              </w:numPr>
              <w:ind w:left="198"/>
              <w:jc w:val="right"/>
              <w:rPr>
                <w:b/>
                <w:bCs/>
              </w:rPr>
            </w:pPr>
            <w:r w:rsidRPr="3617599D">
              <w:rPr>
                <w:b/>
                <w:bCs/>
              </w:rPr>
              <w:t>223,050</w:t>
            </w:r>
          </w:p>
        </w:tc>
        <w:tc>
          <w:tcPr>
            <w:tcW w:w="1645" w:type="dxa"/>
            <w:tcBorders>
              <w:top w:val="single" w:sz="18" w:space="0" w:color="auto"/>
              <w:bottom w:val="single" w:sz="18" w:space="0" w:color="auto"/>
            </w:tcBorders>
          </w:tcPr>
          <w:p w14:paraId="6F33132E" w14:textId="51108441" w:rsidR="00C05E5A" w:rsidRPr="0063505E" w:rsidRDefault="093825B4"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sidRPr="35328566">
              <w:rPr>
                <w:b/>
                <w:bCs/>
              </w:rPr>
              <w:t>81,</w:t>
            </w:r>
            <w:r w:rsidRPr="45A4A14C">
              <w:rPr>
                <w:b/>
                <w:bCs/>
              </w:rPr>
              <w:t>1</w:t>
            </w:r>
            <w:r w:rsidR="48E066BA" w:rsidRPr="45A4A14C">
              <w:rPr>
                <w:b/>
                <w:bCs/>
              </w:rPr>
              <w:t>60</w:t>
            </w:r>
          </w:p>
        </w:tc>
        <w:tc>
          <w:tcPr>
            <w:cnfStyle w:val="000010000000" w:firstRow="0" w:lastRow="0" w:firstColumn="0" w:lastColumn="0" w:oddVBand="1" w:evenVBand="0" w:oddHBand="0" w:evenHBand="0" w:firstRowFirstColumn="0" w:firstRowLastColumn="0" w:lastRowFirstColumn="0" w:lastRowLastColumn="0"/>
            <w:tcW w:w="1645" w:type="dxa"/>
            <w:tcBorders>
              <w:top w:val="single" w:sz="18" w:space="0" w:color="auto"/>
              <w:bottom w:val="single" w:sz="18" w:space="0" w:color="auto"/>
            </w:tcBorders>
          </w:tcPr>
          <w:p w14:paraId="1573C612" w14:textId="77777777" w:rsidR="00C05E5A" w:rsidRPr="0063505E" w:rsidRDefault="002D280B" w:rsidP="00C9674A">
            <w:pPr>
              <w:pStyle w:val="TableTextBullet"/>
              <w:numPr>
                <w:ilvl w:val="0"/>
                <w:numId w:val="0"/>
              </w:numPr>
              <w:jc w:val="right"/>
              <w:rPr>
                <w:b/>
                <w:bCs/>
              </w:rPr>
            </w:pPr>
            <w:r>
              <w:rPr>
                <w:b/>
                <w:bCs/>
              </w:rPr>
              <w:t>118,823</w:t>
            </w:r>
          </w:p>
        </w:tc>
        <w:tc>
          <w:tcPr>
            <w:tcW w:w="1645" w:type="dxa"/>
            <w:tcBorders>
              <w:top w:val="single" w:sz="18" w:space="0" w:color="auto"/>
              <w:bottom w:val="single" w:sz="18" w:space="0" w:color="auto"/>
            </w:tcBorders>
          </w:tcPr>
          <w:p w14:paraId="15826BD8" w14:textId="1751AFF4" w:rsidR="00C05E5A" w:rsidRPr="0063505E" w:rsidRDefault="21E9BD4C" w:rsidP="00C9674A">
            <w:pPr>
              <w:pStyle w:val="TableTextBullet"/>
              <w:numPr>
                <w:ilvl w:val="0"/>
                <w:numId w:val="0"/>
              </w:numPr>
              <w:jc w:val="right"/>
              <w:cnfStyle w:val="000000000000" w:firstRow="0" w:lastRow="0" w:firstColumn="0" w:lastColumn="0" w:oddVBand="0" w:evenVBand="0" w:oddHBand="0" w:evenHBand="0" w:firstRowFirstColumn="0" w:firstRowLastColumn="0" w:lastRowFirstColumn="0" w:lastRowLastColumn="0"/>
              <w:rPr>
                <w:b/>
                <w:bCs/>
              </w:rPr>
            </w:pPr>
            <w:r w:rsidRPr="56623379">
              <w:rPr>
                <w:b/>
                <w:bCs/>
              </w:rPr>
              <w:t>199,</w:t>
            </w:r>
            <w:r w:rsidRPr="710603CA">
              <w:rPr>
                <w:b/>
                <w:bCs/>
              </w:rPr>
              <w:t>9</w:t>
            </w:r>
            <w:r w:rsidR="2F465D5F" w:rsidRPr="710603CA">
              <w:rPr>
                <w:b/>
                <w:bCs/>
              </w:rPr>
              <w:t>83</w:t>
            </w:r>
          </w:p>
        </w:tc>
        <w:tc>
          <w:tcPr>
            <w:cnfStyle w:val="000010000000" w:firstRow="0" w:lastRow="0" w:firstColumn="0" w:lastColumn="0" w:oddVBand="1" w:evenVBand="0" w:oddHBand="0" w:evenHBand="0" w:firstRowFirstColumn="0" w:firstRowLastColumn="0" w:lastRowFirstColumn="0" w:lastRowLastColumn="0"/>
            <w:tcW w:w="1645" w:type="dxa"/>
            <w:tcBorders>
              <w:top w:val="single" w:sz="18" w:space="0" w:color="auto"/>
              <w:bottom w:val="single" w:sz="18" w:space="0" w:color="auto"/>
            </w:tcBorders>
          </w:tcPr>
          <w:p w14:paraId="47700600" w14:textId="06C6C7CA" w:rsidR="00C05E5A" w:rsidRPr="0063505E" w:rsidRDefault="21E9BD4C" w:rsidP="00C9674A">
            <w:pPr>
              <w:pStyle w:val="TableTextBullet"/>
              <w:numPr>
                <w:ilvl w:val="0"/>
                <w:numId w:val="0"/>
              </w:numPr>
              <w:jc w:val="right"/>
              <w:rPr>
                <w:b/>
                <w:bCs/>
              </w:rPr>
            </w:pPr>
            <w:r w:rsidRPr="628B5508">
              <w:rPr>
                <w:b/>
                <w:bCs/>
              </w:rPr>
              <w:t>9.0</w:t>
            </w:r>
          </w:p>
        </w:tc>
      </w:tr>
    </w:tbl>
    <w:p w14:paraId="42996025" w14:textId="02E2BE7A" w:rsidR="00734ED3" w:rsidRDefault="00734ED3" w:rsidP="00734ED3">
      <w:pPr>
        <w:pStyle w:val="Heading4"/>
      </w:pPr>
      <w:r>
        <w:t>Mallee Zone</w:t>
      </w:r>
    </w:p>
    <w:p w14:paraId="110A55C5" w14:textId="0B0165FE" w:rsidR="00734ED3" w:rsidRDefault="7DA71D28" w:rsidP="3BA34882">
      <w:pPr>
        <w:pStyle w:val="BodyText"/>
      </w:pPr>
      <w:r w:rsidRPr="46F84219">
        <w:t>The</w:t>
      </w:r>
      <w:r w:rsidR="00734ED3" w:rsidRPr="46F84219" w:rsidDel="00734ED3">
        <w:t xml:space="preserve"> </w:t>
      </w:r>
      <w:r w:rsidR="2ACFB368" w:rsidRPr="46F84219">
        <w:t xml:space="preserve">number of kangaroos approved for control through the ATCW system </w:t>
      </w:r>
      <w:r w:rsidRPr="46F84219">
        <w:t>in the Mallee Zone was above the recommended maximum</w:t>
      </w:r>
      <w:r w:rsidR="56603694" w:rsidRPr="0110E8AF">
        <w:t>.</w:t>
      </w:r>
      <w:r w:rsidR="00734ED3" w:rsidRPr="46F84219">
        <w:t xml:space="preserve"> As in other years, demand for ATCW permits was high, likely due to environmental conditions as discussed above. DEECA made the decision that </w:t>
      </w:r>
      <w:r w:rsidR="00AA0359" w:rsidRPr="46F84219">
        <w:t>no commercial</w:t>
      </w:r>
      <w:r w:rsidR="00734ED3" w:rsidRPr="46F84219">
        <w:t xml:space="preserve"> quota be issued (or used) in this Zone in 2024 (see </w:t>
      </w:r>
      <w:hyperlink w:anchor="_2024_commercial_quota">
        <w:r w:rsidR="00734ED3" w:rsidRPr="46F84219">
          <w:rPr>
            <w:rStyle w:val="Hyperlink"/>
          </w:rPr>
          <w:t>2024 commercial quota</w:t>
        </w:r>
      </w:hyperlink>
      <w:r w:rsidR="00734ED3" w:rsidRPr="46F84219">
        <w:t xml:space="preserve">). </w:t>
      </w:r>
    </w:p>
    <w:p w14:paraId="54891060" w14:textId="6027AC3D" w:rsidR="00734ED3" w:rsidRDefault="00734ED3" w:rsidP="25E2F392">
      <w:pPr>
        <w:pStyle w:val="Heading4"/>
      </w:pPr>
      <w:r w:rsidRPr="25E2F392">
        <w:t xml:space="preserve">Lower Wimmera and North East </w:t>
      </w:r>
      <w:r w:rsidR="007B0C7D" w:rsidRPr="25E2F392">
        <w:t>Z</w:t>
      </w:r>
      <w:r w:rsidRPr="25E2F392">
        <w:t>ones</w:t>
      </w:r>
    </w:p>
    <w:p w14:paraId="29461A5A" w14:textId="10187903" w:rsidR="00734ED3" w:rsidRDefault="00734ED3" w:rsidP="3B52400D">
      <w:pPr>
        <w:pStyle w:val="BodyText"/>
      </w:pPr>
      <w:r w:rsidRPr="50917C50">
        <w:t xml:space="preserve">The total take in these two </w:t>
      </w:r>
      <w:r w:rsidR="00E63760" w:rsidRPr="50917C50">
        <w:t>Z</w:t>
      </w:r>
      <w:r w:rsidRPr="50917C50">
        <w:t xml:space="preserve">ones exceeded the recommended maximum by 0.3 per cent (Lower Wimmera) and </w:t>
      </w:r>
      <w:r w:rsidR="003065EE" w:rsidRPr="50917C50">
        <w:t>1</w:t>
      </w:r>
      <w:r w:rsidRPr="50917C50">
        <w:t>.</w:t>
      </w:r>
      <w:r w:rsidR="003065EE" w:rsidRPr="50917C50">
        <w:t>9</w:t>
      </w:r>
      <w:r w:rsidRPr="50917C50">
        <w:t xml:space="preserve"> per cent (North East) due to authorised ATCW control being higher than </w:t>
      </w:r>
      <w:r w:rsidR="00C7059B" w:rsidRPr="50917C50">
        <w:t>predicted</w:t>
      </w:r>
      <w:r w:rsidRPr="50917C50">
        <w:t xml:space="preserve">. DEECA identified higher than predicted levels of ATCWs across the state prior to the final release of commercial quota and made the decision to withdraw the final release of quota. This was to mitigate the impact of higher than predicted ATCWs numbers (see </w:t>
      </w:r>
      <w:hyperlink w:anchor="_Adjustments_to_commercial">
        <w:r w:rsidRPr="50917C50">
          <w:rPr>
            <w:rStyle w:val="Hyperlink"/>
          </w:rPr>
          <w:t>Adjustments to commercial quota</w:t>
        </w:r>
      </w:hyperlink>
      <w:r w:rsidRPr="50917C50">
        <w:t xml:space="preserve">). </w:t>
      </w:r>
      <w:r w:rsidR="0E71E35B" w:rsidRPr="52207448">
        <w:t>As described above</w:t>
      </w:r>
      <w:r w:rsidR="1598109C" w:rsidRPr="0110E8AF">
        <w:t>,</w:t>
      </w:r>
      <w:r w:rsidR="0E71E35B" w:rsidRPr="52207448">
        <w:t xml:space="preserve"> it is </w:t>
      </w:r>
      <w:r w:rsidR="160F4EA0" w:rsidRPr="52207448">
        <w:t>likely</w:t>
      </w:r>
      <w:r w:rsidR="0E71E35B" w:rsidRPr="52207448">
        <w:t xml:space="preserve"> that the</w:t>
      </w:r>
      <w:r w:rsidR="51615C1E" w:rsidRPr="52207448">
        <w:t xml:space="preserve"> actual</w:t>
      </w:r>
      <w:r w:rsidR="0E71E35B" w:rsidRPr="52207448">
        <w:t xml:space="preserve"> number of kangaroos controlled is lower</w:t>
      </w:r>
      <w:r w:rsidR="64250B37" w:rsidRPr="52207448">
        <w:t xml:space="preserve">, </w:t>
      </w:r>
      <w:r w:rsidR="0E71E35B" w:rsidRPr="52207448">
        <w:t xml:space="preserve">as </w:t>
      </w:r>
      <w:r w:rsidR="0E71E35B">
        <w:t>ATCW figures reported are the maximum numbers of kangaroos that were approved for control</w:t>
      </w:r>
      <w:r w:rsidR="7D58DA57">
        <w:t xml:space="preserve"> (see </w:t>
      </w:r>
      <w:hyperlink w:anchor="_ATCW_take" w:history="1">
        <w:r w:rsidR="7CC2DD38" w:rsidRPr="0110E8AF">
          <w:rPr>
            <w:rStyle w:val="Hyperlink"/>
          </w:rPr>
          <w:t>ATCW take</w:t>
        </w:r>
      </w:hyperlink>
      <w:r w:rsidR="7D58DA57" w:rsidRPr="0110E8AF">
        <w:t xml:space="preserve">). </w:t>
      </w:r>
    </w:p>
    <w:p w14:paraId="621644FC" w14:textId="77777777" w:rsidR="00734ED3" w:rsidRPr="00EC3BBF" w:rsidRDefault="00734ED3" w:rsidP="6F3FE0AD">
      <w:pPr>
        <w:pStyle w:val="BodyText"/>
      </w:pPr>
    </w:p>
    <w:p w14:paraId="01E69E23" w14:textId="172B250F" w:rsidR="00E464A3" w:rsidRDefault="00E464A3" w:rsidP="23F7BC55">
      <w:r>
        <w:br w:type="page"/>
      </w:r>
    </w:p>
    <w:p w14:paraId="5B7EE1F3" w14:textId="3CDC9234" w:rsidR="00E464A3" w:rsidRPr="009569CB" w:rsidRDefault="006A2CD4" w:rsidP="00E464A3">
      <w:pPr>
        <w:pStyle w:val="Heading1"/>
      </w:pPr>
      <w:bookmarkStart w:id="30" w:name="_Toc191463436"/>
      <w:r>
        <w:lastRenderedPageBreak/>
        <w:t>Harvester authorisations and c</w:t>
      </w:r>
      <w:r w:rsidR="00E464A3">
        <w:t>ompliance</w:t>
      </w:r>
      <w:bookmarkEnd w:id="30"/>
    </w:p>
    <w:p w14:paraId="1E42E9CC" w14:textId="77777777" w:rsidR="00864778" w:rsidRDefault="00864778" w:rsidP="396A0FD1">
      <w:pPr>
        <w:pStyle w:val="Heading2"/>
      </w:pPr>
      <w:bookmarkStart w:id="31" w:name="_Toc191463437"/>
      <w:r>
        <w:t>Summary</w:t>
      </w:r>
      <w:bookmarkEnd w:id="31"/>
    </w:p>
    <w:p w14:paraId="0EDB22AC" w14:textId="439CD886" w:rsidR="00CD5FC2" w:rsidRDefault="00C63734" w:rsidP="00DA4289">
      <w:pPr>
        <w:pStyle w:val="BodyText"/>
      </w:pPr>
      <w:r>
        <w:t xml:space="preserve">The </w:t>
      </w:r>
      <w:r w:rsidR="000B3D5D">
        <w:t>Game Management Authority (GMA) delivers c</w:t>
      </w:r>
      <w:r w:rsidR="00A12084">
        <w:t xml:space="preserve">ommercial harvester authorisations and compliance activities as </w:t>
      </w:r>
      <w:r w:rsidR="00847B6C">
        <w:t>an agent of</w:t>
      </w:r>
      <w:r w:rsidR="00EB7DC5">
        <w:t xml:space="preserve"> the Department of Jobs, Skills, Industry and Regions</w:t>
      </w:r>
      <w:r w:rsidR="00D600D0">
        <w:t xml:space="preserve">. </w:t>
      </w:r>
      <w:r w:rsidR="00D16DD7">
        <w:t xml:space="preserve">Compliance activities summarised </w:t>
      </w:r>
      <w:r w:rsidR="00E82C77">
        <w:t>below</w:t>
      </w:r>
      <w:r w:rsidR="00D16DD7">
        <w:t xml:space="preserve"> do not </w:t>
      </w:r>
      <w:r w:rsidR="00E82C77">
        <w:t>include</w:t>
      </w:r>
      <w:r w:rsidR="004E055D">
        <w:t xml:space="preserve"> </w:t>
      </w:r>
      <w:r w:rsidR="6ED0D09F">
        <w:t>compliance</w:t>
      </w:r>
      <w:r w:rsidR="004E055D">
        <w:t xml:space="preserve"> </w:t>
      </w:r>
      <w:r w:rsidR="00AA24EE">
        <w:t>for</w:t>
      </w:r>
      <w:r w:rsidR="00D16DD7">
        <w:t xml:space="preserve"> </w:t>
      </w:r>
      <w:r w:rsidR="004E055D">
        <w:t xml:space="preserve">kangaroo control through </w:t>
      </w:r>
      <w:r w:rsidR="00D16DD7">
        <w:t>the ATCW system</w:t>
      </w:r>
      <w:r w:rsidR="004F4812">
        <w:t>. This</w:t>
      </w:r>
      <w:r w:rsidR="0042725B">
        <w:t xml:space="preserve"> is</w:t>
      </w:r>
      <w:r w:rsidR="00D80B6E">
        <w:t xml:space="preserve"> </w:t>
      </w:r>
      <w:r w:rsidR="004E055D">
        <w:t>administered</w:t>
      </w:r>
      <w:r w:rsidR="005C0B30">
        <w:t xml:space="preserve"> by</w:t>
      </w:r>
      <w:r w:rsidR="00BF65C5">
        <w:t xml:space="preserve"> </w:t>
      </w:r>
      <w:r w:rsidR="001D01F4">
        <w:t>the Conservation Regulator</w:t>
      </w:r>
      <w:r w:rsidR="00362979">
        <w:t xml:space="preserve"> and</w:t>
      </w:r>
      <w:r w:rsidR="00F222D6">
        <w:t xml:space="preserve"> is</w:t>
      </w:r>
      <w:r w:rsidR="00362979">
        <w:t xml:space="preserve"> outside the scope of this report.</w:t>
      </w:r>
    </w:p>
    <w:p w14:paraId="7297A475" w14:textId="73449583" w:rsidR="00030A0B" w:rsidRPr="002A1D42" w:rsidRDefault="00030A0B" w:rsidP="25E2F392">
      <w:pPr>
        <w:pStyle w:val="BodyText"/>
      </w:pPr>
      <w:r w:rsidRPr="25E2F392">
        <w:t xml:space="preserve">In 2024, compliance activities were undertaken in accordance with the </w:t>
      </w:r>
      <w:r w:rsidR="00EB742E" w:rsidRPr="25E2F392">
        <w:t xml:space="preserve">five </w:t>
      </w:r>
      <w:r w:rsidRPr="25E2F392">
        <w:t>compliance priorities (Harvester Competency, Animal Welfare, Sustainability, Authorisations, and Public Safety) of the 2024 KHP Compliance Plan.</w:t>
      </w:r>
    </w:p>
    <w:p w14:paraId="39265195" w14:textId="02317543" w:rsidR="00030A0B" w:rsidRPr="002A1D42" w:rsidRDefault="00030A0B" w:rsidP="25E2F392">
      <w:pPr>
        <w:pStyle w:val="BodyText"/>
      </w:pPr>
      <w:r w:rsidRPr="25E2F392">
        <w:t xml:space="preserve">There were </w:t>
      </w:r>
      <w:r w:rsidR="53D9D59C" w:rsidRPr="25E2F392">
        <w:t>29</w:t>
      </w:r>
      <w:r w:rsidRPr="25E2F392">
        <w:t xml:space="preserve"> active harvesters in 2024. An active harvester under the 2024 KHP Compliance Plan, is a harvester who was active throughout the previous four quarters. </w:t>
      </w:r>
      <w:r w:rsidR="6B729DEB" w:rsidRPr="25E2F392">
        <w:t>As</w:t>
      </w:r>
      <w:r w:rsidR="1B0AC703" w:rsidRPr="25E2F392">
        <w:t xml:space="preserve"> the</w:t>
      </w:r>
      <w:r w:rsidR="326750E9" w:rsidRPr="25E2F392">
        <w:t>re was no quota released in</w:t>
      </w:r>
      <w:r w:rsidR="1B0AC703" w:rsidRPr="25E2F392">
        <w:t xml:space="preserve"> </w:t>
      </w:r>
      <w:r w:rsidR="51B06CDA" w:rsidRPr="25E2F392">
        <w:t>q</w:t>
      </w:r>
      <w:r w:rsidR="1B0AC703" w:rsidRPr="25E2F392">
        <w:t>uarter 4</w:t>
      </w:r>
      <w:r w:rsidR="572B4084" w:rsidRPr="25E2F392">
        <w:t>,</w:t>
      </w:r>
      <w:r w:rsidR="1B0AC703" w:rsidRPr="25E2F392">
        <w:t xml:space="preserve"> these figures were taken from the </w:t>
      </w:r>
      <w:r w:rsidR="541BA545" w:rsidRPr="25E2F392">
        <w:t>q</w:t>
      </w:r>
      <w:r w:rsidR="1B0AC703" w:rsidRPr="25E2F392">
        <w:t>uarter</w:t>
      </w:r>
      <w:r w:rsidR="6F23EA59" w:rsidRPr="25E2F392">
        <w:t xml:space="preserve"> 3</w:t>
      </w:r>
      <w:r w:rsidR="1B0AC703" w:rsidRPr="25E2F392">
        <w:t xml:space="preserve"> up to September 30</w:t>
      </w:r>
      <w:r w:rsidR="0F40FB9F" w:rsidRPr="25E2F392">
        <w:t xml:space="preserve">, </w:t>
      </w:r>
      <w:r w:rsidR="1B0AC703" w:rsidRPr="25E2F392">
        <w:t xml:space="preserve">2024. </w:t>
      </w:r>
      <w:r w:rsidRPr="25E2F392">
        <w:t xml:space="preserve"> </w:t>
      </w:r>
    </w:p>
    <w:p w14:paraId="033B8761" w14:textId="08D7878C" w:rsidR="003E1C85" w:rsidRDefault="003E1C85" w:rsidP="25E2F392">
      <w:pPr>
        <w:pStyle w:val="Caption"/>
        <w:tabs>
          <w:tab w:val="clear" w:pos="1191"/>
        </w:tabs>
        <w:spacing w:before="240"/>
        <w:ind w:left="720" w:hanging="720"/>
      </w:pPr>
      <w:r w:rsidRPr="25E2F392">
        <w:t>Table 6:</w:t>
      </w:r>
      <w:r>
        <w:tab/>
      </w:r>
      <w:r w:rsidRPr="25E2F392">
        <w:t>Harvester authorisations</w:t>
      </w:r>
    </w:p>
    <w:tbl>
      <w:tblPr>
        <w:tblStyle w:val="TableGrid"/>
        <w:tblW w:w="5000" w:type="pct"/>
        <w:tblLook w:val="02A0" w:firstRow="1" w:lastRow="0" w:firstColumn="1" w:lastColumn="0" w:noHBand="1" w:noVBand="0"/>
      </w:tblPr>
      <w:tblGrid>
        <w:gridCol w:w="8220"/>
        <w:gridCol w:w="1419"/>
      </w:tblGrid>
      <w:tr w:rsidR="003E1C85" w:rsidRPr="00237DDF" w14:paraId="3B7EC184" w14:textId="77777777" w:rsidTr="00DB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1DC5591A" w14:textId="14742A85" w:rsidR="003E1C85" w:rsidRPr="00237DDF" w:rsidRDefault="003E1C85"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36F7EB27" w14:textId="7CB1107A" w:rsidR="003E1C85" w:rsidRPr="00237DDF" w:rsidRDefault="00311EE1" w:rsidP="00167C4D">
            <w:pPr>
              <w:pStyle w:val="TableHeadingLeft"/>
              <w:jc w:val="right"/>
            </w:pPr>
            <w:r>
              <w:t>Total</w:t>
            </w:r>
          </w:p>
        </w:tc>
      </w:tr>
      <w:tr w:rsidR="003E1C85" w:rsidRPr="00237DDF" w14:paraId="2F977ADB" w14:textId="77777777" w:rsidTr="00DB431C">
        <w:tc>
          <w:tcPr>
            <w:cnfStyle w:val="001000000000" w:firstRow="0" w:lastRow="0" w:firstColumn="1" w:lastColumn="0" w:oddVBand="0" w:evenVBand="0" w:oddHBand="0" w:evenHBand="0" w:firstRowFirstColumn="0" w:firstRowLastColumn="0" w:lastRowFirstColumn="0" w:lastRowLastColumn="0"/>
            <w:tcW w:w="4264" w:type="pct"/>
          </w:tcPr>
          <w:p w14:paraId="08D2A625" w14:textId="34F403B9" w:rsidR="003E1C85" w:rsidRPr="00237DDF" w:rsidRDefault="003E1C85" w:rsidP="00C85339">
            <w:pPr>
              <w:pStyle w:val="TableTextLeft"/>
            </w:pPr>
            <w:r>
              <w:t>Number of applications for authorisations received</w:t>
            </w:r>
          </w:p>
        </w:tc>
        <w:tc>
          <w:tcPr>
            <w:cnfStyle w:val="000010000000" w:firstRow="0" w:lastRow="0" w:firstColumn="0" w:lastColumn="0" w:oddVBand="1" w:evenVBand="0" w:oddHBand="0" w:evenHBand="0" w:firstRowFirstColumn="0" w:firstRowLastColumn="0" w:lastRowFirstColumn="0" w:lastRowLastColumn="0"/>
            <w:tcW w:w="736" w:type="pct"/>
          </w:tcPr>
          <w:p w14:paraId="143C8DF8" w14:textId="2370C304" w:rsidR="003E1C85" w:rsidRPr="00237DDF" w:rsidRDefault="0C37442C" w:rsidP="00167C4D">
            <w:pPr>
              <w:pStyle w:val="TableTextLeft"/>
              <w:jc w:val="right"/>
            </w:pPr>
            <w:r>
              <w:t>17</w:t>
            </w:r>
          </w:p>
        </w:tc>
      </w:tr>
      <w:tr w:rsidR="003E1C85" w:rsidRPr="00237DDF" w14:paraId="10C18DA3"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6150F71A" w14:textId="08614509" w:rsidR="003E1C85" w:rsidRPr="00237DDF" w:rsidRDefault="003E1C85" w:rsidP="00C85339">
            <w:pPr>
              <w:pStyle w:val="TableTextLeft"/>
            </w:pPr>
            <w:r>
              <w:t>Number of applications authorised after meeting requirements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A248E96" w14:textId="37582462" w:rsidR="003E1C85" w:rsidRPr="00301814" w:rsidRDefault="4744967E" w:rsidP="00167C4D">
            <w:pPr>
              <w:pStyle w:val="TableTextLeft"/>
              <w:jc w:val="right"/>
            </w:pPr>
            <w:r>
              <w:t>13</w:t>
            </w:r>
          </w:p>
        </w:tc>
      </w:tr>
      <w:tr w:rsidR="002840EA" w:rsidRPr="00237DDF" w14:paraId="52B1A8AB" w14:textId="77777777" w:rsidTr="00A4213D">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F855DD4" w14:textId="77777777" w:rsidR="002840EA" w:rsidRPr="00237DDF" w:rsidRDefault="002840EA" w:rsidP="00C85339">
            <w:pPr>
              <w:pStyle w:val="TableTextLeft"/>
            </w:pPr>
            <w:r>
              <w:t>Number of authorisations suspended or cancelled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7A6D6B13" w14:textId="33807A2E" w:rsidR="002840EA" w:rsidRPr="00301814" w:rsidRDefault="46333A26" w:rsidP="00C85339">
            <w:pPr>
              <w:pStyle w:val="TableTextLeft"/>
              <w:jc w:val="right"/>
            </w:pPr>
            <w:r>
              <w:t>0</w:t>
            </w:r>
          </w:p>
        </w:tc>
      </w:tr>
    </w:tbl>
    <w:p w14:paraId="3EF305D2" w14:textId="21C98C92" w:rsidR="003E1C85" w:rsidRDefault="003E1C85" w:rsidP="25E2F392">
      <w:pPr>
        <w:pStyle w:val="Caption"/>
        <w:tabs>
          <w:tab w:val="clear" w:pos="1191"/>
        </w:tabs>
        <w:spacing w:before="240"/>
        <w:ind w:left="720" w:hanging="720"/>
      </w:pPr>
      <w:r w:rsidRPr="25E2F392">
        <w:t xml:space="preserve">Table </w:t>
      </w:r>
      <w:r w:rsidR="00BE09DE" w:rsidRPr="25E2F392">
        <w:t>7</w:t>
      </w:r>
      <w:r w:rsidRPr="25E2F392">
        <w:t>:</w:t>
      </w:r>
      <w:r>
        <w:tab/>
      </w:r>
      <w:r w:rsidR="00BE09DE" w:rsidRPr="25E2F392">
        <w:t xml:space="preserve">Harvesters who received </w:t>
      </w:r>
      <w:r w:rsidR="002333ED" w:rsidRPr="25E2F392">
        <w:t xml:space="preserve">commercial </w:t>
      </w:r>
      <w:r w:rsidR="00BE09DE" w:rsidRPr="25E2F392">
        <w:t xml:space="preserve">quota for each Harvest </w:t>
      </w:r>
      <w:r w:rsidR="00CC7940" w:rsidRPr="25E2F392">
        <w:t>Zone</w:t>
      </w:r>
      <w:r w:rsidR="008E73B7" w:rsidRPr="25E2F392">
        <w:t>*</w:t>
      </w:r>
    </w:p>
    <w:tbl>
      <w:tblPr>
        <w:tblStyle w:val="TableGrid"/>
        <w:tblW w:w="5000" w:type="pct"/>
        <w:tblLook w:val="02A0" w:firstRow="1" w:lastRow="0" w:firstColumn="1" w:lastColumn="0" w:noHBand="1" w:noVBand="0"/>
      </w:tblPr>
      <w:tblGrid>
        <w:gridCol w:w="8220"/>
        <w:gridCol w:w="1419"/>
      </w:tblGrid>
      <w:tr w:rsidR="00CC7940" w:rsidRPr="00237DDF" w14:paraId="7E2D3273" w14:textId="77777777" w:rsidTr="25E2F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0C3328C0" w14:textId="77777777" w:rsidR="00CC7940" w:rsidRPr="00237DDF" w:rsidRDefault="00CC7940" w:rsidP="00C85339">
            <w:pPr>
              <w:pStyle w:val="TableHeadingLeft"/>
            </w:pPr>
            <w:r>
              <w:t xml:space="preserve">Harvest Zone </w:t>
            </w:r>
          </w:p>
        </w:tc>
        <w:tc>
          <w:tcPr>
            <w:cnfStyle w:val="000010000000" w:firstRow="0" w:lastRow="0" w:firstColumn="0" w:lastColumn="0" w:oddVBand="1" w:evenVBand="0" w:oddHBand="0" w:evenHBand="0" w:firstRowFirstColumn="0" w:firstRowLastColumn="0" w:lastRowFirstColumn="0" w:lastRowLastColumn="0"/>
            <w:tcW w:w="736" w:type="pct"/>
          </w:tcPr>
          <w:p w14:paraId="542A8495" w14:textId="43CCEE5C" w:rsidR="00CC7940" w:rsidRPr="00237DDF" w:rsidRDefault="00311EE1" w:rsidP="00167C4D">
            <w:pPr>
              <w:pStyle w:val="TableHeadingLeft"/>
              <w:jc w:val="right"/>
            </w:pPr>
            <w:r>
              <w:t>Total</w:t>
            </w:r>
          </w:p>
        </w:tc>
      </w:tr>
      <w:tr w:rsidR="00CC7940" w:rsidRPr="00237DDF" w14:paraId="559DBB20"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26F55C51" w14:textId="77777777" w:rsidR="00CC7940" w:rsidRPr="00237DDF" w:rsidRDefault="00CC7940" w:rsidP="00C85339">
            <w:pPr>
              <w:pStyle w:val="TableTextLeft"/>
            </w:pPr>
            <w:r>
              <w:t>Central</w:t>
            </w:r>
          </w:p>
        </w:tc>
        <w:tc>
          <w:tcPr>
            <w:cnfStyle w:val="000010000000" w:firstRow="0" w:lastRow="0" w:firstColumn="0" w:lastColumn="0" w:oddVBand="1" w:evenVBand="0" w:oddHBand="0" w:evenHBand="0" w:firstRowFirstColumn="0" w:firstRowLastColumn="0" w:lastRowFirstColumn="0" w:lastRowLastColumn="0"/>
            <w:tcW w:w="736" w:type="pct"/>
          </w:tcPr>
          <w:p w14:paraId="049B51CC" w14:textId="1D296CB7" w:rsidR="00CC7940" w:rsidRPr="00237DDF" w:rsidRDefault="00F01849" w:rsidP="00167C4D">
            <w:pPr>
              <w:pStyle w:val="TableTextLeft"/>
              <w:jc w:val="right"/>
            </w:pPr>
            <w:r>
              <w:t>54</w:t>
            </w:r>
          </w:p>
        </w:tc>
      </w:tr>
      <w:tr w:rsidR="00CC7940" w:rsidRPr="00237DDF" w14:paraId="1A4D5D3A"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1F20A76C" w14:textId="77777777" w:rsidR="00CC7940" w:rsidRPr="00237DDF" w:rsidRDefault="00CC7940" w:rsidP="00C85339">
            <w:pPr>
              <w:pStyle w:val="TableTextLeft"/>
            </w:pPr>
            <w:r>
              <w:t>Gippsland</w:t>
            </w:r>
          </w:p>
        </w:tc>
        <w:tc>
          <w:tcPr>
            <w:cnfStyle w:val="000010000000" w:firstRow="0" w:lastRow="0" w:firstColumn="0" w:lastColumn="0" w:oddVBand="1" w:evenVBand="0" w:oddHBand="0" w:evenHBand="0" w:firstRowFirstColumn="0" w:firstRowLastColumn="0" w:lastRowFirstColumn="0" w:lastRowLastColumn="0"/>
            <w:tcW w:w="736" w:type="pct"/>
          </w:tcPr>
          <w:p w14:paraId="67649FA5" w14:textId="7C832E65" w:rsidR="00CC7940" w:rsidRPr="00301814" w:rsidRDefault="6B9285A8" w:rsidP="00167C4D">
            <w:pPr>
              <w:pStyle w:val="TableTextLeft"/>
              <w:jc w:val="right"/>
            </w:pPr>
            <w:r>
              <w:t>27</w:t>
            </w:r>
          </w:p>
        </w:tc>
      </w:tr>
      <w:tr w:rsidR="00CC7940" w:rsidRPr="00237DDF" w14:paraId="6E6AF9B6"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24FE3D35" w14:textId="77777777" w:rsidR="00CC7940" w:rsidRPr="00237DDF" w:rsidRDefault="00CC7940" w:rsidP="00C85339">
            <w:pPr>
              <w:pStyle w:val="TableTextLeft"/>
            </w:pPr>
            <w:r>
              <w:t>Lower Wimmera</w:t>
            </w:r>
          </w:p>
        </w:tc>
        <w:tc>
          <w:tcPr>
            <w:cnfStyle w:val="000010000000" w:firstRow="0" w:lastRow="0" w:firstColumn="0" w:lastColumn="0" w:oddVBand="1" w:evenVBand="0" w:oddHBand="0" w:evenHBand="0" w:firstRowFirstColumn="0" w:firstRowLastColumn="0" w:lastRowFirstColumn="0" w:lastRowLastColumn="0"/>
            <w:tcW w:w="736" w:type="pct"/>
          </w:tcPr>
          <w:p w14:paraId="47F71EF2" w14:textId="167E9A8F" w:rsidR="00CC7940" w:rsidRPr="00301814" w:rsidRDefault="37A6B651" w:rsidP="00167C4D">
            <w:pPr>
              <w:pStyle w:val="TableTextLeft"/>
              <w:jc w:val="right"/>
            </w:pPr>
            <w:r>
              <w:t>44</w:t>
            </w:r>
          </w:p>
        </w:tc>
      </w:tr>
      <w:tr w:rsidR="00CC7940" w:rsidRPr="00237DDF" w14:paraId="4CA44AD1"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18FAA61E" w14:textId="77777777" w:rsidR="00CC7940" w:rsidRPr="00237DDF" w:rsidRDefault="00CC7940" w:rsidP="00C85339">
            <w:pPr>
              <w:pStyle w:val="TableTextLeft"/>
            </w:pPr>
            <w:r>
              <w:t>Mallee</w:t>
            </w:r>
          </w:p>
        </w:tc>
        <w:tc>
          <w:tcPr>
            <w:cnfStyle w:val="000010000000" w:firstRow="0" w:lastRow="0" w:firstColumn="0" w:lastColumn="0" w:oddVBand="1" w:evenVBand="0" w:oddHBand="0" w:evenHBand="0" w:firstRowFirstColumn="0" w:firstRowLastColumn="0" w:lastRowFirstColumn="0" w:lastRowLastColumn="0"/>
            <w:tcW w:w="736" w:type="pct"/>
          </w:tcPr>
          <w:p w14:paraId="03541B34" w14:textId="66EF0BD0" w:rsidR="00CC7940" w:rsidRPr="00301814" w:rsidRDefault="1F1746FF" w:rsidP="00167C4D">
            <w:pPr>
              <w:pStyle w:val="TableTextLeft"/>
              <w:jc w:val="right"/>
            </w:pPr>
            <w:r>
              <w:t>0</w:t>
            </w:r>
          </w:p>
        </w:tc>
      </w:tr>
      <w:tr w:rsidR="00CC7940" w:rsidRPr="00237DDF" w14:paraId="556CAC54"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55D72538" w14:textId="77777777" w:rsidR="00CC7940" w:rsidRPr="00237DDF" w:rsidRDefault="00CC7940" w:rsidP="25E2F392">
            <w:pPr>
              <w:pStyle w:val="TableTextLeft"/>
            </w:pPr>
            <w:r w:rsidRPr="25E2F392">
              <w:t>North East</w:t>
            </w:r>
          </w:p>
        </w:tc>
        <w:tc>
          <w:tcPr>
            <w:cnfStyle w:val="000010000000" w:firstRow="0" w:lastRow="0" w:firstColumn="0" w:lastColumn="0" w:oddVBand="1" w:evenVBand="0" w:oddHBand="0" w:evenHBand="0" w:firstRowFirstColumn="0" w:firstRowLastColumn="0" w:lastRowFirstColumn="0" w:lastRowLastColumn="0"/>
            <w:tcW w:w="736" w:type="pct"/>
          </w:tcPr>
          <w:p w14:paraId="719DFFD6" w14:textId="66C25816" w:rsidR="00CC7940" w:rsidRPr="00237DDF" w:rsidRDefault="074EB20E" w:rsidP="00167C4D">
            <w:pPr>
              <w:pStyle w:val="TableTextLeft"/>
              <w:jc w:val="right"/>
            </w:pPr>
            <w:r>
              <w:t>24</w:t>
            </w:r>
          </w:p>
        </w:tc>
      </w:tr>
      <w:tr w:rsidR="00CC7940" w:rsidRPr="00237DDF" w14:paraId="67E0A6D5" w14:textId="77777777" w:rsidTr="25E2F392">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451BE875" w14:textId="77777777" w:rsidR="00CC7940" w:rsidRPr="00BB3F2C" w:rsidRDefault="00CC7940" w:rsidP="00C85339">
            <w:pPr>
              <w:pStyle w:val="TableTextLeft"/>
            </w:pPr>
            <w:r>
              <w:t>Otway</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ED7CD02" w14:textId="33AE7641" w:rsidR="00CC7940" w:rsidRPr="00BB3F2C" w:rsidRDefault="66563B9B" w:rsidP="00167C4D">
            <w:pPr>
              <w:pStyle w:val="TableTextLeft"/>
              <w:jc w:val="right"/>
            </w:pPr>
            <w:r>
              <w:t>31</w:t>
            </w:r>
          </w:p>
        </w:tc>
      </w:tr>
      <w:tr w:rsidR="00CC7940" w:rsidRPr="00237DDF" w14:paraId="247B85DF" w14:textId="77777777" w:rsidTr="25E2F392">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306D22CE" w14:textId="77777777" w:rsidR="00CC7940" w:rsidRPr="00BB3F2C" w:rsidRDefault="00CC7940" w:rsidP="00C85339">
            <w:pPr>
              <w:pStyle w:val="TableTextLeft"/>
            </w:pPr>
            <w:r>
              <w:t>Upper Wimmera</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6AA70519" w14:textId="1EE0D410" w:rsidR="00CC7940" w:rsidRPr="00BB3F2C" w:rsidRDefault="707A7F6F" w:rsidP="00167C4D">
            <w:pPr>
              <w:pStyle w:val="TableTextLeft"/>
              <w:jc w:val="right"/>
            </w:pPr>
            <w:r>
              <w:t>19</w:t>
            </w:r>
          </w:p>
        </w:tc>
      </w:tr>
    </w:tbl>
    <w:p w14:paraId="216211BB" w14:textId="77777777" w:rsidR="0026602A" w:rsidRDefault="007919F5" w:rsidP="25E2F392">
      <w:pPr>
        <w:spacing w:before="0"/>
        <w:rPr>
          <w:i/>
          <w:iCs/>
          <w:sz w:val="16"/>
          <w:szCs w:val="16"/>
        </w:rPr>
      </w:pPr>
      <w:r w:rsidRPr="25E2F392">
        <w:rPr>
          <w:i/>
          <w:iCs/>
          <w:sz w:val="16"/>
          <w:szCs w:val="16"/>
        </w:rPr>
        <w:t>*Harvesters may operate across more than one Harvest Zone</w:t>
      </w:r>
    </w:p>
    <w:p w14:paraId="4A4EFD30" w14:textId="51C81211" w:rsidR="0026602A" w:rsidRDefault="0026602A" w:rsidP="25E2F392">
      <w:pPr>
        <w:pStyle w:val="Caption"/>
        <w:tabs>
          <w:tab w:val="clear" w:pos="1191"/>
        </w:tabs>
        <w:spacing w:before="240"/>
        <w:ind w:left="720" w:hanging="720"/>
      </w:pPr>
      <w:r w:rsidRPr="25E2F392">
        <w:t xml:space="preserve">Table </w:t>
      </w:r>
      <w:r w:rsidR="00B85052" w:rsidRPr="25E2F392">
        <w:t>8</w:t>
      </w:r>
      <w:r w:rsidRPr="25E2F392">
        <w:t>:</w:t>
      </w:r>
      <w:r>
        <w:tab/>
      </w:r>
      <w:r w:rsidR="00AD75C1" w:rsidRPr="25E2F392">
        <w:t xml:space="preserve">Compliance </w:t>
      </w:r>
      <w:r w:rsidR="00221631" w:rsidRPr="25E2F392">
        <w:t xml:space="preserve">activities 2024 </w:t>
      </w:r>
      <w:r w:rsidR="00AD75C1" w:rsidRPr="25E2F392">
        <w:t>summary</w:t>
      </w:r>
    </w:p>
    <w:tbl>
      <w:tblPr>
        <w:tblStyle w:val="TableGrid"/>
        <w:tblW w:w="5000" w:type="pct"/>
        <w:tblLook w:val="02A0" w:firstRow="1" w:lastRow="0" w:firstColumn="1" w:lastColumn="0" w:noHBand="1" w:noVBand="0"/>
      </w:tblPr>
      <w:tblGrid>
        <w:gridCol w:w="8220"/>
        <w:gridCol w:w="1419"/>
      </w:tblGrid>
      <w:tr w:rsidR="0026602A" w:rsidRPr="00237DDF" w14:paraId="2CE4014B" w14:textId="77777777" w:rsidTr="25E2F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pct"/>
          </w:tcPr>
          <w:p w14:paraId="5353F480" w14:textId="392ABB81" w:rsidR="0026602A" w:rsidRPr="00237DDF" w:rsidRDefault="0026602A" w:rsidP="00C85339">
            <w:pPr>
              <w:pStyle w:val="TableHeadingLeft"/>
            </w:pPr>
            <w:r>
              <w:t xml:space="preserve">Activity </w:t>
            </w:r>
          </w:p>
        </w:tc>
        <w:tc>
          <w:tcPr>
            <w:cnfStyle w:val="000010000000" w:firstRow="0" w:lastRow="0" w:firstColumn="0" w:lastColumn="0" w:oddVBand="1" w:evenVBand="0" w:oddHBand="0" w:evenHBand="0" w:firstRowFirstColumn="0" w:firstRowLastColumn="0" w:lastRowFirstColumn="0" w:lastRowLastColumn="0"/>
            <w:tcW w:w="736" w:type="pct"/>
          </w:tcPr>
          <w:p w14:paraId="56D7B913" w14:textId="77777777" w:rsidR="0026602A" w:rsidRPr="00237DDF" w:rsidRDefault="0026602A" w:rsidP="00C85339">
            <w:pPr>
              <w:pStyle w:val="TableHeadingLeft"/>
              <w:jc w:val="right"/>
            </w:pPr>
            <w:r>
              <w:t>Total</w:t>
            </w:r>
          </w:p>
        </w:tc>
      </w:tr>
      <w:tr w:rsidR="0026602A" w:rsidRPr="00237DDF" w14:paraId="32064488"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260A08B8" w14:textId="77777777" w:rsidR="0026602A" w:rsidRPr="00237DDF" w:rsidRDefault="0026602A" w:rsidP="00C85339">
            <w:pPr>
              <w:pStyle w:val="TableTextLeft"/>
            </w:pPr>
            <w:r>
              <w:t>Number of audits conducted on harvester return data</w:t>
            </w:r>
          </w:p>
        </w:tc>
        <w:tc>
          <w:tcPr>
            <w:cnfStyle w:val="000010000000" w:firstRow="0" w:lastRow="0" w:firstColumn="0" w:lastColumn="0" w:oddVBand="1" w:evenVBand="0" w:oddHBand="0" w:evenHBand="0" w:firstRowFirstColumn="0" w:firstRowLastColumn="0" w:lastRowFirstColumn="0" w:lastRowLastColumn="0"/>
            <w:tcW w:w="736" w:type="pct"/>
          </w:tcPr>
          <w:p w14:paraId="69FD35CF" w14:textId="666E6EBB" w:rsidR="0026602A" w:rsidRPr="00301814" w:rsidRDefault="56670E2D" w:rsidP="00C85339">
            <w:pPr>
              <w:pStyle w:val="TableTextLeft"/>
              <w:jc w:val="right"/>
            </w:pPr>
            <w:r>
              <w:t>1,152</w:t>
            </w:r>
          </w:p>
        </w:tc>
      </w:tr>
      <w:tr w:rsidR="0026602A" w:rsidRPr="00237DDF" w14:paraId="3FBE3E8B" w14:textId="77777777" w:rsidTr="25E2F392">
        <w:tc>
          <w:tcPr>
            <w:cnfStyle w:val="001000000000" w:firstRow="0" w:lastRow="0" w:firstColumn="1" w:lastColumn="0" w:oddVBand="0" w:evenVBand="0" w:oddHBand="0" w:evenHBand="0" w:firstRowFirstColumn="0" w:firstRowLastColumn="0" w:lastRowFirstColumn="0" w:lastRowLastColumn="0"/>
            <w:tcW w:w="4264" w:type="pct"/>
          </w:tcPr>
          <w:p w14:paraId="357FD253" w14:textId="77777777" w:rsidR="0026602A" w:rsidRDefault="0026602A" w:rsidP="25E2F392">
            <w:pPr>
              <w:pStyle w:val="TableTextLeft"/>
            </w:pPr>
            <w:r w:rsidRPr="25E2F392">
              <w:t>Percentage of active harvesters subject to programmed in-field audits</w:t>
            </w:r>
          </w:p>
        </w:tc>
        <w:tc>
          <w:tcPr>
            <w:cnfStyle w:val="000010000000" w:firstRow="0" w:lastRow="0" w:firstColumn="0" w:lastColumn="0" w:oddVBand="1" w:evenVBand="0" w:oddHBand="0" w:evenHBand="0" w:firstRowFirstColumn="0" w:firstRowLastColumn="0" w:lastRowFirstColumn="0" w:lastRowLastColumn="0"/>
            <w:tcW w:w="736" w:type="pct"/>
          </w:tcPr>
          <w:p w14:paraId="03B4877B" w14:textId="227E2475" w:rsidR="0026602A" w:rsidRDefault="5537BC9A" w:rsidP="00C85339">
            <w:pPr>
              <w:pStyle w:val="TableTextLeft"/>
              <w:jc w:val="right"/>
            </w:pPr>
            <w:r>
              <w:t>75%</w:t>
            </w:r>
          </w:p>
        </w:tc>
      </w:tr>
      <w:tr w:rsidR="0026602A" w:rsidRPr="00237DDF" w14:paraId="4A1FD472" w14:textId="77777777" w:rsidTr="25E2F392">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00723191" w14:textId="77777777" w:rsidR="0026602A" w:rsidRPr="00237DDF" w:rsidRDefault="0026602A" w:rsidP="00C85339">
            <w:pPr>
              <w:pStyle w:val="TableTextLeft"/>
            </w:pPr>
            <w:r>
              <w:t>Number of investigations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7E43DB3" w14:textId="7079FCFD" w:rsidR="0026602A" w:rsidRPr="00237DDF" w:rsidRDefault="3B73D1A0" w:rsidP="00C85339">
            <w:pPr>
              <w:pStyle w:val="TableTextLeft"/>
              <w:jc w:val="right"/>
            </w:pPr>
            <w:r>
              <w:t>18</w:t>
            </w:r>
          </w:p>
        </w:tc>
      </w:tr>
      <w:tr w:rsidR="0026602A" w:rsidRPr="00237DDF" w14:paraId="7F472E5A" w14:textId="77777777" w:rsidTr="25E2F392">
        <w:tc>
          <w:tcPr>
            <w:cnfStyle w:val="001000000000" w:firstRow="0" w:lastRow="0" w:firstColumn="1" w:lastColumn="0" w:oddVBand="0" w:evenVBand="0" w:oddHBand="0" w:evenHBand="0" w:firstRowFirstColumn="0" w:firstRowLastColumn="0" w:lastRowFirstColumn="0" w:lastRowLastColumn="0"/>
            <w:tcW w:w="0" w:type="pct"/>
            <w:tcBorders>
              <w:bottom w:val="single" w:sz="18" w:space="0" w:color="auto"/>
            </w:tcBorders>
          </w:tcPr>
          <w:p w14:paraId="4225E53E" w14:textId="77777777" w:rsidR="0026602A" w:rsidRDefault="0026602A" w:rsidP="00C85339">
            <w:pPr>
              <w:pStyle w:val="TableTextLeft"/>
            </w:pPr>
            <w:r>
              <w:t>Number of offences substantiated</w:t>
            </w:r>
          </w:p>
        </w:tc>
        <w:tc>
          <w:tcPr>
            <w:cnfStyle w:val="000010000000" w:firstRow="0" w:lastRow="0" w:firstColumn="0" w:lastColumn="0" w:oddVBand="1" w:evenVBand="0" w:oddHBand="0" w:evenHBand="0" w:firstRowFirstColumn="0" w:firstRowLastColumn="0" w:lastRowFirstColumn="0" w:lastRowLastColumn="0"/>
            <w:tcW w:w="0" w:type="pct"/>
            <w:tcBorders>
              <w:bottom w:val="single" w:sz="18" w:space="0" w:color="auto"/>
            </w:tcBorders>
          </w:tcPr>
          <w:p w14:paraId="42D84E78" w14:textId="65E109B7" w:rsidR="0026602A" w:rsidRDefault="6EA7BC56" w:rsidP="00C85339">
            <w:pPr>
              <w:pStyle w:val="TableTextLeft"/>
              <w:jc w:val="right"/>
            </w:pPr>
            <w:r>
              <w:t>0</w:t>
            </w:r>
          </w:p>
        </w:tc>
      </w:tr>
    </w:tbl>
    <w:p w14:paraId="2BE7BC1C" w14:textId="6FD033D9" w:rsidR="00E464A3" w:rsidRPr="007919F5" w:rsidRDefault="00E464A3" w:rsidP="007919F5">
      <w:pPr>
        <w:spacing w:before="0"/>
        <w:rPr>
          <w:i/>
          <w:iCs/>
          <w:sz w:val="16"/>
          <w:szCs w:val="16"/>
        </w:rPr>
      </w:pPr>
      <w:r w:rsidRPr="007919F5">
        <w:rPr>
          <w:i/>
          <w:iCs/>
          <w:sz w:val="16"/>
          <w:szCs w:val="16"/>
        </w:rPr>
        <w:br w:type="page"/>
      </w:r>
    </w:p>
    <w:p w14:paraId="74283C36" w14:textId="11C16D44" w:rsidR="00E464A3" w:rsidRPr="009569CB" w:rsidRDefault="00E464A3" w:rsidP="00E464A3">
      <w:pPr>
        <w:pStyle w:val="Heading1"/>
      </w:pPr>
      <w:bookmarkStart w:id="32" w:name="_Toc191463438"/>
      <w:r>
        <w:lastRenderedPageBreak/>
        <w:t xml:space="preserve">General </w:t>
      </w:r>
      <w:r w:rsidR="00E14A87">
        <w:t>P</w:t>
      </w:r>
      <w:r>
        <w:t>rogram updates</w:t>
      </w:r>
      <w:bookmarkEnd w:id="32"/>
      <w:r>
        <w:t xml:space="preserve"> </w:t>
      </w:r>
    </w:p>
    <w:p w14:paraId="7AB9067A" w14:textId="178934BA" w:rsidR="00B82D93" w:rsidRPr="00D16ED2" w:rsidRDefault="00B82D93" w:rsidP="00B82D93">
      <w:pPr>
        <w:pStyle w:val="Heading2"/>
      </w:pPr>
      <w:bookmarkStart w:id="33" w:name="_Toc191463439"/>
      <w:r w:rsidRPr="00D16ED2">
        <w:t xml:space="preserve">2025 </w:t>
      </w:r>
      <w:r w:rsidR="00E14A87">
        <w:t>q</w:t>
      </w:r>
      <w:r w:rsidRPr="00D16ED2">
        <w:t>uota</w:t>
      </w:r>
      <w:bookmarkEnd w:id="33"/>
      <w:r w:rsidRPr="00D16ED2">
        <w:t xml:space="preserve"> </w:t>
      </w:r>
    </w:p>
    <w:p w14:paraId="19D25CBB" w14:textId="77777777" w:rsidR="00663929" w:rsidRDefault="00663929" w:rsidP="00663929">
      <w:pPr>
        <w:pStyle w:val="BodyText"/>
      </w:pPr>
      <w:r w:rsidRPr="00A674FE">
        <w:t xml:space="preserve">The 2025 quota is based on the ARI’s recommendation in the report </w:t>
      </w:r>
      <w:r w:rsidRPr="00A674FE">
        <w:rPr>
          <w:i/>
          <w:iCs/>
        </w:rPr>
        <w:t xml:space="preserve">Kangaroo harvest quotas for Victoria, 2025 </w:t>
      </w:r>
      <w:r w:rsidRPr="00A674FE">
        <w:t>(Scroggie and</w:t>
      </w:r>
      <w:r w:rsidRPr="00A674FE" w:rsidDel="007B127B">
        <w:t xml:space="preserve"> </w:t>
      </w:r>
      <w:r w:rsidRPr="00A674FE">
        <w:t>Moloney, 2024).</w:t>
      </w:r>
    </w:p>
    <w:p w14:paraId="273A78D9" w14:textId="5B4C19C1" w:rsidR="00B82D93" w:rsidRDefault="00B82D93" w:rsidP="00B82D93">
      <w:pPr>
        <w:pStyle w:val="BodyText"/>
      </w:pPr>
      <w:r>
        <w:t>When setting the commercial quota, the number of kangaroos predicted to be controlled under the ATCW system is based on long term averages, however</w:t>
      </w:r>
      <w:r w:rsidR="00380239">
        <w:t>,</w:t>
      </w:r>
      <w:r>
        <w:t xml:space="preserve"> there is no way to predict ahead of time exactly how many ATCW permits will be granted in a year. </w:t>
      </w:r>
    </w:p>
    <w:p w14:paraId="32C31C70" w14:textId="7D1D2FF6" w:rsidR="00B82D93" w:rsidRPr="00A674FE" w:rsidRDefault="00B82D93" w:rsidP="25E2F392">
      <w:pPr>
        <w:pStyle w:val="BodyText"/>
        <w:spacing w:before="240"/>
      </w:pPr>
      <w:r w:rsidRPr="25E2F392">
        <w:t>In response to the higher than predicted levels of ATCW control across all Harvest Zones in 2024, DEECA has applied an additional 10 per cent buffer to the predicted ATCW permits in 2025. This has led to the commercial quota being set lower to account for the potential for more ATCW control and will also provide more certainty and consistency for the industry throughout the year.</w:t>
      </w:r>
    </w:p>
    <w:p w14:paraId="14A1EE1B" w14:textId="249D2751" w:rsidR="0769E118" w:rsidRDefault="0769E118" w:rsidP="25E2F392">
      <w:pPr>
        <w:pStyle w:val="BodyText"/>
      </w:pPr>
      <w:r w:rsidRPr="25E2F392">
        <w:t>Commercial quota will continue to be released quarterly in 2025 – scheduled for January, April, July, and October. This enables DEECA to monitor and adjust the quota release throughout the year in response to any events, such as bushfires or flooding, that may threaten the sustainability of kangaroo populations.</w:t>
      </w:r>
    </w:p>
    <w:p w14:paraId="10636E9B" w14:textId="72B4CE09" w:rsidR="00E464A3" w:rsidRDefault="003D1AC7" w:rsidP="00E464A3">
      <w:pPr>
        <w:pStyle w:val="Heading2"/>
      </w:pPr>
      <w:bookmarkStart w:id="34" w:name="_Toc191463440"/>
      <w:r>
        <w:t>K</w:t>
      </w:r>
      <w:r w:rsidR="435953D9">
        <w:t xml:space="preserve">angaroo </w:t>
      </w:r>
      <w:r>
        <w:t>H</w:t>
      </w:r>
      <w:r w:rsidR="0A8A6FF2">
        <w:t xml:space="preserve">arvest </w:t>
      </w:r>
      <w:r w:rsidR="009F3EA7">
        <w:t>Management</w:t>
      </w:r>
      <w:r w:rsidR="74A030C8">
        <w:t xml:space="preserve"> </w:t>
      </w:r>
      <w:r>
        <w:t>P</w:t>
      </w:r>
      <w:r w:rsidR="7E99D65C">
        <w:t>lan</w:t>
      </w:r>
      <w:r w:rsidR="003B0F09">
        <w:t xml:space="preserve"> 2024-2028</w:t>
      </w:r>
      <w:bookmarkEnd w:id="34"/>
    </w:p>
    <w:p w14:paraId="7144B545" w14:textId="2CD2D935" w:rsidR="006E0B80" w:rsidRDefault="006E0B80" w:rsidP="006E0B80">
      <w:pPr>
        <w:pStyle w:val="BodyText"/>
      </w:pPr>
      <w:r>
        <w:t>The KHMP 2024-2028 was approved by the DEECA Secretary and came into effect on 1 January 2024.</w:t>
      </w:r>
    </w:p>
    <w:p w14:paraId="761A9F6D" w14:textId="2FE39D06" w:rsidR="00E464A3" w:rsidRPr="007D4891" w:rsidRDefault="004949E3" w:rsidP="00E464A3">
      <w:pPr>
        <w:pStyle w:val="Heading3"/>
      </w:pPr>
      <w:bookmarkStart w:id="35" w:name="_Toc156983728"/>
      <w:r>
        <w:t>A</w:t>
      </w:r>
      <w:r w:rsidR="007004CC">
        <w:t xml:space="preserve">pproval </w:t>
      </w:r>
      <w:r w:rsidR="00205B21">
        <w:t xml:space="preserve">of KHMP </w:t>
      </w:r>
      <w:r w:rsidR="007004CC">
        <w:t>for i</w:t>
      </w:r>
      <w:r w:rsidR="00E464A3">
        <w:t xml:space="preserve">nternational </w:t>
      </w:r>
      <w:bookmarkEnd w:id="35"/>
      <w:r w:rsidR="00897A3B">
        <w:t>export</w:t>
      </w:r>
    </w:p>
    <w:p w14:paraId="0BD5D2BC" w14:textId="318E158A" w:rsidR="22661049" w:rsidRDefault="22661049" w:rsidP="25E2F392">
      <w:pPr>
        <w:pStyle w:val="BodyText"/>
      </w:pPr>
      <w:r w:rsidRPr="25E2F392">
        <w:t xml:space="preserve">The Australian Government </w:t>
      </w:r>
      <w:r w:rsidR="004F426E" w:rsidRPr="25E2F392">
        <w:t>regulate</w:t>
      </w:r>
      <w:r w:rsidRPr="25E2F392">
        <w:t xml:space="preserve">s the export of wildlife products from Australia. To ensure that products </w:t>
      </w:r>
      <w:r w:rsidR="00A346D9" w:rsidRPr="25E2F392">
        <w:t xml:space="preserve">exported </w:t>
      </w:r>
      <w:r w:rsidRPr="25E2F392">
        <w:t>ar</w:t>
      </w:r>
      <w:r w:rsidR="00C4197B" w:rsidRPr="25E2F392">
        <w:t>e</w:t>
      </w:r>
      <w:r w:rsidRPr="25E2F392">
        <w:t xml:space="preserve"> obtained from an ecologically sustainable program</w:t>
      </w:r>
      <w:r w:rsidR="00C4197B" w:rsidRPr="25E2F392">
        <w:t xml:space="preserve">, </w:t>
      </w:r>
      <w:r w:rsidRPr="25E2F392">
        <w:t>a Wildlife Trade Management Plan (WTMP)</w:t>
      </w:r>
      <w:r w:rsidR="004F426E" w:rsidRPr="25E2F392">
        <w:t xml:space="preserve"> is required</w:t>
      </w:r>
      <w:r w:rsidRPr="25E2F392">
        <w:t>.</w:t>
      </w:r>
    </w:p>
    <w:p w14:paraId="550DA924" w14:textId="41351135" w:rsidR="40B63274" w:rsidRDefault="22661049" w:rsidP="25E2F392">
      <w:pPr>
        <w:pStyle w:val="BodyText"/>
      </w:pPr>
      <w:r w:rsidRPr="25E2F392">
        <w:t xml:space="preserve">To allow kangaroo products </w:t>
      </w:r>
      <w:r w:rsidR="004F426E" w:rsidRPr="25E2F392">
        <w:t>harvested</w:t>
      </w:r>
      <w:r w:rsidRPr="25E2F392">
        <w:t xml:space="preserve"> through the KHP to be exported internationally, t</w:t>
      </w:r>
      <w:r w:rsidR="00EE6CFA" w:rsidRPr="25E2F392">
        <w:t xml:space="preserve">he </w:t>
      </w:r>
      <w:r w:rsidR="006E0B80" w:rsidRPr="25E2F392">
        <w:t xml:space="preserve">KHMP 2024-2028 </w:t>
      </w:r>
      <w:r w:rsidR="00233924" w:rsidRPr="25E2F392">
        <w:t>was</w:t>
      </w:r>
      <w:r w:rsidR="00A316B5" w:rsidRPr="25E2F392">
        <w:t xml:space="preserve"> submitted to the Department of Climate Change, Energy, the Environment and Water (DCCEEW) </w:t>
      </w:r>
      <w:r w:rsidR="0025630E" w:rsidRPr="25E2F392">
        <w:t>for approval as a WTMP</w:t>
      </w:r>
      <w:r w:rsidR="1D41AB99" w:rsidRPr="25E2F392">
        <w:t>.</w:t>
      </w:r>
    </w:p>
    <w:p w14:paraId="6C205AF5" w14:textId="2A5C9C0F" w:rsidR="0025630E" w:rsidRPr="00A316B5" w:rsidRDefault="0025630E" w:rsidP="0025630E">
      <w:pPr>
        <w:pStyle w:val="BodyText"/>
      </w:pPr>
      <w:r w:rsidRPr="00A316B5">
        <w:t>As part of th</w:t>
      </w:r>
      <w:r>
        <w:t>e approval</w:t>
      </w:r>
      <w:r w:rsidRPr="00A316B5">
        <w:t xml:space="preserve"> process</w:t>
      </w:r>
      <w:r>
        <w:t>,</w:t>
      </w:r>
      <w:r w:rsidRPr="00A316B5">
        <w:t xml:space="preserve"> DCCEEW conducted </w:t>
      </w:r>
      <w:r>
        <w:t xml:space="preserve">a </w:t>
      </w:r>
      <w:r w:rsidRPr="00A316B5">
        <w:t xml:space="preserve">public consultation </w:t>
      </w:r>
      <w:r>
        <w:t xml:space="preserve">and </w:t>
      </w:r>
      <w:r w:rsidRPr="00A316B5">
        <w:t>assess</w:t>
      </w:r>
      <w:r>
        <w:t>ed</w:t>
      </w:r>
      <w:r w:rsidRPr="00A316B5">
        <w:t xml:space="preserve"> the KHMP 2024-2028 </w:t>
      </w:r>
      <w:r w:rsidRPr="00A674FE">
        <w:t xml:space="preserve">against the </w:t>
      </w:r>
      <w:r w:rsidRPr="00A674FE">
        <w:rPr>
          <w:i/>
          <w:iCs/>
        </w:rPr>
        <w:t>Environment Protection and Biodiversity Conservation Act 1999</w:t>
      </w:r>
      <w:r w:rsidRPr="00A674FE">
        <w:t>.</w:t>
      </w:r>
      <w:r>
        <w:rPr>
          <w:bCs/>
        </w:rPr>
        <w:t xml:space="preserve"> </w:t>
      </w:r>
    </w:p>
    <w:p w14:paraId="3315DDDF" w14:textId="691D1094" w:rsidR="00A316B5" w:rsidRDefault="0025630E" w:rsidP="25E2F392">
      <w:pPr>
        <w:pStyle w:val="BodyText"/>
      </w:pPr>
      <w:r w:rsidRPr="25E2F392">
        <w:t xml:space="preserve">The Plan was </w:t>
      </w:r>
      <w:r w:rsidR="37E6DC3A" w:rsidRPr="25E2F392">
        <w:t xml:space="preserve">declared an </w:t>
      </w:r>
      <w:r w:rsidR="00A316B5" w:rsidRPr="25E2F392">
        <w:t>approv</w:t>
      </w:r>
      <w:r w:rsidR="00512078" w:rsidRPr="25E2F392">
        <w:t xml:space="preserve">ed </w:t>
      </w:r>
      <w:r w:rsidRPr="25E2F392">
        <w:t xml:space="preserve">WTMP </w:t>
      </w:r>
      <w:r w:rsidR="00A50449" w:rsidRPr="25E2F392">
        <w:t xml:space="preserve">by the Commonwealth Minister for the Environment and Water </w:t>
      </w:r>
      <w:r w:rsidRPr="25E2F392">
        <w:t>and came in</w:t>
      </w:r>
      <w:r w:rsidR="00A50449" w:rsidRPr="25E2F392">
        <w:t>to effect</w:t>
      </w:r>
      <w:r w:rsidR="00512078" w:rsidRPr="25E2F392">
        <w:t xml:space="preserve"> </w:t>
      </w:r>
      <w:r w:rsidR="00A50449" w:rsidRPr="25E2F392">
        <w:t>o</w:t>
      </w:r>
      <w:r w:rsidR="00512078" w:rsidRPr="25E2F392">
        <w:t xml:space="preserve">n </w:t>
      </w:r>
      <w:hyperlink r:id="rId73">
        <w:r w:rsidR="3E7F16FE" w:rsidRPr="25E2F392">
          <w:rPr>
            <w:rStyle w:val="Hyperlink"/>
            <w:b/>
            <w:bCs/>
            <w:color w:val="002060"/>
          </w:rPr>
          <w:t>8 September 2024</w:t>
        </w:r>
      </w:hyperlink>
      <w:r w:rsidR="00EC2448" w:rsidRPr="25E2F392">
        <w:t xml:space="preserve"> (</w:t>
      </w:r>
      <w:r w:rsidR="00DB004C" w:rsidRPr="25E2F392">
        <w:t xml:space="preserve">see </w:t>
      </w:r>
      <w:hyperlink r:id="rId74">
        <w:r w:rsidR="00EC2448" w:rsidRPr="25E2F392">
          <w:rPr>
            <w:rStyle w:val="Hyperlink"/>
          </w:rPr>
          <w:t>Wildlife Trade Management Plan for the Commercial Harvest of Kangaroos in Victoria 2024–2028 - DCCEEW</w:t>
        </w:r>
      </w:hyperlink>
      <w:r w:rsidR="00DB004C" w:rsidRPr="25E2F392">
        <w:t xml:space="preserve"> for more information).</w:t>
      </w:r>
    </w:p>
    <w:p w14:paraId="11E2B441" w14:textId="45666456" w:rsidR="78D82E60" w:rsidRDefault="78D82E60" w:rsidP="429518CA">
      <w:pPr>
        <w:pStyle w:val="Heading2"/>
      </w:pPr>
      <w:bookmarkStart w:id="36" w:name="_Toc191463441"/>
      <w:r>
        <w:t>Emergency</w:t>
      </w:r>
      <w:r w:rsidR="6A076D1A">
        <w:t xml:space="preserve"> events</w:t>
      </w:r>
      <w:bookmarkEnd w:id="36"/>
    </w:p>
    <w:p w14:paraId="100D56A6" w14:textId="5C26914F" w:rsidR="78D82E60" w:rsidRDefault="21BD5989" w:rsidP="25E2F392">
      <w:r w:rsidRPr="5CD2C606">
        <w:t xml:space="preserve">In 2024, </w:t>
      </w:r>
      <w:r w:rsidR="00267C75">
        <w:t>four</w:t>
      </w:r>
      <w:r w:rsidRPr="5CD2C606">
        <w:t xml:space="preserve"> significant bushfires occurred</w:t>
      </w:r>
      <w:r w:rsidR="4D6BD795" w:rsidRPr="5CD2C606">
        <w:t xml:space="preserve">, including the </w:t>
      </w:r>
      <w:r w:rsidR="00267C75">
        <w:t>Mt Stapylton, Bellfield</w:t>
      </w:r>
      <w:r w:rsidR="4D6BD795" w:rsidRPr="5CD2C606">
        <w:t xml:space="preserve">, Bayindeen and Yarram Gap Road </w:t>
      </w:r>
      <w:r w:rsidR="00D66C33">
        <w:t xml:space="preserve">(Grampians) </w:t>
      </w:r>
      <w:r w:rsidR="4D6BD795" w:rsidRPr="5CD2C606">
        <w:t>fires,</w:t>
      </w:r>
      <w:r w:rsidR="7347C9AE" w:rsidRPr="5CD2C606">
        <w:t xml:space="preserve"> </w:t>
      </w:r>
      <w:r w:rsidRPr="5CD2C606">
        <w:t xml:space="preserve">which required </w:t>
      </w:r>
      <w:r w:rsidR="160C4BD3" w:rsidRPr="5CD2C606">
        <w:t>the deployment of accredited</w:t>
      </w:r>
      <w:r w:rsidR="686DA0F8" w:rsidRPr="5CD2C606">
        <w:t xml:space="preserve"> </w:t>
      </w:r>
      <w:r w:rsidRPr="5CD2C606">
        <w:t>Wildlife Fi</w:t>
      </w:r>
      <w:r w:rsidR="59A9E390" w:rsidRPr="5CD2C606">
        <w:t>e</w:t>
      </w:r>
      <w:r w:rsidRPr="5CD2C606">
        <w:t xml:space="preserve">ld Assessment </w:t>
      </w:r>
      <w:r w:rsidR="0636ADAE" w:rsidRPr="5CD2C606">
        <w:t>T</w:t>
      </w:r>
      <w:r w:rsidRPr="5CD2C606">
        <w:t>eams</w:t>
      </w:r>
      <w:r w:rsidR="30CB0329" w:rsidRPr="5CD2C606">
        <w:t>.</w:t>
      </w:r>
      <w:r w:rsidRPr="5CD2C606">
        <w:t xml:space="preserve"> </w:t>
      </w:r>
      <w:r w:rsidR="4BBF08BB" w:rsidRPr="5CD2C606">
        <w:t>These teams undertook welfare assessments and where necessary, euthanasia of wildlife, including kangaroos across and adjacent to the firegrounds.</w:t>
      </w:r>
    </w:p>
    <w:p w14:paraId="5041D529" w14:textId="2D0EEABD" w:rsidR="00A062AC" w:rsidRDefault="00D66C33" w:rsidP="5F11FDA0">
      <w:r>
        <w:t>DE</w:t>
      </w:r>
      <w:r w:rsidR="00727ECF">
        <w:t>E</w:t>
      </w:r>
      <w:r>
        <w:t xml:space="preserve">CA Wildlife Field </w:t>
      </w:r>
      <w:r w:rsidR="00A062AC">
        <w:t>Assessment</w:t>
      </w:r>
      <w:r>
        <w:t xml:space="preserve"> Team</w:t>
      </w:r>
      <w:r w:rsidR="00B01CE6">
        <w:t xml:space="preserve">s euthanised </w:t>
      </w:r>
      <w:r w:rsidR="00096B84">
        <w:t xml:space="preserve">just over 680 </w:t>
      </w:r>
      <w:r w:rsidR="00B01CE6">
        <w:t xml:space="preserve">kangaroos on welfare grounds on and adjacent to </w:t>
      </w:r>
      <w:r w:rsidR="00A062AC">
        <w:t>the</w:t>
      </w:r>
      <w:r w:rsidR="00B01CE6">
        <w:t xml:space="preserve"> fire grounds in </w:t>
      </w:r>
      <w:r w:rsidR="00096B84">
        <w:t>t</w:t>
      </w:r>
      <w:r w:rsidR="00B01CE6">
        <w:t>he 2024 cal</w:t>
      </w:r>
      <w:r w:rsidR="00A062AC">
        <w:t xml:space="preserve">endar year. </w:t>
      </w:r>
    </w:p>
    <w:p w14:paraId="538A215C" w14:textId="72922850" w:rsidR="78D82E60" w:rsidRDefault="006D7516" w:rsidP="5F11FDA0">
      <w:r>
        <w:t xml:space="preserve">Field assessment activities at </w:t>
      </w:r>
      <w:r w:rsidR="4BBF08BB">
        <w:t>th</w:t>
      </w:r>
      <w:r w:rsidR="65EB7406">
        <w:t xml:space="preserve">e Yarram Gap Road </w:t>
      </w:r>
      <w:r w:rsidR="00331D1E">
        <w:t>fire continued into early 2025</w:t>
      </w:r>
      <w:r w:rsidR="00A61B86">
        <w:t>. The number of kangaroos euthanised from 1 January 2025 will be cap</w:t>
      </w:r>
      <w:r w:rsidR="00096B84">
        <w:t>tured in the next years report.</w:t>
      </w:r>
    </w:p>
    <w:p w14:paraId="45A4C147" w14:textId="6C9BB11F" w:rsidR="00D46C5A" w:rsidRPr="007D4891" w:rsidRDefault="00AB19F2" w:rsidP="00D46C5A">
      <w:pPr>
        <w:pStyle w:val="Heading2"/>
      </w:pPr>
      <w:bookmarkStart w:id="37" w:name="_Toc191463442"/>
      <w:r>
        <w:t>2024 s</w:t>
      </w:r>
      <w:r w:rsidR="00510641">
        <w:t>tatewide</w:t>
      </w:r>
      <w:r w:rsidR="00D46C5A">
        <w:t xml:space="preserve"> kangaroo </w:t>
      </w:r>
      <w:r w:rsidR="00510641">
        <w:t>population</w:t>
      </w:r>
      <w:r w:rsidR="00D46C5A">
        <w:t xml:space="preserve"> survey</w:t>
      </w:r>
      <w:bookmarkEnd w:id="37"/>
    </w:p>
    <w:p w14:paraId="78908A4F" w14:textId="4F3019B8" w:rsidR="00BD70F9" w:rsidRDefault="00CD3485" w:rsidP="25E2F392">
      <w:pPr>
        <w:pStyle w:val="BodyText"/>
      </w:pPr>
      <w:r w:rsidRPr="25E2F392">
        <w:t xml:space="preserve">Kangaroo populations in Victoria are estimated through modelling of </w:t>
      </w:r>
      <w:r w:rsidR="00B14B6F" w:rsidRPr="25E2F392">
        <w:t xml:space="preserve">data from </w:t>
      </w:r>
      <w:r w:rsidRPr="25E2F392">
        <w:t xml:space="preserve">statewide </w:t>
      </w:r>
      <w:r w:rsidR="00B14B6F" w:rsidRPr="25E2F392">
        <w:t xml:space="preserve">aerial and ground </w:t>
      </w:r>
      <w:r w:rsidRPr="25E2F392">
        <w:t>surveys.</w:t>
      </w:r>
      <w:r w:rsidR="35966C93" w:rsidRPr="25E2F392">
        <w:t xml:space="preserve"> Aerial surveys are untaken biennially and ground surveys periodically as recommended by ARI.</w:t>
      </w:r>
      <w:r w:rsidRPr="25E2F392">
        <w:t xml:space="preserve"> </w:t>
      </w:r>
      <w:r w:rsidR="00837CA9" w:rsidRPr="25E2F392">
        <w:t xml:space="preserve">The most recent </w:t>
      </w:r>
      <w:r w:rsidR="01DE8F40" w:rsidRPr="25E2F392">
        <w:t xml:space="preserve">aerial and ground </w:t>
      </w:r>
      <w:r w:rsidR="00B14B6F" w:rsidRPr="25E2F392">
        <w:t>s</w:t>
      </w:r>
      <w:r w:rsidR="00D46C5A" w:rsidRPr="25E2F392">
        <w:t>urvey</w:t>
      </w:r>
      <w:r w:rsidR="3899303C" w:rsidRPr="25E2F392">
        <w:t>s</w:t>
      </w:r>
      <w:r w:rsidR="00D46C5A" w:rsidRPr="25E2F392">
        <w:t xml:space="preserve"> w</w:t>
      </w:r>
      <w:r w:rsidR="0BAF7863" w:rsidRPr="25E2F392">
        <w:t>ere</w:t>
      </w:r>
      <w:r w:rsidR="00D46C5A" w:rsidRPr="25E2F392">
        <w:t xml:space="preserve"> conducted in September 202</w:t>
      </w:r>
      <w:r w:rsidR="00BD70F9" w:rsidRPr="25E2F392">
        <w:t>4</w:t>
      </w:r>
      <w:r w:rsidRPr="25E2F392">
        <w:t xml:space="preserve"> and t</w:t>
      </w:r>
      <w:r w:rsidR="00D46C5A" w:rsidRPr="25E2F392">
        <w:t>he</w:t>
      </w:r>
      <w:r w:rsidR="00B14B6F" w:rsidRPr="25E2F392">
        <w:t xml:space="preserve"> </w:t>
      </w:r>
      <w:r w:rsidR="6AF22E4F" w:rsidRPr="25E2F392">
        <w:t xml:space="preserve">results </w:t>
      </w:r>
      <w:r w:rsidR="0FD94BE2" w:rsidRPr="25E2F392">
        <w:t>were</w:t>
      </w:r>
      <w:r w:rsidR="00D46C5A" w:rsidRPr="25E2F392">
        <w:t xml:space="preserve"> used to </w:t>
      </w:r>
      <w:r w:rsidR="00670C5E" w:rsidRPr="25E2F392">
        <w:t xml:space="preserve">produce an updated </w:t>
      </w:r>
      <w:r w:rsidR="00D46C5A" w:rsidRPr="25E2F392">
        <w:t xml:space="preserve">estimate </w:t>
      </w:r>
      <w:r w:rsidR="00670C5E" w:rsidRPr="25E2F392">
        <w:t xml:space="preserve">of </w:t>
      </w:r>
      <w:r w:rsidR="00D46C5A" w:rsidRPr="25E2F392">
        <w:t xml:space="preserve">kangaroo abundance </w:t>
      </w:r>
      <w:r w:rsidR="00CE6ADD" w:rsidRPr="25E2F392">
        <w:t>across the state</w:t>
      </w:r>
      <w:r w:rsidR="00D46C5A" w:rsidRPr="25E2F392">
        <w:t>. The</w:t>
      </w:r>
      <w:r w:rsidR="00670C5E" w:rsidRPr="25E2F392">
        <w:t xml:space="preserve"> 2024</w:t>
      </w:r>
      <w:r w:rsidR="00D46C5A" w:rsidRPr="25E2F392">
        <w:t xml:space="preserve"> survey builds on data gathered from previous surveys in 2017, 2018</w:t>
      </w:r>
      <w:r w:rsidR="00BD70F9" w:rsidRPr="25E2F392">
        <w:t>,</w:t>
      </w:r>
      <w:r w:rsidR="00D46C5A" w:rsidRPr="25E2F392">
        <w:t xml:space="preserve"> 2020</w:t>
      </w:r>
      <w:r w:rsidR="00BD70F9" w:rsidRPr="25E2F392">
        <w:t xml:space="preserve"> and 2022</w:t>
      </w:r>
      <w:r w:rsidR="00D46C5A" w:rsidRPr="25E2F392">
        <w:t xml:space="preserve">. </w:t>
      </w:r>
    </w:p>
    <w:p w14:paraId="317737FF" w14:textId="48F43182" w:rsidR="005E638E" w:rsidRDefault="00A876DF" w:rsidP="00D46C5A">
      <w:pPr>
        <w:pStyle w:val="BodyText"/>
      </w:pPr>
      <w:r>
        <w:lastRenderedPageBreak/>
        <w:t xml:space="preserve">The most recent </w:t>
      </w:r>
      <w:r w:rsidR="002A7053">
        <w:t xml:space="preserve">statewide </w:t>
      </w:r>
      <w:r>
        <w:t>survey showed a</w:t>
      </w:r>
      <w:r w:rsidR="27AD0B7A">
        <w:t xml:space="preserve"> stability in total abundance</w:t>
      </w:r>
      <w:r>
        <w:t xml:space="preserve"> of </w:t>
      </w:r>
      <w:r w:rsidR="296448C6">
        <w:t>E</w:t>
      </w:r>
      <w:r>
        <w:t xml:space="preserve">astern and </w:t>
      </w:r>
      <w:r w:rsidR="6EADBB52">
        <w:t>W</w:t>
      </w:r>
      <w:r>
        <w:t xml:space="preserve">estern </w:t>
      </w:r>
      <w:r w:rsidR="11659A74">
        <w:t>G</w:t>
      </w:r>
      <w:r>
        <w:t xml:space="preserve">rey </w:t>
      </w:r>
      <w:r w:rsidR="09EF2A6E">
        <w:t>K</w:t>
      </w:r>
      <w:r>
        <w:t xml:space="preserve">angaroos </w:t>
      </w:r>
      <w:r w:rsidR="00DF6CFC">
        <w:t>when compared</w:t>
      </w:r>
      <w:r>
        <w:t xml:space="preserve"> to the 2022 survey</w:t>
      </w:r>
      <w:r w:rsidR="2688FDD0">
        <w:t>, with increases and decreases in certain parts of the state</w:t>
      </w:r>
      <w:r>
        <w:t xml:space="preserve">. Across the entire area surveyed, the estimated total abundance in 2024 for both </w:t>
      </w:r>
      <w:r w:rsidR="109DFC9B">
        <w:t>G</w:t>
      </w:r>
      <w:r>
        <w:t xml:space="preserve">rey </w:t>
      </w:r>
      <w:r w:rsidR="4B93AE59">
        <w:t>K</w:t>
      </w:r>
      <w:r>
        <w:t>angaroo species combined was 2.31 million</w:t>
      </w:r>
      <w:r w:rsidR="4272D070">
        <w:t>.</w:t>
      </w:r>
      <w:r w:rsidR="00AE39E2">
        <w:t xml:space="preserve"> </w:t>
      </w:r>
    </w:p>
    <w:p w14:paraId="01C2BFAE" w14:textId="4EDA2370" w:rsidR="00A876DF" w:rsidRDefault="64AF8733" w:rsidP="507119C6">
      <w:pPr>
        <w:pStyle w:val="BodyText"/>
      </w:pPr>
      <w:r>
        <w:t xml:space="preserve">As Harvest Zone boundaries </w:t>
      </w:r>
      <w:r w:rsidR="2E1A0B5A">
        <w:t>changed</w:t>
      </w:r>
      <w:r>
        <w:t xml:space="preserve"> from 1 January 2025, ARI undertook work to provide </w:t>
      </w:r>
      <w:r w:rsidR="660927E8">
        <w:t>population</w:t>
      </w:r>
      <w:r>
        <w:t xml:space="preserve"> estimate</w:t>
      </w:r>
      <w:r w:rsidR="1CDC9806">
        <w:t xml:space="preserve">s </w:t>
      </w:r>
      <w:r w:rsidR="24122090">
        <w:t>of</w:t>
      </w:r>
      <w:r>
        <w:t xml:space="preserve"> the </w:t>
      </w:r>
      <w:r w:rsidR="09D55964">
        <w:t>entire</w:t>
      </w:r>
      <w:r>
        <w:t xml:space="preserve"> survey are</w:t>
      </w:r>
      <w:r w:rsidR="008C49F5">
        <w:t xml:space="preserve">a (referred to above) and for the five new Harvest Zones which no longer include 10 LGAs </w:t>
      </w:r>
      <w:r w:rsidR="2B0832D8">
        <w:t>previously</w:t>
      </w:r>
      <w:r w:rsidR="008C49F5">
        <w:t xml:space="preserve"> part of the KHP. </w:t>
      </w:r>
      <w:r w:rsidR="3E087B57" w:rsidRPr="3A3CB914">
        <w:rPr>
          <w:rFonts w:ascii="Arial" w:eastAsia="Arial" w:hAnsi="Arial" w:cs="Arial"/>
          <w:color w:val="000000"/>
        </w:rPr>
        <w:t xml:space="preserve">Developing estimates for the entire survey area allows for continued analysis of kangaroo population trends since 2017. Whereas the estimates for the five new </w:t>
      </w:r>
      <w:r w:rsidR="00E63760" w:rsidRPr="3A3CB914">
        <w:rPr>
          <w:rFonts w:ascii="Arial" w:eastAsia="Arial" w:hAnsi="Arial" w:cs="Arial"/>
          <w:color w:val="000000"/>
        </w:rPr>
        <w:t>H</w:t>
      </w:r>
      <w:r w:rsidR="3E087B57" w:rsidRPr="3A3CB914">
        <w:rPr>
          <w:rFonts w:ascii="Arial" w:eastAsia="Arial" w:hAnsi="Arial" w:cs="Arial"/>
          <w:color w:val="000000"/>
        </w:rPr>
        <w:t xml:space="preserve">arvest </w:t>
      </w:r>
      <w:r w:rsidR="00A1788F" w:rsidRPr="3A3CB914">
        <w:rPr>
          <w:rFonts w:ascii="Arial" w:eastAsia="Arial" w:hAnsi="Arial" w:cs="Arial"/>
          <w:color w:val="000000"/>
        </w:rPr>
        <w:t xml:space="preserve">Zones </w:t>
      </w:r>
      <w:r w:rsidR="3E087B57" w:rsidRPr="3A3CB914">
        <w:rPr>
          <w:rFonts w:ascii="Arial" w:eastAsia="Arial" w:hAnsi="Arial" w:cs="Arial"/>
          <w:color w:val="000000"/>
        </w:rPr>
        <w:t xml:space="preserve">are used to develop the 2025 quotas. </w:t>
      </w:r>
    </w:p>
    <w:p w14:paraId="67E42366" w14:textId="6C6FCB76" w:rsidR="00D7784F" w:rsidRDefault="0477DE7F" w:rsidP="00D7784F">
      <w:pPr>
        <w:pStyle w:val="BodyText"/>
      </w:pPr>
      <w:r>
        <w:t xml:space="preserve">The abundance of kangaroos in Victoria uses widely accepted scientific principles and modelling as used by other states. </w:t>
      </w:r>
      <w:r w:rsidR="0046598F">
        <w:rPr>
          <w:rFonts w:ascii="Arial" w:eastAsia="Arial" w:hAnsi="Arial" w:cs="Arial"/>
          <w:color w:val="000000"/>
        </w:rPr>
        <w:t xml:space="preserve">The results from the 2024 survey are provided in </w:t>
      </w:r>
      <w:r w:rsidR="0046598F" w:rsidRPr="001F6000">
        <w:rPr>
          <w:i/>
          <w:iCs/>
        </w:rPr>
        <w:t>State-wide abundance of kangaroos in Victoria</w:t>
      </w:r>
      <w:r w:rsidR="0046598F">
        <w:rPr>
          <w:i/>
          <w:iCs/>
        </w:rPr>
        <w:t>, 2024</w:t>
      </w:r>
      <w:r w:rsidR="0046598F" w:rsidRPr="001F6000">
        <w:rPr>
          <w:i/>
          <w:iCs/>
        </w:rPr>
        <w:t>: Results from the 202</w:t>
      </w:r>
      <w:r w:rsidR="0046598F">
        <w:rPr>
          <w:i/>
          <w:iCs/>
        </w:rPr>
        <w:t>4</w:t>
      </w:r>
      <w:r w:rsidR="0046598F" w:rsidRPr="001F6000">
        <w:rPr>
          <w:i/>
          <w:iCs/>
        </w:rPr>
        <w:t xml:space="preserve"> aerial survey</w:t>
      </w:r>
      <w:r w:rsidR="0046598F">
        <w:rPr>
          <w:i/>
          <w:iCs/>
        </w:rPr>
        <w:t xml:space="preserve"> </w:t>
      </w:r>
      <w:r w:rsidR="0046598F">
        <w:t>(</w:t>
      </w:r>
      <w:r w:rsidR="0046598F" w:rsidRPr="0095428D">
        <w:t>Scroggie and</w:t>
      </w:r>
      <w:r w:rsidR="0046598F" w:rsidRPr="0095428D" w:rsidDel="007B127B">
        <w:t xml:space="preserve"> </w:t>
      </w:r>
      <w:r w:rsidR="0046598F" w:rsidRPr="0095428D">
        <w:t>Moloney, 2024).</w:t>
      </w:r>
    </w:p>
    <w:p w14:paraId="15AA74C0" w14:textId="74720986" w:rsidR="00E464A3" w:rsidRPr="007D4891" w:rsidRDefault="00FD3E31" w:rsidP="00E464A3">
      <w:pPr>
        <w:pStyle w:val="Heading2"/>
      </w:pPr>
      <w:bookmarkStart w:id="38" w:name="_Toc191463443"/>
      <w:r>
        <w:t>Research</w:t>
      </w:r>
      <w:r w:rsidR="00597CFA">
        <w:t xml:space="preserve"> and </w:t>
      </w:r>
      <w:r w:rsidR="001843A7">
        <w:t>development</w:t>
      </w:r>
      <w:bookmarkEnd w:id="38"/>
    </w:p>
    <w:p w14:paraId="668776F9" w14:textId="5D6B36BB" w:rsidR="003A42BF" w:rsidRPr="004A2EF6" w:rsidRDefault="00597CFA" w:rsidP="004A2EF6">
      <w:pPr>
        <w:pStyle w:val="Heading3"/>
      </w:pPr>
      <w:r w:rsidRPr="004A2EF6">
        <w:t>New model-based approach to estimating kangaroo populations</w:t>
      </w:r>
    </w:p>
    <w:p w14:paraId="0355F13B" w14:textId="3A8ED94C" w:rsidR="005640D3" w:rsidRDefault="003767EB" w:rsidP="25E2F392">
      <w:pPr>
        <w:pStyle w:val="BodyText"/>
        <w:rPr>
          <w:rFonts w:ascii="Arial" w:eastAsia="Arial" w:hAnsi="Arial" w:cs="Arial"/>
          <w:color w:val="000000"/>
        </w:rPr>
      </w:pPr>
      <w:r w:rsidRPr="25E2F392">
        <w:rPr>
          <w:rFonts w:ascii="Arial" w:eastAsia="Arial" w:hAnsi="Arial" w:cs="Arial"/>
          <w:color w:val="000000"/>
        </w:rPr>
        <w:t xml:space="preserve">ARI have developed a new </w:t>
      </w:r>
      <w:r w:rsidR="00116F0D" w:rsidRPr="25E2F392">
        <w:rPr>
          <w:rFonts w:ascii="Arial" w:eastAsia="Arial" w:hAnsi="Arial" w:cs="Arial"/>
          <w:color w:val="000000"/>
        </w:rPr>
        <w:t xml:space="preserve">methodology </w:t>
      </w:r>
      <w:r w:rsidR="000A2334" w:rsidRPr="25E2F392">
        <w:rPr>
          <w:rFonts w:ascii="Arial" w:eastAsia="Arial" w:hAnsi="Arial" w:cs="Arial"/>
          <w:color w:val="000000"/>
        </w:rPr>
        <w:t xml:space="preserve">for </w:t>
      </w:r>
      <w:r w:rsidR="00E365AD" w:rsidRPr="25E2F392">
        <w:rPr>
          <w:rFonts w:ascii="Arial" w:eastAsia="Arial" w:hAnsi="Arial" w:cs="Arial"/>
          <w:color w:val="000000"/>
        </w:rPr>
        <w:t xml:space="preserve">modelling </w:t>
      </w:r>
      <w:r w:rsidR="777AEC11" w:rsidRPr="25E2F392">
        <w:rPr>
          <w:rFonts w:ascii="Arial" w:eastAsia="Arial" w:hAnsi="Arial" w:cs="Arial"/>
          <w:color w:val="000000"/>
        </w:rPr>
        <w:t>G</w:t>
      </w:r>
      <w:r w:rsidR="00337D38" w:rsidRPr="25E2F392">
        <w:rPr>
          <w:rFonts w:ascii="Arial" w:eastAsia="Arial" w:hAnsi="Arial" w:cs="Arial"/>
          <w:color w:val="000000"/>
        </w:rPr>
        <w:t xml:space="preserve">rey </w:t>
      </w:r>
      <w:r w:rsidR="6CE9E31D" w:rsidRPr="25E2F392">
        <w:rPr>
          <w:rFonts w:ascii="Arial" w:eastAsia="Arial" w:hAnsi="Arial" w:cs="Arial"/>
          <w:color w:val="000000"/>
        </w:rPr>
        <w:t>K</w:t>
      </w:r>
      <w:r w:rsidR="000A2334" w:rsidRPr="25E2F392">
        <w:rPr>
          <w:rFonts w:ascii="Arial" w:eastAsia="Arial" w:hAnsi="Arial" w:cs="Arial"/>
          <w:color w:val="000000"/>
        </w:rPr>
        <w:t xml:space="preserve">angaroo </w:t>
      </w:r>
      <w:r w:rsidR="00E365AD" w:rsidRPr="25E2F392">
        <w:rPr>
          <w:rFonts w:ascii="Arial" w:eastAsia="Arial" w:hAnsi="Arial" w:cs="Arial"/>
          <w:color w:val="000000"/>
        </w:rPr>
        <w:t>abundance</w:t>
      </w:r>
      <w:r w:rsidR="00C102B5" w:rsidRPr="25E2F392">
        <w:rPr>
          <w:rFonts w:ascii="Arial" w:eastAsia="Arial" w:hAnsi="Arial" w:cs="Arial"/>
          <w:color w:val="000000"/>
        </w:rPr>
        <w:t xml:space="preserve"> across the state</w:t>
      </w:r>
      <w:r w:rsidR="000A2334" w:rsidRPr="25E2F392">
        <w:rPr>
          <w:rFonts w:ascii="Arial" w:eastAsia="Arial" w:hAnsi="Arial" w:cs="Arial"/>
          <w:color w:val="000000"/>
        </w:rPr>
        <w:t xml:space="preserve">, </w:t>
      </w:r>
      <w:r w:rsidR="00B84A14" w:rsidRPr="25E2F392">
        <w:rPr>
          <w:rFonts w:ascii="Arial" w:eastAsia="Arial" w:hAnsi="Arial" w:cs="Arial"/>
          <w:color w:val="000000"/>
        </w:rPr>
        <w:t>which</w:t>
      </w:r>
      <w:r w:rsidR="00116F0D" w:rsidRPr="25E2F392">
        <w:rPr>
          <w:rFonts w:ascii="Arial" w:eastAsia="Arial" w:hAnsi="Arial" w:cs="Arial"/>
          <w:color w:val="000000"/>
        </w:rPr>
        <w:t xml:space="preserve"> </w:t>
      </w:r>
      <w:r w:rsidR="00F03ACF" w:rsidRPr="25E2F392">
        <w:rPr>
          <w:rFonts w:ascii="Arial" w:eastAsia="Arial" w:hAnsi="Arial" w:cs="Arial"/>
          <w:color w:val="000000"/>
        </w:rPr>
        <w:t xml:space="preserve">uses a model-based distance sampling approach and replaces the design-based approach </w:t>
      </w:r>
      <w:r w:rsidR="00E65BD2" w:rsidRPr="25E2F392">
        <w:rPr>
          <w:rFonts w:ascii="Arial" w:eastAsia="Arial" w:hAnsi="Arial" w:cs="Arial"/>
          <w:color w:val="000000"/>
        </w:rPr>
        <w:t>used previously</w:t>
      </w:r>
      <w:r w:rsidR="005640D3" w:rsidRPr="25E2F392">
        <w:rPr>
          <w:rFonts w:ascii="Arial" w:eastAsia="Arial" w:hAnsi="Arial" w:cs="Arial"/>
          <w:color w:val="000000"/>
        </w:rPr>
        <w:t>.</w:t>
      </w:r>
      <w:r w:rsidR="001F4B53" w:rsidRPr="25E2F392">
        <w:rPr>
          <w:rFonts w:ascii="Arial" w:eastAsia="Arial" w:hAnsi="Arial" w:cs="Arial"/>
          <w:color w:val="000000"/>
        </w:rPr>
        <w:t xml:space="preserve"> </w:t>
      </w:r>
    </w:p>
    <w:p w14:paraId="3F15E9B3" w14:textId="289F8E97" w:rsidR="00673593" w:rsidRPr="00001DC6" w:rsidRDefault="00B84A14" w:rsidP="25E2F392">
      <w:pPr>
        <w:pStyle w:val="BodyText"/>
        <w:rPr>
          <w:rFonts w:ascii="Arial" w:eastAsia="Arial" w:hAnsi="Arial" w:cs="Arial"/>
          <w:color w:val="000000"/>
        </w:rPr>
      </w:pPr>
      <w:r w:rsidRPr="25E2F392">
        <w:rPr>
          <w:rFonts w:ascii="Arial" w:eastAsia="Arial" w:hAnsi="Arial" w:cs="Arial"/>
          <w:color w:val="000000"/>
        </w:rPr>
        <w:t>A paper</w:t>
      </w:r>
      <w:r w:rsidR="00296397" w:rsidRPr="25E2F392">
        <w:rPr>
          <w:rFonts w:ascii="Arial" w:eastAsia="Arial" w:hAnsi="Arial" w:cs="Arial"/>
          <w:color w:val="000000"/>
        </w:rPr>
        <w:t xml:space="preserve">, </w:t>
      </w:r>
      <w:r w:rsidR="00296397" w:rsidRPr="25E2F392">
        <w:rPr>
          <w:rFonts w:ascii="Arial" w:eastAsia="Arial" w:hAnsi="Arial" w:cs="Arial"/>
          <w:i/>
          <w:iCs/>
          <w:color w:val="000000"/>
        </w:rPr>
        <w:t xml:space="preserve">Spatio-temporal </w:t>
      </w:r>
      <w:r w:rsidR="002F5945" w:rsidRPr="25E2F392">
        <w:rPr>
          <w:rFonts w:ascii="Arial" w:eastAsia="Arial" w:hAnsi="Arial" w:cs="Arial"/>
          <w:i/>
          <w:iCs/>
          <w:color w:val="000000"/>
        </w:rPr>
        <w:t>t</w:t>
      </w:r>
      <w:r w:rsidR="00296397" w:rsidRPr="25E2F392">
        <w:rPr>
          <w:rFonts w:ascii="Arial" w:eastAsia="Arial" w:hAnsi="Arial" w:cs="Arial"/>
          <w:i/>
          <w:iCs/>
          <w:color w:val="000000"/>
        </w:rPr>
        <w:t>rends</w:t>
      </w:r>
      <w:r w:rsidR="007329B4" w:rsidRPr="25E2F392">
        <w:rPr>
          <w:rFonts w:ascii="Arial" w:eastAsia="Arial" w:hAnsi="Arial" w:cs="Arial"/>
          <w:i/>
          <w:iCs/>
          <w:color w:val="000000"/>
        </w:rPr>
        <w:t xml:space="preserve"> in </w:t>
      </w:r>
      <w:r w:rsidR="00296397" w:rsidRPr="25E2F392">
        <w:rPr>
          <w:rFonts w:ascii="Arial" w:eastAsia="Arial" w:hAnsi="Arial" w:cs="Arial"/>
          <w:i/>
          <w:iCs/>
          <w:color w:val="000000"/>
        </w:rPr>
        <w:t>the abundance</w:t>
      </w:r>
      <w:r w:rsidR="00580734" w:rsidRPr="25E2F392">
        <w:rPr>
          <w:rFonts w:ascii="Arial" w:eastAsia="Arial" w:hAnsi="Arial" w:cs="Arial"/>
          <w:i/>
          <w:iCs/>
          <w:color w:val="000000"/>
        </w:rPr>
        <w:t xml:space="preserve"> of </w:t>
      </w:r>
      <w:r w:rsidR="00296397" w:rsidRPr="25E2F392">
        <w:rPr>
          <w:rFonts w:ascii="Arial" w:eastAsia="Arial" w:hAnsi="Arial" w:cs="Arial"/>
          <w:i/>
          <w:iCs/>
          <w:color w:val="000000"/>
        </w:rPr>
        <w:t>grey kangaroos in Victoria, Australia</w:t>
      </w:r>
      <w:r w:rsidR="002F5945" w:rsidRPr="25E2F392">
        <w:rPr>
          <w:rFonts w:ascii="Arial" w:eastAsia="Arial" w:hAnsi="Arial" w:cs="Arial"/>
          <w:i/>
          <w:iCs/>
          <w:color w:val="000000"/>
        </w:rPr>
        <w:t xml:space="preserve"> </w:t>
      </w:r>
      <w:r w:rsidR="002F5945" w:rsidRPr="25E2F392">
        <w:rPr>
          <w:rFonts w:ascii="Arial" w:eastAsia="Arial" w:hAnsi="Arial" w:cs="Arial"/>
          <w:color w:val="000000"/>
        </w:rPr>
        <w:t>(</w:t>
      </w:r>
      <w:r w:rsidR="002F5945" w:rsidRPr="25E2F392">
        <w:rPr>
          <w:rFonts w:cstheme="minorBidi"/>
        </w:rPr>
        <w:t>Scroggie, Moloney and Ramsey, 2025)</w:t>
      </w:r>
      <w:r w:rsidR="002F5945" w:rsidRPr="25E2F392">
        <w:rPr>
          <w:rFonts w:eastAsia="Arial" w:cstheme="minorBidi"/>
        </w:rPr>
        <w:t xml:space="preserve"> </w:t>
      </w:r>
      <w:r w:rsidRPr="25E2F392">
        <w:rPr>
          <w:rFonts w:ascii="Arial" w:eastAsia="Arial" w:hAnsi="Arial" w:cs="Arial"/>
          <w:color w:val="000000"/>
        </w:rPr>
        <w:t>on the new methodology has been publi</w:t>
      </w:r>
      <w:r w:rsidR="17F429F8" w:rsidRPr="25E2F392">
        <w:rPr>
          <w:rFonts w:ascii="Arial" w:eastAsia="Arial" w:hAnsi="Arial" w:cs="Arial"/>
          <w:color w:val="000000"/>
        </w:rPr>
        <w:t>shed</w:t>
      </w:r>
      <w:r w:rsidRPr="25E2F392">
        <w:rPr>
          <w:rFonts w:ascii="Arial" w:eastAsia="Arial" w:hAnsi="Arial" w:cs="Arial"/>
          <w:color w:val="000000"/>
        </w:rPr>
        <w:t xml:space="preserve"> in the journal </w:t>
      </w:r>
      <w:r w:rsidRPr="25E2F392">
        <w:rPr>
          <w:rFonts w:ascii="Arial" w:eastAsia="Arial" w:hAnsi="Arial" w:cs="Arial"/>
          <w:i/>
          <w:iCs/>
          <w:color w:val="000000"/>
        </w:rPr>
        <w:t>Wildlife Research</w:t>
      </w:r>
      <w:r w:rsidRPr="25E2F392">
        <w:rPr>
          <w:rFonts w:ascii="Arial" w:eastAsia="Arial" w:hAnsi="Arial" w:cs="Arial"/>
          <w:color w:val="000000"/>
        </w:rPr>
        <w:t>.</w:t>
      </w:r>
    </w:p>
    <w:p w14:paraId="230997F8" w14:textId="77777777" w:rsidR="00673593" w:rsidRPr="004A2EF6" w:rsidRDefault="00673593" w:rsidP="004A2EF6">
      <w:pPr>
        <w:pStyle w:val="BodyText"/>
        <w:ind w:left="720"/>
      </w:pPr>
    </w:p>
    <w:p w14:paraId="6BDF7128" w14:textId="2F459465" w:rsidR="00E464A3" w:rsidRDefault="00E464A3" w:rsidP="00DA4289">
      <w:pPr>
        <w:pStyle w:val="BodyText"/>
      </w:pPr>
      <w:r>
        <w:br w:type="page"/>
      </w:r>
    </w:p>
    <w:p w14:paraId="760507D6" w14:textId="4A468D75" w:rsidR="00E464A3" w:rsidRPr="009569CB" w:rsidRDefault="00E464A3" w:rsidP="00E464A3">
      <w:pPr>
        <w:pStyle w:val="Heading1"/>
      </w:pPr>
      <w:bookmarkStart w:id="39" w:name="_Toc191463444"/>
      <w:r>
        <w:lastRenderedPageBreak/>
        <w:t xml:space="preserve">Appendix A: </w:t>
      </w:r>
      <w:r w:rsidR="00C40FD1">
        <w:t xml:space="preserve">2024 </w:t>
      </w:r>
      <w:r w:rsidR="003D1AC7">
        <w:t>KHP</w:t>
      </w:r>
      <w:r>
        <w:t xml:space="preserve"> Harvest Zones</w:t>
      </w:r>
      <w:bookmarkEnd w:id="39"/>
      <w:r w:rsidR="001A4218">
        <w:t xml:space="preserve"> </w:t>
      </w:r>
    </w:p>
    <w:p w14:paraId="50BD6EAB" w14:textId="1DF369B7" w:rsidR="007458AB" w:rsidRPr="001C231B" w:rsidRDefault="007458AB" w:rsidP="007458AB">
      <w:pPr>
        <w:pStyle w:val="BodyText"/>
        <w:keepNext/>
        <w:rPr>
          <w:b/>
          <w:sz w:val="18"/>
          <w:szCs w:val="18"/>
          <w14:numSpacing w14:val="tabular"/>
        </w:rPr>
      </w:pPr>
      <w:r w:rsidRPr="46DA194E">
        <w:rPr>
          <w:b/>
          <w:sz w:val="18"/>
          <w:szCs w:val="18"/>
          <w14:numSpacing w14:val="tabular"/>
        </w:rPr>
        <w:t xml:space="preserve">Figure </w:t>
      </w:r>
      <w:r w:rsidRPr="46DA194E">
        <w:rPr>
          <w:b/>
          <w:sz w:val="18"/>
          <w:szCs w:val="18"/>
          <w14:numSpacing w14:val="tabular"/>
        </w:rPr>
        <w:fldChar w:fldCharType="begin"/>
      </w:r>
      <w:r w:rsidRPr="46DA194E">
        <w:rPr>
          <w:b/>
          <w:sz w:val="18"/>
          <w:szCs w:val="18"/>
          <w14:numSpacing w14:val="tabular"/>
        </w:rPr>
        <w:instrText xml:space="preserve"> SEQ Figure \* ARABIC </w:instrText>
      </w:r>
      <w:r w:rsidRPr="46DA194E">
        <w:rPr>
          <w:b/>
          <w:sz w:val="18"/>
          <w:szCs w:val="18"/>
          <w14:numSpacing w14:val="tabular"/>
        </w:rPr>
        <w:fldChar w:fldCharType="separate"/>
      </w:r>
      <w:r w:rsidR="001746F9">
        <w:rPr>
          <w:b/>
          <w:noProof/>
          <w:sz w:val="18"/>
          <w:szCs w:val="18"/>
          <w14:numSpacing w14:val="tabular"/>
        </w:rPr>
        <w:t>1</w:t>
      </w:r>
      <w:r w:rsidRPr="46DA194E">
        <w:rPr>
          <w:b/>
          <w:sz w:val="18"/>
          <w:szCs w:val="18"/>
          <w14:numSpacing w14:val="tabular"/>
        </w:rPr>
        <w:fldChar w:fldCharType="end"/>
      </w:r>
      <w:r w:rsidRPr="46DA194E">
        <w:rPr>
          <w:b/>
          <w:sz w:val="18"/>
          <w:szCs w:val="18"/>
          <w14:numSpacing w14:val="tabular"/>
        </w:rPr>
        <w:t xml:space="preserve">. Map of Victorian kangaroo </w:t>
      </w:r>
      <w:r w:rsidR="00627406" w:rsidRPr="46DA194E">
        <w:rPr>
          <w:b/>
          <w:bCs/>
          <w:sz w:val="18"/>
          <w:szCs w:val="18"/>
          <w14:numSpacing w14:val="tabular"/>
        </w:rPr>
        <w:t>H</w:t>
      </w:r>
      <w:r w:rsidRPr="46DA194E">
        <w:rPr>
          <w:b/>
          <w:bCs/>
          <w:sz w:val="18"/>
          <w:szCs w:val="18"/>
          <w14:numSpacing w14:val="tabular"/>
        </w:rPr>
        <w:t xml:space="preserve">arvest </w:t>
      </w:r>
      <w:r w:rsidR="00627406" w:rsidRPr="46DA194E">
        <w:rPr>
          <w:b/>
          <w:bCs/>
          <w:sz w:val="18"/>
          <w:szCs w:val="18"/>
          <w14:numSpacing w14:val="tabular"/>
        </w:rPr>
        <w:t>Z</w:t>
      </w:r>
      <w:r w:rsidRPr="46DA194E">
        <w:rPr>
          <w:b/>
          <w:bCs/>
          <w:sz w:val="18"/>
          <w:szCs w:val="18"/>
          <w14:numSpacing w14:val="tabular"/>
        </w:rPr>
        <w:t>ones</w:t>
      </w:r>
      <w:r w:rsidR="00956C7F" w:rsidRPr="46DA194E">
        <w:rPr>
          <w:b/>
          <w:sz w:val="18"/>
          <w:szCs w:val="18"/>
          <w14:numSpacing w14:val="tabular"/>
        </w:rPr>
        <w:t xml:space="preserve"> in 2024</w:t>
      </w:r>
    </w:p>
    <w:p w14:paraId="0F3B5E8F" w14:textId="77777777" w:rsidR="001C231B" w:rsidRPr="00EE3F81" w:rsidRDefault="001C231B" w:rsidP="001C231B">
      <w:pPr>
        <w:pStyle w:val="BodyText"/>
        <w:keepNext/>
        <w:jc w:val="center"/>
        <w:rPr>
          <w:b/>
          <w:sz w:val="16"/>
          <w:szCs w:val="16"/>
          <w14:numSpacing w14:val="tabular"/>
        </w:rPr>
      </w:pPr>
      <w:r w:rsidRPr="00B82F40">
        <w:rPr>
          <w:rFonts w:ascii="Arial" w:hAnsi="Arial"/>
          <w:b/>
          <w:bCs/>
          <w:noProof/>
          <w:szCs w:val="22"/>
          <w:bdr w:val="single" w:sz="4" w:space="0" w:color="auto"/>
          <w:lang w:eastAsia="en-US"/>
        </w:rPr>
        <w:drawing>
          <wp:inline distT="0" distB="0" distL="0" distR="0" wp14:anchorId="0FB8CD58" wp14:editId="545E331B">
            <wp:extent cx="5596473" cy="37814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654888" cy="38208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17A02B0" w14:textId="4FA6A861" w:rsidR="003940A7" w:rsidRPr="00E32C36" w:rsidRDefault="003940A7" w:rsidP="004A2EF6">
      <w:pPr>
        <w:pStyle w:val="Caption"/>
        <w:spacing w:before="360"/>
        <w:rPr>
          <w:rFonts w:ascii="Times New Roman" w:hAnsi="Times New Roman"/>
          <w:sz w:val="22"/>
          <w:szCs w:val="22"/>
        </w:rPr>
      </w:pPr>
      <w:r w:rsidRPr="5B6A357E">
        <w:t>T</w:t>
      </w:r>
      <w:r w:rsidRPr="00D836E6">
        <w:t>able 1. Local Government Areas</w:t>
      </w:r>
      <w:r>
        <w:t xml:space="preserve"> </w:t>
      </w:r>
      <w:r w:rsidRPr="00D836E6">
        <w:t xml:space="preserve">contained in each kangaroo </w:t>
      </w:r>
      <w:r w:rsidRPr="001A589A">
        <w:t>Harvest Zone</w:t>
      </w:r>
      <w:r w:rsidRPr="00D836E6">
        <w:t xml:space="preserve"> in Victoria</w:t>
      </w: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940A7" w:rsidRPr="00442475" w14:paraId="54758D20" w14:textId="77777777" w:rsidTr="25E2F392">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shd w:val="clear" w:color="auto" w:fill="FFFF00"/>
            <w:vAlign w:val="center"/>
          </w:tcPr>
          <w:p w14:paraId="20C6157F" w14:textId="0CD37C15" w:rsidR="003940A7" w:rsidRPr="00442475" w:rsidRDefault="003940A7" w:rsidP="00C85339">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shd w:val="clear" w:color="auto" w:fill="7121A3"/>
            <w:vAlign w:val="center"/>
          </w:tcPr>
          <w:p w14:paraId="6A3370C4"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B4690">
              <w:rPr>
                <w:b/>
                <w:color w:val="FFFFFF" w:themeColor="background1"/>
              </w:rPr>
              <w:t>Gippsland</w:t>
            </w:r>
          </w:p>
        </w:tc>
        <w:tc>
          <w:tcPr>
            <w:tcW w:w="1414" w:type="dxa"/>
            <w:tcBorders>
              <w:bottom w:val="single" w:sz="4" w:space="0" w:color="auto"/>
            </w:tcBorders>
            <w:shd w:val="clear" w:color="auto" w:fill="5EF030"/>
            <w:vAlign w:val="center"/>
          </w:tcPr>
          <w:p w14:paraId="527A01EB"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shd w:val="clear" w:color="auto" w:fill="232222" w:themeFill="text1"/>
            <w:vAlign w:val="center"/>
          </w:tcPr>
          <w:p w14:paraId="2DA871BC" w14:textId="77777777" w:rsidR="003940A7" w:rsidRPr="00FD557A"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FD557A">
              <w:rPr>
                <w:b/>
                <w:color w:val="FFFFFF" w:themeColor="background1"/>
              </w:rPr>
              <w:t>Mallee</w:t>
            </w:r>
          </w:p>
        </w:tc>
        <w:tc>
          <w:tcPr>
            <w:tcW w:w="1414" w:type="dxa"/>
            <w:tcBorders>
              <w:bottom w:val="single" w:sz="4" w:space="0" w:color="auto"/>
            </w:tcBorders>
            <w:shd w:val="clear" w:color="auto" w:fill="FF0000"/>
            <w:vAlign w:val="center"/>
          </w:tcPr>
          <w:p w14:paraId="321FF936" w14:textId="77777777" w:rsidR="003940A7" w:rsidRPr="00FD557A" w:rsidRDefault="003940A7" w:rsidP="25E2F392">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25E2F392">
              <w:rPr>
                <w:b/>
                <w:bCs/>
                <w:color w:val="FFFFFF" w:themeColor="background1"/>
              </w:rPr>
              <w:t>North East</w:t>
            </w:r>
          </w:p>
        </w:tc>
        <w:tc>
          <w:tcPr>
            <w:tcW w:w="1434" w:type="dxa"/>
            <w:tcBorders>
              <w:bottom w:val="single" w:sz="4" w:space="0" w:color="auto"/>
            </w:tcBorders>
            <w:shd w:val="clear" w:color="auto" w:fill="FFC000"/>
            <w:vAlign w:val="center"/>
          </w:tcPr>
          <w:p w14:paraId="0FA86423"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shd w:val="clear" w:color="auto" w:fill="37FFF4" w:themeFill="accent3" w:themeFillTint="99"/>
            <w:vAlign w:val="center"/>
          </w:tcPr>
          <w:p w14:paraId="4A164C2F" w14:textId="77777777" w:rsidR="003940A7" w:rsidRPr="00442475" w:rsidRDefault="003940A7" w:rsidP="00C85339">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043FA6" w:rsidRPr="0049541D" w14:paraId="15DE221D" w14:textId="77777777" w:rsidTr="25E2F392">
        <w:trPr>
          <w:trHeight w:val="324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shd w:val="clear" w:color="auto" w:fill="FFFFC9"/>
          </w:tcPr>
          <w:p w14:paraId="1260EF4B" w14:textId="77777777" w:rsidR="00C41299" w:rsidRDefault="003940A7" w:rsidP="004A2EF6">
            <w:pPr>
              <w:keepLines/>
              <w:spacing w:before="80" w:after="0" w:line="0" w:lineRule="atLeast"/>
              <w:jc w:val="center"/>
              <w:rPr>
                <w:rFonts w:cstheme="minorHAnsi"/>
              </w:rPr>
            </w:pPr>
            <w:r w:rsidRPr="00157703">
              <w:rPr>
                <w:rFonts w:cstheme="minorHAnsi"/>
              </w:rPr>
              <w:t>Ballarat</w:t>
            </w:r>
          </w:p>
          <w:p w14:paraId="24D64A0E" w14:textId="755EF272" w:rsidR="00DB1E37" w:rsidRDefault="003940A7" w:rsidP="25E2F392">
            <w:pPr>
              <w:keepLines/>
              <w:spacing w:before="80" w:after="0" w:line="0" w:lineRule="atLeast"/>
              <w:jc w:val="center"/>
              <w:rPr>
                <w:rFonts w:cstheme="minorBidi"/>
              </w:rPr>
            </w:pPr>
            <w:r w:rsidRPr="25E2F392">
              <w:rPr>
                <w:rFonts w:cstheme="minorBidi"/>
              </w:rPr>
              <w:t>Brimbank</w:t>
            </w:r>
          </w:p>
          <w:p w14:paraId="629E60E5" w14:textId="3A85CC30" w:rsidR="00C41299" w:rsidRDefault="003940A7" w:rsidP="004A2EF6">
            <w:pPr>
              <w:keepLines/>
              <w:spacing w:before="80" w:after="0" w:line="0" w:lineRule="atLeast"/>
              <w:jc w:val="center"/>
              <w:rPr>
                <w:rFonts w:cstheme="minorHAnsi"/>
              </w:rPr>
            </w:pPr>
            <w:r w:rsidRPr="00157703">
              <w:rPr>
                <w:rFonts w:cstheme="minorHAnsi"/>
              </w:rPr>
              <w:t>Hepburn</w:t>
            </w:r>
          </w:p>
          <w:p w14:paraId="3E6787C9" w14:textId="5865CF14" w:rsidR="00C41299" w:rsidRDefault="003940A7" w:rsidP="004A2EF6">
            <w:pPr>
              <w:keepLines/>
              <w:spacing w:before="80" w:after="0" w:line="0" w:lineRule="atLeast"/>
              <w:jc w:val="center"/>
              <w:rPr>
                <w:rFonts w:cstheme="minorHAnsi"/>
              </w:rPr>
            </w:pPr>
            <w:r w:rsidRPr="00157703">
              <w:rPr>
                <w:rFonts w:cstheme="minorHAnsi"/>
              </w:rPr>
              <w:t>Hume</w:t>
            </w:r>
          </w:p>
          <w:p w14:paraId="68210B6B" w14:textId="4D861113" w:rsidR="00AB1D9A" w:rsidRDefault="003940A7" w:rsidP="004A2EF6">
            <w:pPr>
              <w:keepLines/>
              <w:spacing w:before="80" w:after="0" w:line="0" w:lineRule="atLeast"/>
              <w:jc w:val="center"/>
              <w:rPr>
                <w:rFonts w:cstheme="minorHAnsi"/>
              </w:rPr>
            </w:pPr>
            <w:r w:rsidRPr="00157703">
              <w:rPr>
                <w:rFonts w:cstheme="minorHAnsi"/>
              </w:rPr>
              <w:t>Macedon Ranges</w:t>
            </w:r>
          </w:p>
          <w:p w14:paraId="41DECA74" w14:textId="4C99BCBA" w:rsidR="00AB1D9A" w:rsidRDefault="003940A7" w:rsidP="004A2EF6">
            <w:pPr>
              <w:keepLines/>
              <w:spacing w:before="80" w:after="0" w:line="0" w:lineRule="atLeast"/>
              <w:jc w:val="center"/>
              <w:rPr>
                <w:rFonts w:cstheme="minorHAnsi"/>
              </w:rPr>
            </w:pPr>
            <w:r w:rsidRPr="00157703">
              <w:rPr>
                <w:rFonts w:cstheme="minorHAnsi"/>
              </w:rPr>
              <w:t>Melton</w:t>
            </w:r>
          </w:p>
          <w:p w14:paraId="053F93C4" w14:textId="40E9FAEB" w:rsidR="00AB1D9A" w:rsidRDefault="003940A7" w:rsidP="004A2EF6">
            <w:pPr>
              <w:keepLines/>
              <w:spacing w:before="80" w:after="0" w:line="0" w:lineRule="atLeast"/>
              <w:jc w:val="center"/>
              <w:rPr>
                <w:rFonts w:cstheme="minorHAnsi"/>
              </w:rPr>
            </w:pPr>
            <w:r w:rsidRPr="00157703">
              <w:rPr>
                <w:rFonts w:cstheme="minorHAnsi"/>
              </w:rPr>
              <w:t>Mitchell</w:t>
            </w:r>
          </w:p>
          <w:p w14:paraId="6921835B" w14:textId="77777777" w:rsidR="00AB1D9A" w:rsidRDefault="003940A7" w:rsidP="004A2EF6">
            <w:pPr>
              <w:keepLines/>
              <w:spacing w:before="80" w:after="0" w:line="0" w:lineRule="atLeast"/>
              <w:jc w:val="center"/>
              <w:rPr>
                <w:rFonts w:cstheme="minorHAnsi"/>
              </w:rPr>
            </w:pPr>
            <w:r w:rsidRPr="00157703">
              <w:rPr>
                <w:rFonts w:cstheme="minorHAnsi"/>
              </w:rPr>
              <w:t>Moorabool</w:t>
            </w:r>
          </w:p>
          <w:p w14:paraId="66558F86" w14:textId="5B66689F" w:rsidR="00AB1D9A" w:rsidRDefault="003940A7" w:rsidP="004A2EF6">
            <w:pPr>
              <w:keepLines/>
              <w:spacing w:before="80" w:after="0" w:line="0" w:lineRule="atLeast"/>
              <w:jc w:val="center"/>
              <w:rPr>
                <w:rFonts w:cstheme="minorHAnsi"/>
                <w:sz w:val="19"/>
                <w:szCs w:val="19"/>
              </w:rPr>
            </w:pPr>
            <w:r w:rsidRPr="00043FA6">
              <w:rPr>
                <w:rFonts w:cstheme="minorHAnsi"/>
                <w:sz w:val="19"/>
                <w:szCs w:val="19"/>
              </w:rPr>
              <w:t>Mt Alexander</w:t>
            </w:r>
          </w:p>
          <w:p w14:paraId="7635C470" w14:textId="613D10A1" w:rsidR="00AB1D9A" w:rsidRDefault="003940A7" w:rsidP="004A2EF6">
            <w:pPr>
              <w:keepLines/>
              <w:spacing w:before="80" w:after="0" w:line="0" w:lineRule="atLeast"/>
              <w:jc w:val="center"/>
              <w:rPr>
                <w:rFonts w:cstheme="minorHAnsi"/>
              </w:rPr>
            </w:pPr>
            <w:r w:rsidRPr="00157703">
              <w:rPr>
                <w:rFonts w:cstheme="minorHAnsi"/>
              </w:rPr>
              <w:t>Murrindindi</w:t>
            </w:r>
            <w:r w:rsidR="00432D35">
              <w:rPr>
                <w:rFonts w:cstheme="minorHAnsi"/>
              </w:rPr>
              <w:t xml:space="preserve"> </w:t>
            </w:r>
          </w:p>
          <w:p w14:paraId="3F10330A" w14:textId="56933115" w:rsidR="00AB1D9A" w:rsidRDefault="00AB1D9A" w:rsidP="004A2EF6">
            <w:pPr>
              <w:keepLines/>
              <w:spacing w:before="80" w:after="0" w:line="0" w:lineRule="atLeast"/>
              <w:jc w:val="center"/>
              <w:rPr>
                <w:rFonts w:cstheme="minorHAnsi"/>
              </w:rPr>
            </w:pPr>
            <w:r>
              <w:rPr>
                <w:rFonts w:cstheme="minorHAnsi"/>
              </w:rPr>
              <w:t>N</w:t>
            </w:r>
            <w:r w:rsidR="003940A7" w:rsidRPr="00157703">
              <w:rPr>
                <w:rFonts w:cstheme="minorHAnsi"/>
              </w:rPr>
              <w:t>illumbik</w:t>
            </w:r>
          </w:p>
          <w:p w14:paraId="2E76A22A" w14:textId="67CEC486" w:rsidR="00AB1D9A" w:rsidRDefault="003940A7" w:rsidP="004A2EF6">
            <w:pPr>
              <w:keepLines/>
              <w:spacing w:before="80" w:after="0" w:line="0" w:lineRule="atLeast"/>
              <w:jc w:val="center"/>
              <w:rPr>
                <w:rFonts w:cstheme="minorHAnsi"/>
              </w:rPr>
            </w:pPr>
            <w:r w:rsidRPr="00157703">
              <w:rPr>
                <w:rFonts w:cstheme="minorHAnsi"/>
              </w:rPr>
              <w:t>Whittlesea</w:t>
            </w:r>
          </w:p>
          <w:p w14:paraId="098699B2" w14:textId="025636FA" w:rsidR="003940A7" w:rsidRPr="00157703" w:rsidRDefault="003940A7" w:rsidP="004A2EF6">
            <w:pPr>
              <w:keepLines/>
              <w:spacing w:before="80" w:after="80" w:line="0" w:lineRule="atLeast"/>
              <w:jc w:val="center"/>
              <w:rPr>
                <w:rFonts w:cstheme="minorHAnsi"/>
              </w:rPr>
            </w:pPr>
            <w:r w:rsidRPr="00043FA6">
              <w:rPr>
                <w:rFonts w:cstheme="minorHAnsi"/>
                <w:sz w:val="19"/>
                <w:szCs w:val="19"/>
              </w:rPr>
              <w:t>Yarra Ranges</w:t>
            </w:r>
          </w:p>
        </w:tc>
        <w:tc>
          <w:tcPr>
            <w:tcW w:w="1414" w:type="dxa"/>
            <w:tcBorders>
              <w:top w:val="single" w:sz="4" w:space="0" w:color="auto"/>
              <w:bottom w:val="nil"/>
            </w:tcBorders>
            <w:shd w:val="clear" w:color="auto" w:fill="F1E8F8"/>
          </w:tcPr>
          <w:p w14:paraId="0FAD6774" w14:textId="4087D6AF"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Bass Coast</w:t>
            </w:r>
          </w:p>
          <w:p w14:paraId="5326BDE8" w14:textId="60D46E8E" w:rsidR="0057403D" w:rsidRDefault="003940A7" w:rsidP="25E2F392">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Bidi"/>
              </w:rPr>
            </w:pPr>
            <w:r w:rsidRPr="25E2F392">
              <w:rPr>
                <w:rFonts w:cstheme="minorBidi"/>
              </w:rPr>
              <w:t>Baw Baw</w:t>
            </w:r>
          </w:p>
          <w:p w14:paraId="3CCFD4CE" w14:textId="50A22450"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Cardinia</w:t>
            </w:r>
          </w:p>
          <w:p w14:paraId="7407612B" w14:textId="38B125B8"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Casey</w:t>
            </w:r>
          </w:p>
          <w:p w14:paraId="54C0BE04" w14:textId="77777777"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East Gippsland</w:t>
            </w:r>
          </w:p>
          <w:p w14:paraId="1C8F594C" w14:textId="3786224A" w:rsidR="0057403D" w:rsidRDefault="0057403D"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w:t>
            </w:r>
            <w:r w:rsidR="003940A7" w:rsidRPr="00157703">
              <w:rPr>
                <w:rFonts w:cstheme="minorHAnsi"/>
              </w:rPr>
              <w:t>atrobe</w:t>
            </w:r>
          </w:p>
          <w:p w14:paraId="06EB6CA0" w14:textId="2FDE4541"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Mornington Peninsula</w:t>
            </w:r>
          </w:p>
          <w:p w14:paraId="421DC866" w14:textId="7D139651" w:rsidR="0057403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South Gippsland</w:t>
            </w:r>
          </w:p>
          <w:p w14:paraId="63566609" w14:textId="41C8742D" w:rsidR="003940A7" w:rsidRPr="00157703"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Wellington</w:t>
            </w:r>
          </w:p>
        </w:tc>
        <w:tc>
          <w:tcPr>
            <w:tcW w:w="1414" w:type="dxa"/>
            <w:tcBorders>
              <w:top w:val="single" w:sz="4" w:space="0" w:color="auto"/>
              <w:bottom w:val="nil"/>
            </w:tcBorders>
            <w:shd w:val="clear" w:color="auto" w:fill="DEFCD4"/>
          </w:tcPr>
          <w:p w14:paraId="68F9B8C5" w14:textId="737A9B1B"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Ararat</w:t>
            </w:r>
          </w:p>
          <w:p w14:paraId="0DB78597" w14:textId="4CA254DF"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Central Goldfields</w:t>
            </w:r>
          </w:p>
          <w:p w14:paraId="65EE1EE7" w14:textId="08B742EE"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Gannawarra</w:t>
            </w:r>
          </w:p>
          <w:p w14:paraId="01DCEE03" w14:textId="798F6665"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Glenelg</w:t>
            </w:r>
          </w:p>
          <w:p w14:paraId="074D63D3" w14:textId="0D582AE7"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Loddon</w:t>
            </w:r>
          </w:p>
          <w:p w14:paraId="71B7F6E3" w14:textId="6A08CA4A"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Northern Grampians</w:t>
            </w:r>
          </w:p>
          <w:p w14:paraId="76C94924" w14:textId="6E4571BD" w:rsidR="00DC60E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Pyrenees</w:t>
            </w:r>
          </w:p>
          <w:p w14:paraId="1C307B28" w14:textId="68253759" w:rsidR="003940A7" w:rsidRPr="00157703"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Southern Grampians</w:t>
            </w:r>
          </w:p>
        </w:tc>
        <w:tc>
          <w:tcPr>
            <w:tcW w:w="1415" w:type="dxa"/>
            <w:tcBorders>
              <w:top w:val="single" w:sz="4" w:space="0" w:color="auto"/>
              <w:bottom w:val="nil"/>
            </w:tcBorders>
            <w:shd w:val="clear" w:color="auto" w:fill="E8E8E8" w:themeFill="text1" w:themeFillTint="1A"/>
          </w:tcPr>
          <w:p w14:paraId="0AF167FB" w14:textId="77777777" w:rsidR="003940A7" w:rsidRPr="00157703" w:rsidRDefault="003940A7" w:rsidP="00C85339">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lang w:eastAsia="en-US"/>
              </w:rPr>
              <w:t>Mildura</w:t>
            </w:r>
          </w:p>
        </w:tc>
        <w:tc>
          <w:tcPr>
            <w:tcW w:w="1414" w:type="dxa"/>
            <w:tcBorders>
              <w:top w:val="single" w:sz="4" w:space="0" w:color="auto"/>
              <w:bottom w:val="nil"/>
            </w:tcBorders>
            <w:shd w:val="clear" w:color="auto" w:fill="FFD5D5"/>
          </w:tcPr>
          <w:p w14:paraId="0AF59593" w14:textId="79295F56"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Alpine</w:t>
            </w:r>
          </w:p>
          <w:p w14:paraId="12857BE1" w14:textId="433B53DD"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Benalla</w:t>
            </w:r>
          </w:p>
          <w:p w14:paraId="7CFDB030" w14:textId="560D153C"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Campaspe</w:t>
            </w:r>
          </w:p>
          <w:p w14:paraId="1D8070A6" w14:textId="4EF4715E"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Greater Bendigo</w:t>
            </w:r>
          </w:p>
          <w:p w14:paraId="4114AA6B" w14:textId="12AE036F"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Greater Shepparton</w:t>
            </w:r>
          </w:p>
          <w:p w14:paraId="5E5E371C" w14:textId="38C67C76"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Indigo</w:t>
            </w:r>
          </w:p>
          <w:p w14:paraId="020F0193" w14:textId="31A18B1E"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Mansfield</w:t>
            </w:r>
          </w:p>
          <w:p w14:paraId="4AF69036" w14:textId="1D62C5FB"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Moira</w:t>
            </w:r>
          </w:p>
          <w:p w14:paraId="76895B6F" w14:textId="7151FDFB"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Strathbogie</w:t>
            </w:r>
          </w:p>
          <w:p w14:paraId="2A601CE4" w14:textId="7189712E"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Towong</w:t>
            </w:r>
          </w:p>
          <w:p w14:paraId="31F130B1" w14:textId="40C7DA3C"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Wangaratta</w:t>
            </w:r>
          </w:p>
          <w:p w14:paraId="6FCAD0C8" w14:textId="40B66FF0" w:rsidR="003940A7" w:rsidRPr="00157703" w:rsidRDefault="003940A7" w:rsidP="004A2EF6">
            <w:pPr>
              <w:keepLines/>
              <w:spacing w:before="80" w:after="8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Wodonga</w:t>
            </w:r>
          </w:p>
        </w:tc>
        <w:tc>
          <w:tcPr>
            <w:tcW w:w="1434" w:type="dxa"/>
            <w:tcBorders>
              <w:top w:val="single" w:sz="4" w:space="0" w:color="auto"/>
              <w:bottom w:val="nil"/>
            </w:tcBorders>
            <w:shd w:val="clear" w:color="auto" w:fill="FFEEB9"/>
          </w:tcPr>
          <w:p w14:paraId="6DC3F3DB" w14:textId="4E0C189F"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Colac Otway</w:t>
            </w:r>
          </w:p>
          <w:p w14:paraId="3AE60E33" w14:textId="41196A06"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Corangamite</w:t>
            </w:r>
          </w:p>
          <w:p w14:paraId="66AD3D89" w14:textId="07052EFE"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Golden Plains</w:t>
            </w:r>
          </w:p>
          <w:p w14:paraId="4434BBA4" w14:textId="6CE86C56"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Greater Geelong</w:t>
            </w:r>
          </w:p>
          <w:p w14:paraId="4F624151" w14:textId="76EBC76F"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Hobsons Bay</w:t>
            </w:r>
          </w:p>
          <w:p w14:paraId="7E5CD17B" w14:textId="02A7EB0A"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Moyne</w:t>
            </w:r>
          </w:p>
          <w:p w14:paraId="13C43385" w14:textId="7EF0A18A"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Surf Coast</w:t>
            </w:r>
          </w:p>
          <w:p w14:paraId="32474B91" w14:textId="70723334" w:rsidR="0049541D" w:rsidRPr="004A2EF6"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4A2EF6">
              <w:rPr>
                <w:rFonts w:cstheme="minorHAnsi"/>
              </w:rPr>
              <w:t>Warrnamboo</w:t>
            </w:r>
            <w:r w:rsidR="00432D35" w:rsidRPr="004A2EF6">
              <w:rPr>
                <w:rFonts w:cstheme="minorHAnsi"/>
              </w:rPr>
              <w:t>l</w:t>
            </w:r>
          </w:p>
          <w:p w14:paraId="424DB3FD" w14:textId="134DFF49" w:rsidR="003940A7" w:rsidRPr="00157703"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Wyndham</w:t>
            </w:r>
          </w:p>
        </w:tc>
        <w:tc>
          <w:tcPr>
            <w:tcW w:w="1415" w:type="dxa"/>
            <w:gridSpan w:val="2"/>
            <w:tcBorders>
              <w:top w:val="single" w:sz="4" w:space="0" w:color="auto"/>
              <w:bottom w:val="nil"/>
            </w:tcBorders>
            <w:shd w:val="clear" w:color="auto" w:fill="E1FFFE"/>
          </w:tcPr>
          <w:p w14:paraId="59816E8E" w14:textId="68233D69" w:rsidR="0049541D" w:rsidRDefault="003940A7" w:rsidP="25E2F392">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Bidi"/>
              </w:rPr>
            </w:pPr>
            <w:r w:rsidRPr="25E2F392">
              <w:rPr>
                <w:rFonts w:cstheme="minorBidi"/>
              </w:rPr>
              <w:t>Buloke</w:t>
            </w:r>
          </w:p>
          <w:p w14:paraId="7B6F8CD1" w14:textId="2AF7D829"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Hindmarsh</w:t>
            </w:r>
          </w:p>
          <w:p w14:paraId="5DC90D34" w14:textId="012C6FC5"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Horsham</w:t>
            </w:r>
          </w:p>
          <w:p w14:paraId="133527E5" w14:textId="20C88800"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Swan Hill</w:t>
            </w:r>
          </w:p>
          <w:p w14:paraId="2C1D8EFA" w14:textId="48161AA7" w:rsidR="0049541D" w:rsidRDefault="003940A7" w:rsidP="004A2EF6">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157703">
              <w:rPr>
                <w:rFonts w:cstheme="minorHAnsi"/>
              </w:rPr>
              <w:t>West Wimmera</w:t>
            </w:r>
          </w:p>
          <w:p w14:paraId="7FEBD883" w14:textId="15B717ED" w:rsidR="003940A7" w:rsidRPr="00157703" w:rsidRDefault="003940A7" w:rsidP="25E2F392">
            <w:pPr>
              <w:keepLines/>
              <w:spacing w:before="80" w:after="0" w:line="0" w:lineRule="atLeast"/>
              <w:jc w:val="center"/>
              <w:cnfStyle w:val="000000000000" w:firstRow="0" w:lastRow="0" w:firstColumn="0" w:lastColumn="0" w:oddVBand="0" w:evenVBand="0" w:oddHBand="0" w:evenHBand="0" w:firstRowFirstColumn="0" w:firstRowLastColumn="0" w:lastRowFirstColumn="0" w:lastRowLastColumn="0"/>
              <w:rPr>
                <w:rFonts w:cstheme="minorBidi"/>
              </w:rPr>
            </w:pPr>
            <w:r w:rsidRPr="25E2F392">
              <w:rPr>
                <w:rFonts w:cstheme="minorBidi"/>
              </w:rPr>
              <w:t>Yarriambiack</w:t>
            </w:r>
          </w:p>
        </w:tc>
      </w:tr>
      <w:tr w:rsidR="00F24F68" w:rsidRPr="00442475" w14:paraId="1D4A329D" w14:textId="77777777" w:rsidTr="25E2F392">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auto"/>
          </w:tcPr>
          <w:p w14:paraId="54174F4D" w14:textId="77777777" w:rsidR="00F24F68" w:rsidRPr="00F24F68" w:rsidRDefault="00F24F68" w:rsidP="00F24F68">
            <w:pPr>
              <w:keepLines/>
              <w:spacing w:before="0" w:after="0" w:line="0" w:lineRule="atLeast"/>
              <w:jc w:val="center"/>
              <w:rPr>
                <w:rFonts w:asciiTheme="majorHAnsi" w:hAnsiTheme="majorHAnsi" w:cstheme="majorBidi"/>
                <w:b/>
                <w:bCs/>
                <w:sz w:val="16"/>
                <w:szCs w:val="16"/>
              </w:rPr>
            </w:pPr>
          </w:p>
        </w:tc>
      </w:tr>
      <w:tr w:rsidR="003940A7" w:rsidRPr="00442475" w14:paraId="004455DF" w14:textId="77777777" w:rsidTr="25E2F392">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D9D9D9" w:themeFill="background1" w:themeFillShade="D9"/>
          </w:tcPr>
          <w:p w14:paraId="05CF6437" w14:textId="1F2F290E" w:rsidR="003940A7" w:rsidRPr="00442475" w:rsidRDefault="003940A7" w:rsidP="007D590E">
            <w:pPr>
              <w:keepLines/>
              <w:spacing w:beforeLines="40" w:before="96" w:afterLines="40" w:after="96" w:line="0" w:lineRule="atLeast"/>
              <w:jc w:val="center"/>
              <w:rPr>
                <w:rFonts w:asciiTheme="majorHAnsi" w:hAnsiTheme="majorHAnsi" w:cstheme="majorBidi"/>
              </w:rPr>
            </w:pPr>
            <w:r w:rsidRPr="007D590E">
              <w:rPr>
                <w:rFonts w:asciiTheme="majorHAnsi" w:hAnsiTheme="majorHAnsi" w:cstheme="majorBidi"/>
                <w:b/>
                <w:bCs/>
              </w:rPr>
              <w:t xml:space="preserve">Exclusion Zone (No </w:t>
            </w:r>
            <w:r w:rsidR="00A835FD">
              <w:rPr>
                <w:rFonts w:asciiTheme="majorHAnsi" w:hAnsiTheme="majorHAnsi" w:cstheme="majorBidi"/>
                <w:b/>
                <w:bCs/>
              </w:rPr>
              <w:t xml:space="preserve">commercial </w:t>
            </w:r>
            <w:r w:rsidRPr="007D590E">
              <w:rPr>
                <w:rFonts w:asciiTheme="majorHAnsi" w:hAnsiTheme="majorHAnsi" w:cstheme="majorBidi"/>
                <w:b/>
                <w:bCs/>
              </w:rPr>
              <w:t>harvesting, ATCWs only)</w:t>
            </w:r>
          </w:p>
        </w:tc>
      </w:tr>
      <w:tr w:rsidR="008078DC" w:rsidRPr="00442475" w14:paraId="5974A57F" w14:textId="77777777" w:rsidTr="25E2F392">
        <w:trPr>
          <w:trHeight w:val="95"/>
          <w:jc w:val="center"/>
        </w:trPr>
        <w:tc>
          <w:tcPr>
            <w:cnfStyle w:val="001000000000" w:firstRow="0" w:lastRow="0" w:firstColumn="1" w:lastColumn="0" w:oddVBand="0" w:evenVBand="0" w:oddHBand="0" w:evenHBand="0" w:firstRowFirstColumn="0" w:firstRowLastColumn="0" w:lastRowFirstColumn="0" w:lastRowLastColumn="0"/>
            <w:tcW w:w="9920" w:type="dxa"/>
            <w:gridSpan w:val="8"/>
            <w:tcBorders>
              <w:top w:val="nil"/>
              <w:bottom w:val="nil"/>
            </w:tcBorders>
            <w:shd w:val="clear" w:color="auto" w:fill="F2F2F2" w:themeFill="background1" w:themeFillShade="F2"/>
            <w:vAlign w:val="center"/>
          </w:tcPr>
          <w:p w14:paraId="7067CEC7" w14:textId="3A9839B9" w:rsidR="008078DC" w:rsidRPr="00157703" w:rsidRDefault="008078DC" w:rsidP="5A1BD556">
            <w:pPr>
              <w:keepLines/>
              <w:spacing w:before="60" w:afterLines="40" w:after="96" w:line="0" w:lineRule="atLeast"/>
              <w:jc w:val="center"/>
              <w:rPr>
                <w:rFonts w:cstheme="minorBidi"/>
              </w:rPr>
            </w:pPr>
            <w:r w:rsidRPr="5A1BD556">
              <w:rPr>
                <w:rFonts w:cstheme="minorBidi"/>
              </w:rPr>
              <w:t>Banyule, Bayside, Boroondara, Greater Dandenong, Darebin, Frankston, French Island, Glen Eira, Kingston, Knox, Manningham, Maribyrnong, Maroondah, Melbourne,</w:t>
            </w:r>
            <w:r w:rsidR="0046636A" w:rsidRPr="5A1BD556">
              <w:rPr>
                <w:rFonts w:cstheme="minorBidi"/>
              </w:rPr>
              <w:t xml:space="preserve"> Monash,</w:t>
            </w:r>
            <w:r w:rsidRPr="5A1BD556">
              <w:rPr>
                <w:rFonts w:cstheme="minorBidi"/>
              </w:rPr>
              <w:t xml:space="preserve"> Moonee Valley, Merri-bek, Port Phillip, Queenscliff, Stonnington, Whitehorse, </w:t>
            </w:r>
            <w:r w:rsidRPr="5A1BD556">
              <w:rPr>
                <w:rFonts w:cstheme="minorBidi"/>
                <w:lang w:eastAsia="en-US"/>
              </w:rPr>
              <w:t>Yarra City</w:t>
            </w:r>
          </w:p>
        </w:tc>
      </w:tr>
    </w:tbl>
    <w:p w14:paraId="25B92C32" w14:textId="7F92414B" w:rsidR="00834AB5" w:rsidRPr="007226E5" w:rsidRDefault="00834AB5" w:rsidP="004A2EF6">
      <w:r w:rsidRPr="007226E5">
        <w:rPr>
          <w:rFonts w:asciiTheme="majorHAnsi" w:eastAsiaTheme="majorEastAsia" w:hAnsiTheme="majorHAnsi" w:cstheme="majorBidi"/>
          <w:color w:val="201547" w:themeColor="text2"/>
          <w:spacing w:val="-4"/>
          <w:sz w:val="40"/>
          <w:szCs w:val="40"/>
        </w:rPr>
        <w:lastRenderedPageBreak/>
        <w:t>References</w:t>
      </w:r>
    </w:p>
    <w:bookmarkEnd w:id="7"/>
    <w:bookmarkEnd w:id="8"/>
    <w:bookmarkEnd w:id="9"/>
    <w:bookmarkEnd w:id="10"/>
    <w:bookmarkEnd w:id="11"/>
    <w:bookmarkEnd w:id="12"/>
    <w:bookmarkEnd w:id="13"/>
    <w:bookmarkEnd w:id="14"/>
    <w:bookmarkEnd w:id="15"/>
    <w:bookmarkEnd w:id="16"/>
    <w:bookmarkEnd w:id="17"/>
    <w:bookmarkEnd w:id="18"/>
    <w:p w14:paraId="2ED1BE77" w14:textId="77777777" w:rsidR="00E71DA2" w:rsidRPr="00A674FE" w:rsidRDefault="00E71DA2" w:rsidP="00E71DA2">
      <w:pPr>
        <w:spacing w:before="200" w:after="200"/>
        <w:ind w:left="426" w:hanging="426"/>
      </w:pPr>
      <w:r w:rsidRPr="5A1BD556">
        <w:t>AgriFutures 2020</w:t>
      </w:r>
      <w:r w:rsidRPr="5A1BD556">
        <w:rPr>
          <w:i/>
          <w:iCs/>
        </w:rPr>
        <w:t>. National Code of Practice for the Humane Shooting of Kangaroos and Wallabies for Commercial Purposes.</w:t>
      </w:r>
      <w:r w:rsidRPr="5A1BD556">
        <w:t xml:space="preserve"> AgriFutures Australia Publication No. 20-126. </w:t>
      </w:r>
    </w:p>
    <w:p w14:paraId="3F849D3E" w14:textId="38B5B294" w:rsidR="00E71DA2" w:rsidRPr="00A674FE" w:rsidRDefault="404C7C6C" w:rsidP="00E71DA2">
      <w:pPr>
        <w:spacing w:before="200" w:after="200"/>
        <w:ind w:left="426" w:hanging="426"/>
      </w:pPr>
      <w:r w:rsidRPr="00A674FE">
        <w:t>Department of</w:t>
      </w:r>
      <w:r w:rsidR="50C8974F" w:rsidRPr="00A674FE">
        <w:t xml:space="preserve"> Energy, Environment and C</w:t>
      </w:r>
      <w:r w:rsidR="74F460E5" w:rsidRPr="00A674FE">
        <w:t>l</w:t>
      </w:r>
      <w:r w:rsidR="50C8974F" w:rsidRPr="00A674FE">
        <w:t>imate A</w:t>
      </w:r>
      <w:r w:rsidR="7F082E75" w:rsidRPr="00A674FE">
        <w:t>c</w:t>
      </w:r>
      <w:r w:rsidR="50C8974F" w:rsidRPr="00A674FE">
        <w:t>tion</w:t>
      </w:r>
      <w:r w:rsidRPr="00A674FE">
        <w:t xml:space="preserve"> </w:t>
      </w:r>
      <w:r w:rsidR="250BB616" w:rsidRPr="00A674FE">
        <w:t>(</w:t>
      </w:r>
      <w:r w:rsidR="00E71DA2" w:rsidRPr="00A674FE">
        <w:t>DEECA</w:t>
      </w:r>
      <w:r w:rsidR="4D37D24D" w:rsidRPr="00A674FE">
        <w:t>)</w:t>
      </w:r>
      <w:r w:rsidR="00E71DA2" w:rsidRPr="00A674FE">
        <w:t xml:space="preserve"> 202</w:t>
      </w:r>
      <w:r w:rsidR="00CB1790" w:rsidRPr="00A674FE">
        <w:t>3</w:t>
      </w:r>
      <w:r w:rsidR="00E71DA2" w:rsidRPr="00A674FE">
        <w:t xml:space="preserve">. </w:t>
      </w:r>
      <w:r w:rsidR="00E71DA2" w:rsidRPr="00A674FE">
        <w:rPr>
          <w:i/>
          <w:iCs/>
        </w:rPr>
        <w:t>Victorian Kangaroo Harvest Management Plan 202</w:t>
      </w:r>
      <w:r w:rsidR="00CB1790" w:rsidRPr="00A674FE">
        <w:rPr>
          <w:i/>
          <w:iCs/>
        </w:rPr>
        <w:t>4</w:t>
      </w:r>
      <w:r w:rsidR="00E71DA2" w:rsidRPr="00A674FE">
        <w:rPr>
          <w:i/>
          <w:iCs/>
        </w:rPr>
        <w:t>-202</w:t>
      </w:r>
      <w:r w:rsidR="00CB1790" w:rsidRPr="00A674FE">
        <w:rPr>
          <w:i/>
          <w:iCs/>
        </w:rPr>
        <w:t>8</w:t>
      </w:r>
      <w:r w:rsidR="00E71DA2" w:rsidRPr="00A674FE">
        <w:t>. Department of Energy, Environment, and Climate Action, Victoria.</w:t>
      </w:r>
    </w:p>
    <w:p w14:paraId="5D913CB9" w14:textId="77777777" w:rsidR="00E71DA2" w:rsidRPr="00A674FE" w:rsidRDefault="00E71DA2" w:rsidP="00E71DA2">
      <w:pPr>
        <w:spacing w:before="200" w:after="200"/>
        <w:ind w:left="426" w:hanging="426"/>
      </w:pPr>
      <w:r w:rsidRPr="00A674FE">
        <w:t xml:space="preserve">Moloney, P.D., Ramsey, D.S.L., and Scroggie, M.P. (2023). </w:t>
      </w:r>
      <w:r w:rsidRPr="00A674FE">
        <w:rPr>
          <w:i/>
          <w:iCs/>
        </w:rPr>
        <w:t>State-wide abundance of kangaroos in Victoria: Results from the 2022 aerial survey</w:t>
      </w:r>
      <w:r w:rsidRPr="00A674FE">
        <w:t>. Arthur Rylah Institute for Environmental Research Technical Report Series No. 356. Department of Energy, Environment and Climate Action, Heidelberg, Victoria.</w:t>
      </w:r>
    </w:p>
    <w:p w14:paraId="73149F7A" w14:textId="77777777" w:rsidR="00E71DA2" w:rsidRPr="00A674FE" w:rsidRDefault="00E71DA2" w:rsidP="00E71DA2">
      <w:pPr>
        <w:spacing w:before="200" w:after="200"/>
        <w:ind w:left="426" w:hanging="426"/>
      </w:pPr>
      <w:r w:rsidRPr="00A674FE">
        <w:t xml:space="preserve">Ramsey, D.S.L. (2023). </w:t>
      </w:r>
      <w:r w:rsidRPr="00A674FE">
        <w:rPr>
          <w:i/>
          <w:iCs/>
        </w:rPr>
        <w:t>Kangaroo harvest quotas for Victoria, 2024</w:t>
      </w:r>
      <w:r w:rsidRPr="00A674FE">
        <w:t xml:space="preserve">. </w:t>
      </w:r>
      <w:r w:rsidRPr="00A674FE">
        <w:rPr>
          <w:i/>
          <w:iCs/>
        </w:rPr>
        <w:t>Arthur Rylah Institute for Environmental Research Technical Report Series No. 371</w:t>
      </w:r>
      <w:r w:rsidRPr="00A674FE">
        <w:t xml:space="preserve">. Department of Energy, Environment, and Climate Action, Heidelberg, Victoria </w:t>
      </w:r>
    </w:p>
    <w:p w14:paraId="49104370" w14:textId="77777777" w:rsidR="007B5C5A" w:rsidRPr="00A674FE" w:rsidRDefault="007B5C5A" w:rsidP="007B5C5A">
      <w:pPr>
        <w:spacing w:before="200" w:after="200"/>
        <w:ind w:left="426" w:hanging="426"/>
      </w:pPr>
      <w:r w:rsidRPr="00A674FE">
        <w:t>Scroggie, M.P. and</w:t>
      </w:r>
      <w:r w:rsidRPr="00A674FE" w:rsidDel="007B127B">
        <w:t xml:space="preserve"> </w:t>
      </w:r>
      <w:r w:rsidRPr="00A674FE">
        <w:t xml:space="preserve">Moloney, P.D. (2024). </w:t>
      </w:r>
      <w:r w:rsidRPr="00A674FE">
        <w:rPr>
          <w:i/>
          <w:iCs/>
        </w:rPr>
        <w:t>Kangaroo harvest quotas for Victoria, 2025</w:t>
      </w:r>
      <w:r w:rsidRPr="00A674FE">
        <w:t xml:space="preserve">. </w:t>
      </w:r>
      <w:r w:rsidRPr="00A674FE">
        <w:rPr>
          <w:i/>
          <w:iCs/>
        </w:rPr>
        <w:t>Arthur Rylah Institute for Environmental Research Technical Report Series No. 384</w:t>
      </w:r>
      <w:r w:rsidRPr="00A674FE">
        <w:t>. Department of Energy, Environment, and Climate Action, Heidelberg, Victoria.</w:t>
      </w:r>
    </w:p>
    <w:p w14:paraId="33B2B0B7" w14:textId="77777777" w:rsidR="002C3CDF" w:rsidRPr="00A674FE" w:rsidRDefault="002C3CDF" w:rsidP="002C3CDF">
      <w:pPr>
        <w:spacing w:before="200" w:after="200"/>
        <w:ind w:left="426" w:hanging="426"/>
      </w:pPr>
      <w:r w:rsidRPr="00A674FE">
        <w:t>Scroggie, M.P. and</w:t>
      </w:r>
      <w:r w:rsidRPr="00A674FE" w:rsidDel="007B127B">
        <w:t xml:space="preserve"> </w:t>
      </w:r>
      <w:r w:rsidRPr="00A674FE">
        <w:t xml:space="preserve">Moloney, P.D. (2024). </w:t>
      </w:r>
      <w:r w:rsidRPr="00A674FE">
        <w:rPr>
          <w:i/>
          <w:iCs/>
        </w:rPr>
        <w:t>State-wide abundance of kangaroos in Victoria, 2024: Results from the 2024 aerial survey</w:t>
      </w:r>
      <w:r w:rsidRPr="00A674FE">
        <w:t xml:space="preserve">. </w:t>
      </w:r>
      <w:r w:rsidRPr="00A674FE">
        <w:rPr>
          <w:i/>
          <w:iCs/>
        </w:rPr>
        <w:t>Arthur Rylah Institute for Environmental Research Technical Report Series No. 385</w:t>
      </w:r>
      <w:r w:rsidRPr="00A674FE">
        <w:t>. Department of Energy, Environment, and Climate Action, Heidelberg, Victoria.</w:t>
      </w:r>
    </w:p>
    <w:p w14:paraId="533EA640" w14:textId="651A5AA8" w:rsidR="00E62B00" w:rsidRPr="00A674FE" w:rsidRDefault="00E62B00" w:rsidP="5A1BD556">
      <w:pPr>
        <w:spacing w:beforeLines="50" w:afterLines="50" w:line="240" w:lineRule="auto"/>
        <w:ind w:left="426" w:hanging="426"/>
        <w:rPr>
          <w:rFonts w:cstheme="minorBidi"/>
        </w:rPr>
      </w:pPr>
      <w:r w:rsidRPr="5A1BD556">
        <w:rPr>
          <w:rFonts w:cstheme="minorBidi"/>
        </w:rPr>
        <w:t>Scroggie, M.P., Moloney, P. and Ramsey, D.S.L. (202</w:t>
      </w:r>
      <w:r w:rsidR="4CFB8E8A" w:rsidRPr="5A1BD556">
        <w:rPr>
          <w:rFonts w:cstheme="minorBidi"/>
        </w:rPr>
        <w:t>5</w:t>
      </w:r>
      <w:r w:rsidRPr="5A1BD556">
        <w:rPr>
          <w:rFonts w:cstheme="minorBidi"/>
        </w:rPr>
        <w:t xml:space="preserve">). </w:t>
      </w:r>
      <w:r w:rsidRPr="5A1BD556">
        <w:rPr>
          <w:rFonts w:cstheme="minorBidi"/>
          <w:i/>
          <w:iCs/>
        </w:rPr>
        <w:t>Spatio-temporal trends in the abundance of grey kangaroos in Victoria, Australia</w:t>
      </w:r>
      <w:r w:rsidRPr="5A1BD556">
        <w:rPr>
          <w:rFonts w:cstheme="minorBidi"/>
        </w:rPr>
        <w:t>. Wildlife Research</w:t>
      </w:r>
      <w:r w:rsidR="37DA17C0" w:rsidRPr="5A1BD556">
        <w:rPr>
          <w:rFonts w:cstheme="minorBidi"/>
        </w:rPr>
        <w:t>, 52(2).</w:t>
      </w:r>
    </w:p>
    <w:p w14:paraId="7936FFFB" w14:textId="77777777" w:rsidR="00E71DA2" w:rsidRDefault="00E71DA2" w:rsidP="00E71DA2">
      <w:pPr>
        <w:spacing w:before="200" w:after="200"/>
        <w:ind w:left="426" w:hanging="426"/>
      </w:pPr>
      <w:r w:rsidRPr="00A674FE">
        <w:t xml:space="preserve">Scroggie, M.P. and Ramsey, D.S.L. (2020). </w:t>
      </w:r>
      <w:r w:rsidRPr="00A674FE">
        <w:rPr>
          <w:i/>
          <w:iCs/>
        </w:rPr>
        <w:t>A spatial harvest model for kangaroo populations in Victoria</w:t>
      </w:r>
      <w:r w:rsidRPr="00A674FE">
        <w:t xml:space="preserve">. </w:t>
      </w:r>
      <w:r w:rsidRPr="00A674FE">
        <w:rPr>
          <w:i/>
          <w:iCs/>
        </w:rPr>
        <w:t>Arthur Rylah Institute for Environmental Research Technical Report Series No. 315</w:t>
      </w:r>
      <w:r w:rsidRPr="00A674FE">
        <w:t>. Department of Energy, Environment and Climate Action, Heidelberg, Victoria.</w:t>
      </w:r>
      <w:r>
        <w:t xml:space="preserve"> </w:t>
      </w:r>
    </w:p>
    <w:p w14:paraId="634E27CB" w14:textId="0E25D85D" w:rsidR="00E62B00" w:rsidRDefault="00E62B00" w:rsidP="00E71DA2">
      <w:pPr>
        <w:spacing w:before="200" w:after="200"/>
        <w:ind w:left="426" w:hanging="426"/>
      </w:pPr>
    </w:p>
    <w:sectPr w:rsidR="00E62B00" w:rsidSect="0081337B">
      <w:type w:val="continuous"/>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FDC1" w14:textId="77777777" w:rsidR="00227D67" w:rsidRDefault="00227D67" w:rsidP="00CD157B">
      <w:pPr>
        <w:pStyle w:val="NoSpacing"/>
      </w:pPr>
    </w:p>
  </w:endnote>
  <w:endnote w:type="continuationSeparator" w:id="0">
    <w:p w14:paraId="06460D65" w14:textId="77777777" w:rsidR="00227D67" w:rsidRDefault="00227D67" w:rsidP="00CD157B">
      <w:pPr>
        <w:pStyle w:val="NoSpacing"/>
      </w:pPr>
    </w:p>
  </w:endnote>
  <w:endnote w:type="continuationNotice" w:id="1">
    <w:p w14:paraId="706A3550" w14:textId="77777777" w:rsidR="00227D67" w:rsidRDefault="00227D67"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39D6109" w14:textId="77777777" w:rsidTr="00C85339">
      <w:trPr>
        <w:trHeight w:val="397"/>
      </w:trPr>
      <w:tc>
        <w:tcPr>
          <w:tcW w:w="340" w:type="dxa"/>
        </w:tcPr>
        <w:p w14:paraId="590CD21D" w14:textId="3BA3F871" w:rsidR="00CD157B" w:rsidRPr="00D55628" w:rsidRDefault="00155374" w:rsidP="00376EF3">
          <w:pPr>
            <w:pStyle w:val="FooterEvenPageNumber"/>
            <w:framePr w:wrap="auto" w:vAnchor="margin" w:hAnchor="text" w:yAlign="inline"/>
          </w:pPr>
          <w:r>
            <w:rPr>
              <w:noProof/>
            </w:rPr>
            <mc:AlternateContent>
              <mc:Choice Requires="wps">
                <w:drawing>
                  <wp:anchor distT="0" distB="0" distL="0" distR="0" simplePos="0" relativeHeight="251658252" behindDoc="0" locked="0" layoutInCell="1" allowOverlap="1" wp14:anchorId="1C7EEB15" wp14:editId="132A24AA">
                    <wp:simplePos x="635" y="635"/>
                    <wp:positionH relativeFrom="page">
                      <wp:align>center</wp:align>
                    </wp:positionH>
                    <wp:positionV relativeFrom="page">
                      <wp:align>bottom</wp:align>
                    </wp:positionV>
                    <wp:extent cx="215900" cy="824865"/>
                    <wp:effectExtent l="0" t="0" r="12700" b="0"/>
                    <wp:wrapNone/>
                    <wp:docPr id="135086850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34FFB505" w14:textId="50D05BA1"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EEB15" id="_x0000_t202" coordsize="21600,21600" o:spt="202" path="m,l,21600r21600,l21600,xe">
                    <v:stroke joinstyle="miter"/>
                    <v:path gradientshapeok="t" o:connecttype="rect"/>
                  </v:shapetype>
                  <v:shape id="Text Box 2" o:spid="_x0000_s1032" type="#_x0000_t202" alt="OFFICIAL" style="position:absolute;margin-left:0;margin-top:0;width:17pt;height:6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" filled="f" stroked="f">
                    <v:textbox style="mso-fit-shape-to-text:t" inset="0,0,0,15pt">
                      <w:txbxContent>
                        <w:p w14:paraId="34FFB505" w14:textId="50D05BA1"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r w:rsidR="007653EF">
            <w:rPr>
              <w:noProof/>
            </w:rPr>
            <mc:AlternateContent>
              <mc:Choice Requires="wps">
                <w:drawing>
                  <wp:anchor distT="0" distB="0" distL="114300" distR="114300" simplePos="0" relativeHeight="251658241" behindDoc="0" locked="0" layoutInCell="0" allowOverlap="1" wp14:anchorId="376817AA" wp14:editId="2F6099EB">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D523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6817AA" id="Text Box 23" o:spid="_x0000_s1033"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23BD523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BE58151" w14:textId="611CF8D2" w:rsidR="00CD157B" w:rsidRDefault="00FD3E31" w:rsidP="00376EF3">
          <w:pPr>
            <w:pStyle w:val="FooterEven"/>
          </w:pPr>
          <w:r>
            <w:t>Kangaroo Harvesting Program</w:t>
          </w:r>
        </w:p>
        <w:p w14:paraId="0E9EF804" w14:textId="0F9624E5" w:rsidR="00CD157B" w:rsidRPr="00810C40" w:rsidRDefault="00FD3E31" w:rsidP="00376EF3">
          <w:pPr>
            <w:pStyle w:val="FooterEven"/>
          </w:pPr>
          <w:r>
            <w:t>Annual Report 202</w:t>
          </w:r>
          <w:r w:rsidR="00CC704A">
            <w:t>4</w:t>
          </w:r>
        </w:p>
      </w:tc>
    </w:tr>
  </w:tbl>
  <w:p w14:paraId="47A056DC" w14:textId="77777777" w:rsidR="00CD157B" w:rsidRDefault="00CD157B" w:rsidP="00376EF3">
    <w:pPr>
      <w:pStyle w:val="FooterEven"/>
    </w:pPr>
  </w:p>
  <w:p w14:paraId="6D30FF6D" w14:textId="77777777" w:rsidR="00CD157B" w:rsidRDefault="00CD15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AB3A" w14:textId="2A1C565F" w:rsidR="00B74E70" w:rsidRDefault="00BC1C74">
    <w:pPr>
      <w:pStyle w:val="Footer"/>
      <w:jc w:val="center"/>
    </w:pPr>
    <w:sdt>
      <w:sdtPr>
        <w:id w:val="1833795119"/>
        <w:docPartObj>
          <w:docPartGallery w:val="Page Numbers (Bottom of Page)"/>
          <w:docPartUnique/>
        </w:docPartObj>
      </w:sdtPr>
      <w:sdtEndPr>
        <w:rPr>
          <w:noProof/>
        </w:rPr>
      </w:sdtEndPr>
      <w:sdtContent>
        <w:r w:rsidR="00B74E70">
          <w:fldChar w:fldCharType="begin"/>
        </w:r>
        <w:r w:rsidR="00B74E70">
          <w:instrText xml:space="preserve"> PAGE   \* MERGEFORMAT </w:instrText>
        </w:r>
        <w:r w:rsidR="00B74E70">
          <w:fldChar w:fldCharType="separate"/>
        </w:r>
        <w:r w:rsidR="00B74E70">
          <w:rPr>
            <w:noProof/>
          </w:rPr>
          <w:t>2</w:t>
        </w:r>
        <w:r w:rsidR="00B74E70">
          <w:rPr>
            <w:noProof/>
          </w:rPr>
          <w:fldChar w:fldCharType="end"/>
        </w:r>
      </w:sdtContent>
    </w:sdt>
  </w:p>
  <w:p w14:paraId="04F50A03" w14:textId="11A4009E" w:rsidR="0024339E" w:rsidRDefault="0024339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8A79" w14:textId="5486485D" w:rsidR="0024339E" w:rsidRDefault="00155374">
    <w:pPr>
      <w:pStyle w:val="Footer"/>
    </w:pPr>
    <w:r>
      <w:rPr>
        <w:noProof/>
      </w:rPr>
      <mc:AlternateContent>
        <mc:Choice Requires="wps">
          <w:drawing>
            <wp:anchor distT="0" distB="0" distL="0" distR="0" simplePos="0" relativeHeight="251658258" behindDoc="0" locked="0" layoutInCell="1" allowOverlap="1" wp14:anchorId="3E92F43F" wp14:editId="47D91271">
              <wp:simplePos x="635" y="635"/>
              <wp:positionH relativeFrom="page">
                <wp:align>center</wp:align>
              </wp:positionH>
              <wp:positionV relativeFrom="page">
                <wp:align>bottom</wp:align>
              </wp:positionV>
              <wp:extent cx="551815" cy="452755"/>
              <wp:effectExtent l="0" t="0" r="635" b="0"/>
              <wp:wrapNone/>
              <wp:docPr id="104111895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97DDAB" w14:textId="761FEAD2"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92F43F" id="_x0000_t202" coordsize="21600,21600" o:spt="202" path="m,l,21600r21600,l21600,xe">
              <v:stroke joinstyle="miter"/>
              <v:path gradientshapeok="t" o:connecttype="rect"/>
            </v:shapetype>
            <v:shape id="Text Box 10" o:spid="_x0000_s1049"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Iq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e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PKMEioPAgAA&#10;HQQAAA4AAAAAAAAAAAAAAAAALgIAAGRycy9lMm9Eb2MueG1sUEsBAi0AFAAGAAgAAAAhAO+t3rHb&#10;AAAAAwEAAA8AAAAAAAAAAAAAAAAAaQQAAGRycy9kb3ducmV2LnhtbFBLBQYAAAAABAAEAPMAAABx&#10;BQAAAAA=&#10;" filled="f" stroked="f">
              <v:textbox style="mso-fit-shape-to-text:t" inset="0,0,0,15pt">
                <w:txbxContent>
                  <w:p w14:paraId="6D97DDAB" w14:textId="761FEAD2"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FBF4" w14:textId="76C33EF0" w:rsidR="00155374" w:rsidRDefault="00155374">
    <w:pPr>
      <w:pStyle w:val="Footer"/>
    </w:pPr>
    <w:r>
      <w:rPr>
        <w:noProof/>
      </w:rPr>
      <mc:AlternateContent>
        <mc:Choice Requires="wps">
          <w:drawing>
            <wp:anchor distT="0" distB="0" distL="0" distR="0" simplePos="0" relativeHeight="251658261" behindDoc="0" locked="0" layoutInCell="1" allowOverlap="1" wp14:anchorId="3B5281A9" wp14:editId="5161C5CE">
              <wp:simplePos x="635" y="635"/>
              <wp:positionH relativeFrom="page">
                <wp:align>center</wp:align>
              </wp:positionH>
              <wp:positionV relativeFrom="page">
                <wp:align>bottom</wp:align>
              </wp:positionV>
              <wp:extent cx="551815" cy="452755"/>
              <wp:effectExtent l="0" t="0" r="635" b="0"/>
              <wp:wrapNone/>
              <wp:docPr id="36518177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F756828" w14:textId="3629AA1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281A9" id="_x0000_t202" coordsize="21600,21600" o:spt="202" path="m,l,21600r21600,l21600,xe">
              <v:stroke joinstyle="miter"/>
              <v:path gradientshapeok="t" o:connecttype="rect"/>
            </v:shapetype>
            <v:shape id="Text Box 14" o:spid="_x0000_s1050"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5F756828" w14:textId="3629AA1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422484"/>
      <w:docPartObj>
        <w:docPartGallery w:val="Page Numbers (Bottom of Page)"/>
        <w:docPartUnique/>
      </w:docPartObj>
    </w:sdtPr>
    <w:sdtEndPr>
      <w:rPr>
        <w:noProof/>
      </w:rPr>
    </w:sdtEndPr>
    <w:sdtContent>
      <w:p w14:paraId="0B69ABD0" w14:textId="2E98C451" w:rsidR="00DC4805" w:rsidRDefault="00DC48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22BCCC" w14:textId="4801BF7A" w:rsidR="00155374" w:rsidRDefault="0015537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6A0D" w14:textId="23B343BF" w:rsidR="00155374" w:rsidRDefault="00155374">
    <w:pPr>
      <w:pStyle w:val="Footer"/>
    </w:pPr>
    <w:r>
      <w:rPr>
        <w:noProof/>
      </w:rPr>
      <mc:AlternateContent>
        <mc:Choice Requires="wps">
          <w:drawing>
            <wp:anchor distT="0" distB="0" distL="0" distR="0" simplePos="0" relativeHeight="251658260" behindDoc="0" locked="0" layoutInCell="1" allowOverlap="1" wp14:anchorId="2F3ABA7F" wp14:editId="7F20495F">
              <wp:simplePos x="635" y="635"/>
              <wp:positionH relativeFrom="page">
                <wp:align>center</wp:align>
              </wp:positionH>
              <wp:positionV relativeFrom="page">
                <wp:align>bottom</wp:align>
              </wp:positionV>
              <wp:extent cx="551815" cy="452755"/>
              <wp:effectExtent l="0" t="0" r="635" b="0"/>
              <wp:wrapNone/>
              <wp:docPr id="67073591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3EE81E" w14:textId="505BC201"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ABA7F" id="_x0000_t202" coordsize="21600,21600" o:spt="202" path="m,l,21600r21600,l21600,xe">
              <v:stroke joinstyle="miter"/>
              <v:path gradientshapeok="t" o:connecttype="rect"/>
            </v:shapetype>
            <v:shape id="Text Box 13" o:spid="_x0000_s1051"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VJ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V/a30FzwqkcjAv3lq87rL1hPjwzhxvGQVC1&#10;4QkPqaCvKZwtSlpwP/7mj/lIPEYp6VExNTUoaUrUN4MLieKaDDcZu2QUt3mZY9wc9D2gDgt8EpYn&#10;E70uqMmUDvQr6nkVC2GIGY7larqbzPswShffAxerVUpCHVkWNmZreYSOfEUyX4ZX5uyZ8YCreoRJ&#10;Tqx6Q/yYG296uzoEpD9tJXI7EnmmHDWY9np+L1Hkv/6nrOur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YC1SQ4CAAAd&#10;BAAADgAAAAAAAAAAAAAAAAAuAgAAZHJzL2Uyb0RvYy54bWxQSwECLQAUAAYACAAAACEA763esdsA&#10;AAADAQAADwAAAAAAAAAAAAAAAABoBAAAZHJzL2Rvd25yZXYueG1sUEsFBgAAAAAEAAQA8wAAAHAF&#10;AAAAAA==&#10;" filled="f" stroked="f">
              <v:textbox style="mso-fit-shape-to-text:t" inset="0,0,0,15pt">
                <w:txbxContent>
                  <w:p w14:paraId="683EE81E" w14:textId="505BC201"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DD586AC" w14:textId="77777777" w:rsidTr="00C85339">
      <w:trPr>
        <w:trHeight w:val="397"/>
      </w:trPr>
      <w:tc>
        <w:tcPr>
          <w:tcW w:w="9071" w:type="dxa"/>
        </w:tcPr>
        <w:p w14:paraId="7383B7D0" w14:textId="26B13374" w:rsidR="00CD157B" w:rsidRDefault="00155374" w:rsidP="00376EF3">
          <w:pPr>
            <w:pStyle w:val="FooterOdd"/>
          </w:pPr>
          <w:r>
            <w:rPr>
              <w:noProof/>
            </w:rPr>
            <mc:AlternateContent>
              <mc:Choice Requires="wps">
                <w:drawing>
                  <wp:anchor distT="0" distB="0" distL="0" distR="0" simplePos="0" relativeHeight="251658253" behindDoc="0" locked="0" layoutInCell="1" allowOverlap="1" wp14:anchorId="770FBAE2" wp14:editId="2203A7BD">
                    <wp:simplePos x="635" y="635"/>
                    <wp:positionH relativeFrom="page">
                      <wp:align>center</wp:align>
                    </wp:positionH>
                    <wp:positionV relativeFrom="page">
                      <wp:align>bottom</wp:align>
                    </wp:positionV>
                    <wp:extent cx="551815" cy="452755"/>
                    <wp:effectExtent l="0" t="0" r="635" b="0"/>
                    <wp:wrapNone/>
                    <wp:docPr id="94611569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EB846E8" w14:textId="0E850C59"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FBAE2" id="_x0000_t202" coordsize="21600,21600" o:spt="202" path="m,l,21600r21600,l21600,xe">
                    <v:stroke joinstyle="miter"/>
                    <v:path gradientshapeok="t" o:connecttype="rect"/>
                  </v:shapetype>
                  <v:shape id="Text Box 3" o:spid="_x0000_s1034" type="#_x0000_t202" alt="OFFICIAL" style="position:absolute;left:0;text-align:left;margin-left:0;margin-top:0;width:43.45pt;height:35.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IUDQ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VYfOp+B80Jh3Iw7ttbvu6w9Ib58MwcLhjnQNGG&#10;Jzykgr6mcLYoacH9+Js/5iPvGKWkR8HU1KCiKVHfDO4jamsy3GTsklHc5mWOcXPQ94AyLPBFWJ5M&#10;9LqgJlM60K8o51UshCFmOJar6W4y78OoXHwOXKxWKQllZFnYmK3lETrSFbl8GV6Zs2fCA27qESY1&#10;seoN72NuvOnt6hCQ/bSUSO1I5JlxlGBa6/m5RI3/+p+yro96+RM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r18IUDQIAABwE&#10;AAAOAAAAAAAAAAAAAAAAAC4CAABkcnMvZTJvRG9jLnhtbFBLAQItABQABgAIAAAAIQDvrd6x2wAA&#10;AAMBAAAPAAAAAAAAAAAAAAAAAGcEAABkcnMvZG93bnJldi54bWxQSwUGAAAAAAQABADzAAAAbwUA&#10;AAAA&#10;" filled="f" stroked="f">
                    <v:textbox style="mso-fit-shape-to-text:t" inset="0,0,0,15pt">
                      <w:txbxContent>
                        <w:p w14:paraId="4EB846E8" w14:textId="0E850C59"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r w:rsidR="007653EF">
            <w:rPr>
              <w:noProof/>
            </w:rPr>
            <mc:AlternateContent>
              <mc:Choice Requires="wps">
                <w:drawing>
                  <wp:anchor distT="0" distB="0" distL="114300" distR="114300" simplePos="0" relativeHeight="251658240" behindDoc="0" locked="0" layoutInCell="0" allowOverlap="1" wp14:anchorId="27FD98F3" wp14:editId="46E16E2E">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C66F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FD98F3" id="Text Box 20" o:spid="_x0000_s1035"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02FC66F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FD3E31">
            <w:t xml:space="preserve">Kangaroo Harvesting Program </w:t>
          </w:r>
        </w:p>
        <w:p w14:paraId="1F2F9635" w14:textId="4BFDED65" w:rsidR="00CD157B" w:rsidRPr="00CB1FB7" w:rsidRDefault="001271C2" w:rsidP="001271C2">
          <w:pPr>
            <w:pStyle w:val="FooterOdd"/>
            <w:tabs>
              <w:tab w:val="left" w:pos="7335"/>
              <w:tab w:val="right" w:pos="9071"/>
            </w:tabs>
            <w:jc w:val="left"/>
            <w:rPr>
              <w:b/>
            </w:rPr>
          </w:pPr>
          <w:r>
            <w:tab/>
            <w:t>Annual Report 202</w:t>
          </w:r>
          <w:r w:rsidR="00CC704A">
            <w:t>4</w:t>
          </w:r>
          <w:r>
            <w:tab/>
          </w:r>
        </w:p>
      </w:tc>
      <w:tc>
        <w:tcPr>
          <w:tcW w:w="340" w:type="dxa"/>
        </w:tcPr>
        <w:p w14:paraId="7FA23B9A"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39C348C"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553E" w14:textId="5533389F" w:rsidR="0024339E" w:rsidRDefault="00155374">
    <w:pPr>
      <w:pStyle w:val="Footer"/>
    </w:pPr>
    <w:r>
      <w:rPr>
        <w:noProof/>
      </w:rPr>
      <mc:AlternateContent>
        <mc:Choice Requires="wps">
          <w:drawing>
            <wp:anchor distT="0" distB="0" distL="0" distR="0" simplePos="0" relativeHeight="251658254" behindDoc="0" locked="0" layoutInCell="1" allowOverlap="1" wp14:anchorId="29100587" wp14:editId="21395F92">
              <wp:simplePos x="635" y="635"/>
              <wp:positionH relativeFrom="page">
                <wp:align>center</wp:align>
              </wp:positionH>
              <wp:positionV relativeFrom="page">
                <wp:align>bottom</wp:align>
              </wp:positionV>
              <wp:extent cx="551815" cy="452755"/>
              <wp:effectExtent l="0" t="0" r="635" b="0"/>
              <wp:wrapNone/>
              <wp:docPr id="6876483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92B3AE6" w14:textId="7A7F5767"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00587" id="_x0000_t202" coordsize="21600,21600" o:spt="202" path="m,l,21600r21600,l21600,xe">
              <v:stroke joinstyle="miter"/>
              <v:path gradientshapeok="t" o:connecttype="rect"/>
            </v:shapetype>
            <v:shape id="Text Box 5" o:spid="_x0000_s1039"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292B3AE6" w14:textId="7A7F5767"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9DE8" w14:textId="6C1EA5E1" w:rsidR="0024339E" w:rsidRDefault="00155374">
    <w:pPr>
      <w:pStyle w:val="Footer"/>
    </w:pPr>
    <w:r>
      <w:rPr>
        <w:noProof/>
      </w:rPr>
      <mc:AlternateContent>
        <mc:Choice Requires="wps">
          <w:drawing>
            <wp:anchor distT="0" distB="0" distL="0" distR="0" simplePos="0" relativeHeight="251658255" behindDoc="0" locked="0" layoutInCell="1" allowOverlap="1" wp14:anchorId="6ECE9F0C" wp14:editId="71CE7835">
              <wp:simplePos x="635" y="635"/>
              <wp:positionH relativeFrom="page">
                <wp:align>center</wp:align>
              </wp:positionH>
              <wp:positionV relativeFrom="page">
                <wp:align>bottom</wp:align>
              </wp:positionV>
              <wp:extent cx="551815" cy="452755"/>
              <wp:effectExtent l="0" t="0" r="635" b="0"/>
              <wp:wrapNone/>
              <wp:docPr id="14961844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D546579" w14:textId="39C5BF4E"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E9F0C" id="_x0000_t202" coordsize="21600,21600" o:spt="202" path="m,l,21600r21600,l21600,xe">
              <v:stroke joinstyle="miter"/>
              <v:path gradientshapeok="t" o:connecttype="rect"/>
            </v:shapetype>
            <v:shape id="Text Box 6" o:spid="_x0000_s1040"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4D546579" w14:textId="39C5BF4E"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BEDCF" w14:textId="5AE8F4B7" w:rsidR="0024339E" w:rsidRDefault="002433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2FFD1" w14:textId="6FFF973E" w:rsidR="0024339E" w:rsidRDefault="00155374">
    <w:pPr>
      <w:pStyle w:val="Footer"/>
    </w:pPr>
    <w:r>
      <w:rPr>
        <w:noProof/>
      </w:rPr>
      <mc:AlternateContent>
        <mc:Choice Requires="wps">
          <w:drawing>
            <wp:anchor distT="0" distB="0" distL="0" distR="0" simplePos="0" relativeHeight="251658257" behindDoc="0" locked="0" layoutInCell="1" allowOverlap="1" wp14:anchorId="3B5A07E8" wp14:editId="5CAF1106">
              <wp:simplePos x="635" y="635"/>
              <wp:positionH relativeFrom="page">
                <wp:align>center</wp:align>
              </wp:positionH>
              <wp:positionV relativeFrom="page">
                <wp:align>bottom</wp:align>
              </wp:positionV>
              <wp:extent cx="551815" cy="452755"/>
              <wp:effectExtent l="0" t="0" r="635" b="0"/>
              <wp:wrapNone/>
              <wp:docPr id="36476787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3C6BD4C" w14:textId="0A59016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A07E8" id="_x0000_t202" coordsize="21600,21600" o:spt="202" path="m,l,21600r21600,l21600,xe">
              <v:stroke joinstyle="miter"/>
              <v:path gradientshapeok="t" o:connecttype="rect"/>
            </v:shapetype>
            <v:shape id="Text Box 8" o:spid="_x0000_s1044"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53C6BD4C" w14:textId="0A59016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3515" w14:textId="29B9B252" w:rsidR="0024339E" w:rsidRDefault="002433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BE1A" w14:textId="5C572027" w:rsidR="0024339E" w:rsidRDefault="00155374">
    <w:pPr>
      <w:pStyle w:val="Footer"/>
    </w:pPr>
    <w:r>
      <w:rPr>
        <w:noProof/>
      </w:rPr>
      <mc:AlternateContent>
        <mc:Choice Requires="wps">
          <w:drawing>
            <wp:anchor distT="0" distB="0" distL="0" distR="0" simplePos="0" relativeHeight="251658256" behindDoc="0" locked="0" layoutInCell="1" allowOverlap="1" wp14:anchorId="1579609F" wp14:editId="4C0E33AB">
              <wp:simplePos x="635" y="635"/>
              <wp:positionH relativeFrom="page">
                <wp:align>center</wp:align>
              </wp:positionH>
              <wp:positionV relativeFrom="page">
                <wp:align>bottom</wp:align>
              </wp:positionV>
              <wp:extent cx="551815" cy="452755"/>
              <wp:effectExtent l="0" t="0" r="635" b="0"/>
              <wp:wrapNone/>
              <wp:docPr id="8080527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CC2131F" w14:textId="3C647D2E"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9609F" id="_x0000_t202" coordsize="21600,21600" o:spt="202" path="m,l,21600r21600,l21600,xe">
              <v:stroke joinstyle="miter"/>
              <v:path gradientshapeok="t" o:connecttype="rect"/>
            </v:shapetype>
            <v:shape id="Text Box 7" o:spid="_x0000_s1046"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7CC2131F" w14:textId="3C647D2E"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94FB1" w14:textId="7C10537C" w:rsidR="0024339E" w:rsidRDefault="00155374">
    <w:pPr>
      <w:pStyle w:val="Footer"/>
    </w:pPr>
    <w:r>
      <w:rPr>
        <w:noProof/>
      </w:rPr>
      <mc:AlternateContent>
        <mc:Choice Requires="wps">
          <w:drawing>
            <wp:anchor distT="0" distB="0" distL="0" distR="0" simplePos="0" relativeHeight="251658259" behindDoc="0" locked="0" layoutInCell="1" allowOverlap="1" wp14:anchorId="195FC3E5" wp14:editId="52539E37">
              <wp:simplePos x="635" y="635"/>
              <wp:positionH relativeFrom="page">
                <wp:align>center</wp:align>
              </wp:positionH>
              <wp:positionV relativeFrom="page">
                <wp:align>bottom</wp:align>
              </wp:positionV>
              <wp:extent cx="551815" cy="452755"/>
              <wp:effectExtent l="0" t="0" r="635" b="0"/>
              <wp:wrapNone/>
              <wp:docPr id="28246687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3CBABD8" w14:textId="078C476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FC3E5" id="_x0000_t202" coordsize="21600,21600" o:spt="202" path="m,l,21600r21600,l21600,xe">
              <v:stroke joinstyle="miter"/>
              <v:path gradientshapeok="t" o:connecttype="rect"/>
            </v:shapetype>
            <v:shape id="Text Box 11" o:spid="_x0000_s1047"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13CBABD8" w14:textId="078C476D" w:rsidR="00155374" w:rsidRPr="00155374" w:rsidRDefault="00155374" w:rsidP="00155374">
                    <w:pPr>
                      <w:spacing w:after="0"/>
                      <w:rPr>
                        <w:rFonts w:ascii="Calibri" w:eastAsia="Calibri" w:hAnsi="Calibri" w:cs="Calibri"/>
                        <w:noProof/>
                        <w:color w:val="000000"/>
                        <w:sz w:val="24"/>
                        <w:szCs w:val="24"/>
                      </w:rPr>
                    </w:pPr>
                    <w:r w:rsidRPr="00155374">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9600E" w14:textId="77777777" w:rsidR="00227D67" w:rsidRPr="0056073C" w:rsidRDefault="00227D67" w:rsidP="005D764F">
      <w:pPr>
        <w:pStyle w:val="FootnoteSeparator"/>
      </w:pPr>
    </w:p>
  </w:footnote>
  <w:footnote w:type="continuationSeparator" w:id="0">
    <w:p w14:paraId="16155625" w14:textId="77777777" w:rsidR="00227D67" w:rsidRPr="00CA30B7" w:rsidRDefault="00227D67" w:rsidP="006D5A90">
      <w:pPr>
        <w:rPr>
          <w:lang w:val="en-US"/>
        </w:rPr>
      </w:pPr>
      <w:r w:rsidRPr="00CA30B7">
        <w:rPr>
          <w:lang w:val="en-US"/>
        </w:rPr>
        <w:t>_______</w:t>
      </w:r>
    </w:p>
  </w:footnote>
  <w:footnote w:type="continuationNotice" w:id="1">
    <w:p w14:paraId="6A8D5AA6" w14:textId="77777777" w:rsidR="00227D67" w:rsidRDefault="00227D67"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F5D86B2" w14:paraId="53B2566E" w14:textId="77777777" w:rsidTr="2F5D86B2">
      <w:trPr>
        <w:trHeight w:val="300"/>
      </w:trPr>
      <w:tc>
        <w:tcPr>
          <w:tcW w:w="3400" w:type="dxa"/>
        </w:tcPr>
        <w:p w14:paraId="2DD4970F" w14:textId="37EE47F3" w:rsidR="2F5D86B2" w:rsidRDefault="0024339E" w:rsidP="2F5D86B2">
          <w:pPr>
            <w:pStyle w:val="Header"/>
            <w:ind w:left="-115"/>
          </w:pPr>
          <w:r>
            <w:rPr>
              <w:noProof/>
            </w:rPr>
            <mc:AlternateContent>
              <mc:Choice Requires="wps">
                <w:drawing>
                  <wp:anchor distT="0" distB="0" distL="0" distR="0" simplePos="0" relativeHeight="251658243" behindDoc="0" locked="0" layoutInCell="1" allowOverlap="1" wp14:anchorId="4B4B14BC" wp14:editId="3239BE2F">
                    <wp:simplePos x="635" y="635"/>
                    <wp:positionH relativeFrom="page">
                      <wp:align>center</wp:align>
                    </wp:positionH>
                    <wp:positionV relativeFrom="page">
                      <wp:align>top</wp:align>
                    </wp:positionV>
                    <wp:extent cx="1389380" cy="441960"/>
                    <wp:effectExtent l="0" t="0" r="1270" b="15240"/>
                    <wp:wrapNone/>
                    <wp:docPr id="171542619" name="Text Box 2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09EF973B" w14:textId="47897665"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4B14BC" id="_x0000_t202" coordsize="21600,21600" o:spt="202" path="m,l,21600r21600,l21600,xe">
                    <v:stroke joinstyle="miter"/>
                    <v:path gradientshapeok="t" o:connecttype="rect"/>
                  </v:shapetype>
                  <v:shape id="Text Box 26" o:spid="_x0000_s1030" type="#_x0000_t202" alt="OFFICIAL: Sensitive" style="position:absolute;left:0;text-align:left;margin-left:0;margin-top:0;width:109.4pt;height:34.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" filled="f" stroked="f">
                    <v:textbox style="mso-fit-shape-to-text:t" inset="0,15pt,0,0">
                      <w:txbxContent>
                        <w:p w14:paraId="09EF973B" w14:textId="47897665"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tc>
      <w:tc>
        <w:tcPr>
          <w:tcW w:w="3400" w:type="dxa"/>
        </w:tcPr>
        <w:p w14:paraId="0186F1B5" w14:textId="17B0B010" w:rsidR="2F5D86B2" w:rsidRDefault="2F5D86B2" w:rsidP="2F5D86B2">
          <w:pPr>
            <w:pStyle w:val="Header"/>
            <w:jc w:val="center"/>
          </w:pPr>
        </w:p>
      </w:tc>
      <w:tc>
        <w:tcPr>
          <w:tcW w:w="3400" w:type="dxa"/>
        </w:tcPr>
        <w:p w14:paraId="395E9700" w14:textId="04BE5827" w:rsidR="2F5D86B2" w:rsidRDefault="2F5D86B2" w:rsidP="2F5D86B2">
          <w:pPr>
            <w:pStyle w:val="Header"/>
            <w:ind w:right="-115"/>
            <w:jc w:val="right"/>
          </w:pPr>
        </w:p>
      </w:tc>
    </w:tr>
  </w:tbl>
  <w:p w14:paraId="1D5AE70A" w14:textId="25466E7D" w:rsidR="2F5D86B2" w:rsidRDefault="2F5D86B2" w:rsidP="2F5D86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B8A1" w14:textId="33B6723B" w:rsidR="2F5D86B2" w:rsidRDefault="2F5D86B2" w:rsidP="2F5D86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E938" w14:textId="1BC20FC6" w:rsidR="00CD157B" w:rsidRPr="00CD157B" w:rsidRDefault="00CD157B" w:rsidP="00AA14B6">
    <w:pPr>
      <w:pStyle w:val="Header"/>
      <w:tabs>
        <w:tab w:val="clear" w:pos="4513"/>
        <w:tab w:val="clear" w:pos="9026"/>
        <w:tab w:val="left" w:pos="737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175A" w14:textId="67293A82" w:rsidR="00FB46B2" w:rsidRDefault="0024339E">
    <w:pPr>
      <w:pStyle w:val="Header"/>
    </w:pPr>
    <w:r>
      <w:rPr>
        <w:noProof/>
      </w:rPr>
      <mc:AlternateContent>
        <mc:Choice Requires="wps">
          <w:drawing>
            <wp:anchor distT="0" distB="0" distL="0" distR="0" simplePos="0" relativeHeight="251658251" behindDoc="0" locked="0" layoutInCell="1" allowOverlap="1" wp14:anchorId="5DB86D67" wp14:editId="6E6C10A7">
              <wp:simplePos x="635" y="635"/>
              <wp:positionH relativeFrom="page">
                <wp:align>center</wp:align>
              </wp:positionH>
              <wp:positionV relativeFrom="page">
                <wp:align>top</wp:align>
              </wp:positionV>
              <wp:extent cx="1389380" cy="441960"/>
              <wp:effectExtent l="0" t="0" r="1270" b="15240"/>
              <wp:wrapNone/>
              <wp:docPr id="1358142063" name="Text Box 3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38E14AFE" w14:textId="3606D0C2"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B86D67" id="_x0000_t202" coordsize="21600,21600" o:spt="202" path="m,l,21600r21600,l21600,xe">
              <v:stroke joinstyle="miter"/>
              <v:path gradientshapeok="t" o:connecttype="rect"/>
            </v:shapetype>
            <v:shape id="Text Box 34" o:spid="_x0000_s1048" type="#_x0000_t202" alt="OFFICIAL: Sensitive" style="position:absolute;margin-left:0;margin-top:0;width:109.4pt;height:34.8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3C2eNw8CAAAe&#10;BAAADgAAAAAAAAAAAAAAAAAuAgAAZHJzL2Uyb0RvYy54bWxQSwECLQAUAAYACAAAACEAoW7sUdoA&#10;AAAEAQAADwAAAAAAAAAAAAAAAABpBAAAZHJzL2Rvd25yZXYueG1sUEsFBgAAAAAEAAQA8wAAAHAF&#10;AAAAAA==&#10;" filled="f" stroked="f">
              <v:textbox style="mso-fit-shape-to-text:t" inset="0,15pt,0,0">
                <w:txbxContent>
                  <w:p w14:paraId="38E14AFE" w14:textId="3606D0C2"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0773" w14:textId="77777777" w:rsidR="002A317D" w:rsidRDefault="002A31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F5D86B2" w14:paraId="73495290" w14:textId="77777777" w:rsidTr="2F5D86B2">
      <w:trPr>
        <w:trHeight w:val="300"/>
      </w:trPr>
      <w:tc>
        <w:tcPr>
          <w:tcW w:w="3400" w:type="dxa"/>
        </w:tcPr>
        <w:p w14:paraId="4890DF70" w14:textId="36AD3264" w:rsidR="2F5D86B2" w:rsidRDefault="0024339E" w:rsidP="2F5D86B2">
          <w:pPr>
            <w:pStyle w:val="Header"/>
            <w:ind w:left="-115"/>
          </w:pPr>
          <w:r>
            <w:rPr>
              <w:noProof/>
            </w:rPr>
            <mc:AlternateContent>
              <mc:Choice Requires="wps">
                <w:drawing>
                  <wp:anchor distT="0" distB="0" distL="0" distR="0" simplePos="0" relativeHeight="251658244" behindDoc="0" locked="0" layoutInCell="1" allowOverlap="1" wp14:anchorId="2D72E831" wp14:editId="77FEC36E">
                    <wp:simplePos x="635" y="635"/>
                    <wp:positionH relativeFrom="page">
                      <wp:align>center</wp:align>
                    </wp:positionH>
                    <wp:positionV relativeFrom="page">
                      <wp:align>top</wp:align>
                    </wp:positionV>
                    <wp:extent cx="1389380" cy="441960"/>
                    <wp:effectExtent l="0" t="0" r="1270" b="15240"/>
                    <wp:wrapNone/>
                    <wp:docPr id="1952591701" name="Text Box 2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0B5010A0" w14:textId="199A938F"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2E831" id="_x0000_t202" coordsize="21600,21600" o:spt="202" path="m,l,21600r21600,l21600,xe">
                    <v:stroke joinstyle="miter"/>
                    <v:path gradientshapeok="t" o:connecttype="rect"/>
                  </v:shapetype>
                  <v:shape id="Text Box 27" o:spid="_x0000_s1031" type="#_x0000_t202" alt="OFFICIAL: Sensitive" style="position:absolute;left:0;text-align:left;margin-left:0;margin-top:0;width:109.4pt;height:34.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" filled="f" stroked="f">
                    <v:textbox style="mso-fit-shape-to-text:t" inset="0,15pt,0,0">
                      <w:txbxContent>
                        <w:p w14:paraId="0B5010A0" w14:textId="199A938F"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tc>
      <w:tc>
        <w:tcPr>
          <w:tcW w:w="3400" w:type="dxa"/>
        </w:tcPr>
        <w:p w14:paraId="310BE15F" w14:textId="1EEB99B2" w:rsidR="2F5D86B2" w:rsidRDefault="2F5D86B2" w:rsidP="2F5D86B2">
          <w:pPr>
            <w:pStyle w:val="Header"/>
            <w:jc w:val="center"/>
          </w:pPr>
        </w:p>
      </w:tc>
      <w:tc>
        <w:tcPr>
          <w:tcW w:w="3400" w:type="dxa"/>
        </w:tcPr>
        <w:p w14:paraId="6157A198" w14:textId="353DA4D0" w:rsidR="2F5D86B2" w:rsidRDefault="2F5D86B2" w:rsidP="2F5D86B2">
          <w:pPr>
            <w:pStyle w:val="Header"/>
            <w:ind w:right="-115"/>
            <w:jc w:val="right"/>
          </w:pPr>
        </w:p>
      </w:tc>
    </w:tr>
  </w:tbl>
  <w:p w14:paraId="3973AD10" w14:textId="1A097034" w:rsidR="2F5D86B2" w:rsidRDefault="2F5D86B2" w:rsidP="2F5D8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4B45" w14:textId="590B659F" w:rsidR="00FB46B2" w:rsidRDefault="0024339E">
    <w:pPr>
      <w:pStyle w:val="Header"/>
    </w:pPr>
    <w:r>
      <w:rPr>
        <w:noProof/>
      </w:rPr>
      <mc:AlternateContent>
        <mc:Choice Requires="wps">
          <w:drawing>
            <wp:anchor distT="0" distB="0" distL="0" distR="0" simplePos="0" relativeHeight="251658242" behindDoc="0" locked="0" layoutInCell="1" allowOverlap="1" wp14:anchorId="7114A2B0" wp14:editId="7EAA2656">
              <wp:simplePos x="635" y="635"/>
              <wp:positionH relativeFrom="page">
                <wp:align>center</wp:align>
              </wp:positionH>
              <wp:positionV relativeFrom="page">
                <wp:align>top</wp:align>
              </wp:positionV>
              <wp:extent cx="1389380" cy="441960"/>
              <wp:effectExtent l="0" t="0" r="1270" b="15240"/>
              <wp:wrapNone/>
              <wp:docPr id="532179948" name="Text Box 2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31DAE678" w14:textId="1002B209" w:rsidR="0024339E" w:rsidRPr="0024339E" w:rsidRDefault="0024339E" w:rsidP="0024339E">
                          <w:pPr>
                            <w:spacing w:after="0"/>
                            <w:rPr>
                              <w:rFonts w:ascii="Arial" w:eastAsia="Arial" w:hAnsi="Arial" w:cs="Arial"/>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4A2B0" id="_x0000_t202" coordsize="21600,21600" o:spt="202" path="m,l,21600r21600,l21600,xe">
              <v:stroke joinstyle="miter"/>
              <v:path gradientshapeok="t" o:connecttype="rect"/>
            </v:shapetype>
            <v:shape id="Text Box 25" o:spid="_x0000_s1036" type="#_x0000_t202" alt="OFFICIAL: Sensitive" style="position:absolute;margin-left:0;margin-top:0;width:109.4pt;height:34.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ZjcU0A8CAAAd&#10;BAAADgAAAAAAAAAAAAAAAAAuAgAAZHJzL2Uyb0RvYy54bWxQSwECLQAUAAYACAAAACEAoW7sUdoA&#10;AAAEAQAADwAAAAAAAAAAAAAAAABpBAAAZHJzL2Rvd25yZXYueG1sUEsFBgAAAAAEAAQA8wAAAHAF&#10;AAAAAA==&#10;" filled="f" stroked="f">
              <v:textbox style="mso-fit-shape-to-text:t" inset="0,15pt,0,0">
                <w:txbxContent>
                  <w:p w14:paraId="31DAE678" w14:textId="1002B209" w:rsidR="0024339E" w:rsidRPr="0024339E" w:rsidRDefault="0024339E" w:rsidP="0024339E">
                    <w:pPr>
                      <w:spacing w:after="0"/>
                      <w:rPr>
                        <w:rFonts w:ascii="Arial" w:eastAsia="Arial" w:hAnsi="Arial" w:cs="Arial"/>
                        <w:noProof/>
                        <w:color w:val="000000"/>
                        <w:sz w:val="24"/>
                        <w:szCs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7B876306" w14:textId="77777777" w:rsidTr="2F5D86B2">
      <w:trPr>
        <w:trHeight w:val="300"/>
      </w:trPr>
      <w:tc>
        <w:tcPr>
          <w:tcW w:w="3210" w:type="dxa"/>
        </w:tcPr>
        <w:p w14:paraId="7F4B644F" w14:textId="5ECDDC4A" w:rsidR="2F5D86B2" w:rsidRDefault="0024339E" w:rsidP="2F5D86B2">
          <w:pPr>
            <w:pStyle w:val="Header"/>
            <w:ind w:left="-115"/>
          </w:pPr>
          <w:r>
            <w:rPr>
              <w:noProof/>
            </w:rPr>
            <mc:AlternateContent>
              <mc:Choice Requires="wps">
                <w:drawing>
                  <wp:anchor distT="0" distB="0" distL="0" distR="0" simplePos="0" relativeHeight="251658246" behindDoc="0" locked="0" layoutInCell="1" allowOverlap="1" wp14:anchorId="1A88FB4C" wp14:editId="4400D4FA">
                    <wp:simplePos x="635" y="635"/>
                    <wp:positionH relativeFrom="page">
                      <wp:align>center</wp:align>
                    </wp:positionH>
                    <wp:positionV relativeFrom="page">
                      <wp:align>top</wp:align>
                    </wp:positionV>
                    <wp:extent cx="1389380" cy="441960"/>
                    <wp:effectExtent l="0" t="0" r="1270" b="15240"/>
                    <wp:wrapNone/>
                    <wp:docPr id="1262054928" name="Text Box 29"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417E3285" w14:textId="2164E5F2"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8FB4C" id="_x0000_t202" coordsize="21600,21600" o:spt="202" path="m,l,21600r21600,l21600,xe">
                    <v:stroke joinstyle="miter"/>
                    <v:path gradientshapeok="t" o:connecttype="rect"/>
                  </v:shapetype>
                  <v:shape id="Text Box 29" o:spid="_x0000_s1037" type="#_x0000_t202" alt="OFFICIAL: Sensitive" style="position:absolute;left:0;text-align:left;margin-left:0;margin-top:0;width:109.4pt;height:34.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C4im7Q8CAAAd&#10;BAAADgAAAAAAAAAAAAAAAAAuAgAAZHJzL2Uyb0RvYy54bWxQSwECLQAUAAYACAAAACEAoW7sUdoA&#10;AAAEAQAADwAAAAAAAAAAAAAAAABpBAAAZHJzL2Rvd25yZXYueG1sUEsFBgAAAAAEAAQA8wAAAHAF&#10;AAAAAA==&#10;" filled="f" stroked="f">
                    <v:textbox style="mso-fit-shape-to-text:t" inset="0,15pt,0,0">
                      <w:txbxContent>
                        <w:p w14:paraId="417E3285" w14:textId="2164E5F2"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tc>
      <w:tc>
        <w:tcPr>
          <w:tcW w:w="3210" w:type="dxa"/>
        </w:tcPr>
        <w:p w14:paraId="0F4256E3" w14:textId="6F14DE15" w:rsidR="2F5D86B2" w:rsidRDefault="2F5D86B2" w:rsidP="2F5D86B2">
          <w:pPr>
            <w:pStyle w:val="Header"/>
            <w:jc w:val="center"/>
          </w:pPr>
        </w:p>
      </w:tc>
      <w:tc>
        <w:tcPr>
          <w:tcW w:w="3210" w:type="dxa"/>
        </w:tcPr>
        <w:p w14:paraId="7FB6D7C5" w14:textId="7BB5C6EC" w:rsidR="2F5D86B2" w:rsidRDefault="2F5D86B2" w:rsidP="2F5D86B2">
          <w:pPr>
            <w:pStyle w:val="Header"/>
            <w:ind w:right="-115"/>
            <w:jc w:val="right"/>
          </w:pPr>
        </w:p>
      </w:tc>
    </w:tr>
  </w:tbl>
  <w:p w14:paraId="040C5E3F" w14:textId="7695CF97" w:rsidR="2F5D86B2" w:rsidRDefault="2F5D86B2" w:rsidP="2F5D86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1981B7CB" w14:textId="77777777" w:rsidTr="2F5D86B2">
      <w:trPr>
        <w:trHeight w:val="300"/>
      </w:trPr>
      <w:tc>
        <w:tcPr>
          <w:tcW w:w="3210" w:type="dxa"/>
        </w:tcPr>
        <w:p w14:paraId="02712581" w14:textId="1F9A7E89" w:rsidR="2F5D86B2" w:rsidRDefault="0024339E" w:rsidP="2F5D86B2">
          <w:pPr>
            <w:pStyle w:val="Header"/>
            <w:ind w:left="-115"/>
          </w:pPr>
          <w:r>
            <w:rPr>
              <w:noProof/>
            </w:rPr>
            <mc:AlternateContent>
              <mc:Choice Requires="wps">
                <w:drawing>
                  <wp:anchor distT="0" distB="0" distL="0" distR="0" simplePos="0" relativeHeight="251658247" behindDoc="0" locked="0" layoutInCell="1" allowOverlap="1" wp14:anchorId="04F520B8" wp14:editId="6CC6F54A">
                    <wp:simplePos x="635" y="635"/>
                    <wp:positionH relativeFrom="page">
                      <wp:align>center</wp:align>
                    </wp:positionH>
                    <wp:positionV relativeFrom="page">
                      <wp:align>top</wp:align>
                    </wp:positionV>
                    <wp:extent cx="1389380" cy="441960"/>
                    <wp:effectExtent l="0" t="0" r="1270" b="15240"/>
                    <wp:wrapNone/>
                    <wp:docPr id="1757398397" name="Text Box 3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30A4C46B" w14:textId="3C100EFE"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520B8" id="_x0000_t202" coordsize="21600,21600" o:spt="202" path="m,l,21600r21600,l21600,xe">
                    <v:stroke joinstyle="miter"/>
                    <v:path gradientshapeok="t" o:connecttype="rect"/>
                  </v:shapetype>
                  <v:shape id="Text Box 30" o:spid="_x0000_s1038" type="#_x0000_t202" alt="OFFICIAL: Sensitive" style="position:absolute;left:0;text-align:left;margin-left:0;margin-top:0;width:109.4pt;height:34.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IUlfaw8CAAAd&#10;BAAADgAAAAAAAAAAAAAAAAAuAgAAZHJzL2Uyb0RvYy54bWxQSwECLQAUAAYACAAAACEAoW7sUdoA&#10;AAAEAQAADwAAAAAAAAAAAAAAAABpBAAAZHJzL2Rvd25yZXYueG1sUEsFBgAAAAAEAAQA8wAAAHAF&#10;AAAAAA==&#10;" filled="f" stroked="f">
                    <v:textbox style="mso-fit-shape-to-text:t" inset="0,15pt,0,0">
                      <w:txbxContent>
                        <w:p w14:paraId="30A4C46B" w14:textId="3C100EFE"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tc>
      <w:tc>
        <w:tcPr>
          <w:tcW w:w="3210" w:type="dxa"/>
        </w:tcPr>
        <w:p w14:paraId="59457417" w14:textId="0AC1C3EE" w:rsidR="2F5D86B2" w:rsidRDefault="2F5D86B2" w:rsidP="2F5D86B2">
          <w:pPr>
            <w:pStyle w:val="Header"/>
            <w:jc w:val="center"/>
          </w:pPr>
        </w:p>
      </w:tc>
      <w:tc>
        <w:tcPr>
          <w:tcW w:w="3210" w:type="dxa"/>
        </w:tcPr>
        <w:p w14:paraId="245D246B" w14:textId="1D6BCF46" w:rsidR="2F5D86B2" w:rsidRDefault="2F5D86B2" w:rsidP="2F5D86B2">
          <w:pPr>
            <w:pStyle w:val="Header"/>
            <w:ind w:right="-115"/>
            <w:jc w:val="right"/>
          </w:pPr>
        </w:p>
      </w:tc>
    </w:tr>
  </w:tbl>
  <w:p w14:paraId="042D7E30" w14:textId="6C49DAA6" w:rsidR="2F5D86B2" w:rsidRDefault="2F5D86B2" w:rsidP="2F5D86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307F" w14:textId="7722369B" w:rsidR="00FB46B2" w:rsidRDefault="0024339E">
    <w:pPr>
      <w:pStyle w:val="Header"/>
    </w:pPr>
    <w:r>
      <w:rPr>
        <w:noProof/>
      </w:rPr>
      <mc:AlternateContent>
        <mc:Choice Requires="wps">
          <w:drawing>
            <wp:anchor distT="0" distB="0" distL="0" distR="0" simplePos="0" relativeHeight="251658245" behindDoc="0" locked="0" layoutInCell="1" allowOverlap="1" wp14:anchorId="1F3C22D1" wp14:editId="2CC05C21">
              <wp:simplePos x="635" y="635"/>
              <wp:positionH relativeFrom="page">
                <wp:align>center</wp:align>
              </wp:positionH>
              <wp:positionV relativeFrom="page">
                <wp:align>top</wp:align>
              </wp:positionV>
              <wp:extent cx="1389380" cy="441960"/>
              <wp:effectExtent l="0" t="0" r="1270" b="15240"/>
              <wp:wrapNone/>
              <wp:docPr id="249046069" name="Text Box 28"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4E9B67E5" w14:textId="268C53E0" w:rsidR="0024339E" w:rsidRPr="0024339E" w:rsidRDefault="0024339E" w:rsidP="0024339E">
                          <w:pPr>
                            <w:spacing w:after="0"/>
                            <w:rPr>
                              <w:rFonts w:ascii="Arial" w:eastAsia="Arial" w:hAnsi="Arial" w:cs="Arial"/>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C22D1" id="_x0000_t202" coordsize="21600,21600" o:spt="202" path="m,l,21600r21600,l21600,xe">
              <v:stroke joinstyle="miter"/>
              <v:path gradientshapeok="t" o:connecttype="rect"/>
            </v:shapetype>
            <v:shape id="Text Box 28" o:spid="_x0000_s1041" type="#_x0000_t202" alt="OFFICIAL: Sensitive" style="position:absolute;margin-left:0;margin-top:0;width:109.4pt;height:34.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" filled="f" stroked="f">
              <v:textbox style="mso-fit-shape-to-text:t" inset="0,15pt,0,0">
                <w:txbxContent>
                  <w:p w14:paraId="4E9B67E5" w14:textId="268C53E0" w:rsidR="0024339E" w:rsidRPr="0024339E" w:rsidRDefault="0024339E" w:rsidP="0024339E">
                    <w:pPr>
                      <w:spacing w:after="0"/>
                      <w:rPr>
                        <w:rFonts w:ascii="Arial" w:eastAsia="Arial" w:hAnsi="Arial" w:cs="Arial"/>
                        <w:noProof/>
                        <w:color w:val="000000"/>
                        <w:sz w:val="24"/>
                        <w:szCs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215F18F3" w14:textId="77777777" w:rsidTr="2F5D86B2">
      <w:trPr>
        <w:trHeight w:val="300"/>
      </w:trPr>
      <w:tc>
        <w:tcPr>
          <w:tcW w:w="3210" w:type="dxa"/>
        </w:tcPr>
        <w:p w14:paraId="61712243" w14:textId="232116C1" w:rsidR="2F5D86B2" w:rsidRDefault="0024339E" w:rsidP="2F5D86B2">
          <w:pPr>
            <w:pStyle w:val="Header"/>
            <w:ind w:left="-115"/>
          </w:pPr>
          <w:r>
            <w:rPr>
              <w:noProof/>
            </w:rPr>
            <mc:AlternateContent>
              <mc:Choice Requires="wps">
                <w:drawing>
                  <wp:anchor distT="0" distB="0" distL="0" distR="0" simplePos="0" relativeHeight="251658249" behindDoc="0" locked="0" layoutInCell="1" allowOverlap="1" wp14:anchorId="4772B351" wp14:editId="6ACEEE74">
                    <wp:simplePos x="635" y="635"/>
                    <wp:positionH relativeFrom="page">
                      <wp:align>center</wp:align>
                    </wp:positionH>
                    <wp:positionV relativeFrom="page">
                      <wp:align>top</wp:align>
                    </wp:positionV>
                    <wp:extent cx="1389380" cy="441960"/>
                    <wp:effectExtent l="0" t="0" r="1270" b="15240"/>
                    <wp:wrapNone/>
                    <wp:docPr id="975862865" name="Text Box 3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7F97B7B9" w14:textId="7A702259"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72B351" id="_x0000_t202" coordsize="21600,21600" o:spt="202" path="m,l,21600r21600,l21600,xe">
                    <v:stroke joinstyle="miter"/>
                    <v:path gradientshapeok="t" o:connecttype="rect"/>
                  </v:shapetype>
                  <v:shape id="Text Box 32" o:spid="_x0000_s1042" type="#_x0000_t202" alt="OFFICIAL: Sensitive" style="position:absolute;left:0;text-align:left;margin-left:0;margin-top:0;width:109.4pt;height:34.8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L64feg8CAAAe&#10;BAAADgAAAAAAAAAAAAAAAAAuAgAAZHJzL2Uyb0RvYy54bWxQSwECLQAUAAYACAAAACEAoW7sUdoA&#10;AAAEAQAADwAAAAAAAAAAAAAAAABpBAAAZHJzL2Rvd25yZXYueG1sUEsFBgAAAAAEAAQA8wAAAHAF&#10;AAAAAA==&#10;" filled="f" stroked="f">
                    <v:textbox style="mso-fit-shape-to-text:t" inset="0,15pt,0,0">
                      <w:txbxContent>
                        <w:p w14:paraId="7F97B7B9" w14:textId="7A702259"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tc>
      <w:tc>
        <w:tcPr>
          <w:tcW w:w="3210" w:type="dxa"/>
        </w:tcPr>
        <w:p w14:paraId="4D3DF855" w14:textId="1FA98AEB" w:rsidR="2F5D86B2" w:rsidRDefault="2F5D86B2" w:rsidP="2F5D86B2">
          <w:pPr>
            <w:pStyle w:val="Header"/>
            <w:jc w:val="center"/>
          </w:pPr>
        </w:p>
      </w:tc>
      <w:tc>
        <w:tcPr>
          <w:tcW w:w="3210" w:type="dxa"/>
        </w:tcPr>
        <w:p w14:paraId="0887FBEF" w14:textId="74883039" w:rsidR="2F5D86B2" w:rsidRDefault="2F5D86B2" w:rsidP="2F5D86B2">
          <w:pPr>
            <w:pStyle w:val="Header"/>
            <w:ind w:right="-115"/>
            <w:jc w:val="right"/>
          </w:pPr>
        </w:p>
      </w:tc>
    </w:tr>
  </w:tbl>
  <w:p w14:paraId="1C5A4E99" w14:textId="47C365FA" w:rsidR="2F5D86B2" w:rsidRDefault="2F5D86B2" w:rsidP="2F5D86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F5D86B2" w14:paraId="2FEA4A25" w14:textId="77777777" w:rsidTr="2F5D86B2">
      <w:trPr>
        <w:trHeight w:val="300"/>
      </w:trPr>
      <w:tc>
        <w:tcPr>
          <w:tcW w:w="3210" w:type="dxa"/>
        </w:tcPr>
        <w:p w14:paraId="31EB1169" w14:textId="2C151756" w:rsidR="2F5D86B2" w:rsidRDefault="0024339E" w:rsidP="2F5D86B2">
          <w:pPr>
            <w:pStyle w:val="Header"/>
            <w:ind w:left="-115"/>
          </w:pPr>
          <w:r>
            <w:rPr>
              <w:noProof/>
            </w:rPr>
            <mc:AlternateContent>
              <mc:Choice Requires="wps">
                <w:drawing>
                  <wp:anchor distT="0" distB="0" distL="0" distR="0" simplePos="0" relativeHeight="251658250" behindDoc="0" locked="0" layoutInCell="1" allowOverlap="1" wp14:anchorId="402CFDA2" wp14:editId="1E019B43">
                    <wp:simplePos x="635" y="635"/>
                    <wp:positionH relativeFrom="page">
                      <wp:align>center</wp:align>
                    </wp:positionH>
                    <wp:positionV relativeFrom="page">
                      <wp:align>top</wp:align>
                    </wp:positionV>
                    <wp:extent cx="1389380" cy="441960"/>
                    <wp:effectExtent l="0" t="0" r="1270" b="15240"/>
                    <wp:wrapNone/>
                    <wp:docPr id="1056439424" name="Text Box 3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5596F2F5" w14:textId="0E05787F" w:rsidR="0024339E" w:rsidRPr="0024339E" w:rsidRDefault="0024339E" w:rsidP="0024339E">
                                <w:pPr>
                                  <w:spacing w:after="0"/>
                                  <w:rPr>
                                    <w:rFonts w:ascii="Arial" w:eastAsia="Arial" w:hAnsi="Arial" w:cs="Arial"/>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CFDA2" id="_x0000_t202" coordsize="21600,21600" o:spt="202" path="m,l,21600r21600,l21600,xe">
                    <v:stroke joinstyle="miter"/>
                    <v:path gradientshapeok="t" o:connecttype="rect"/>
                  </v:shapetype>
                  <v:shape id="Text Box 33" o:spid="_x0000_s1043" type="#_x0000_t202" alt="OFFICIAL: Sensitive" style="position:absolute;left:0;text-align:left;margin-left:0;margin-top:0;width:109.4pt;height:34.8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" filled="f" stroked="f">
                    <v:textbox style="mso-fit-shape-to-text:t" inset="0,15pt,0,0">
                      <w:txbxContent>
                        <w:p w14:paraId="5596F2F5" w14:textId="0E05787F" w:rsidR="0024339E" w:rsidRPr="0024339E" w:rsidRDefault="0024339E" w:rsidP="0024339E">
                          <w:pPr>
                            <w:spacing w:after="0"/>
                            <w:rPr>
                              <w:rFonts w:ascii="Arial" w:eastAsia="Arial" w:hAnsi="Arial" w:cs="Arial"/>
                              <w:noProof/>
                              <w:color w:val="000000"/>
                              <w:sz w:val="24"/>
                              <w:szCs w:val="24"/>
                            </w:rPr>
                          </w:pPr>
                        </w:p>
                      </w:txbxContent>
                    </v:textbox>
                    <w10:wrap anchorx="page" anchory="page"/>
                  </v:shape>
                </w:pict>
              </mc:Fallback>
            </mc:AlternateContent>
          </w:r>
        </w:p>
      </w:tc>
      <w:tc>
        <w:tcPr>
          <w:tcW w:w="3210" w:type="dxa"/>
        </w:tcPr>
        <w:p w14:paraId="6109CC08" w14:textId="42E00DF4" w:rsidR="2F5D86B2" w:rsidRDefault="2F5D86B2" w:rsidP="2F5D86B2">
          <w:pPr>
            <w:pStyle w:val="Header"/>
            <w:jc w:val="center"/>
          </w:pPr>
        </w:p>
      </w:tc>
      <w:tc>
        <w:tcPr>
          <w:tcW w:w="3210" w:type="dxa"/>
        </w:tcPr>
        <w:p w14:paraId="5BE3AB8C" w14:textId="2917A85C" w:rsidR="2F5D86B2" w:rsidRDefault="2F5D86B2" w:rsidP="2F5D86B2">
          <w:pPr>
            <w:pStyle w:val="Header"/>
            <w:ind w:right="-115"/>
            <w:jc w:val="right"/>
          </w:pPr>
        </w:p>
      </w:tc>
    </w:tr>
  </w:tbl>
  <w:p w14:paraId="27EF8296" w14:textId="2E2BF380" w:rsidR="2F5D86B2" w:rsidRDefault="2F5D86B2" w:rsidP="2F5D86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1495" w14:textId="685609D0" w:rsidR="00FB46B2" w:rsidRDefault="0024339E">
    <w:pPr>
      <w:pStyle w:val="Header"/>
    </w:pPr>
    <w:r>
      <w:rPr>
        <w:noProof/>
      </w:rPr>
      <mc:AlternateContent>
        <mc:Choice Requires="wps">
          <w:drawing>
            <wp:anchor distT="0" distB="0" distL="0" distR="0" simplePos="0" relativeHeight="251658248" behindDoc="0" locked="0" layoutInCell="1" allowOverlap="1" wp14:anchorId="70F1134F" wp14:editId="1E149168">
              <wp:simplePos x="635" y="635"/>
              <wp:positionH relativeFrom="page">
                <wp:align>center</wp:align>
              </wp:positionH>
              <wp:positionV relativeFrom="page">
                <wp:align>top</wp:align>
              </wp:positionV>
              <wp:extent cx="1389380" cy="441960"/>
              <wp:effectExtent l="0" t="0" r="1270" b="15240"/>
              <wp:wrapNone/>
              <wp:docPr id="293584738" name="Text Box 3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441960"/>
                      </a:xfrm>
                      <a:prstGeom prst="rect">
                        <a:avLst/>
                      </a:prstGeom>
                      <a:noFill/>
                      <a:ln>
                        <a:noFill/>
                      </a:ln>
                    </wps:spPr>
                    <wps:txbx>
                      <w:txbxContent>
                        <w:p w14:paraId="74938357" w14:textId="5A229245"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F1134F" id="_x0000_t202" coordsize="21600,21600" o:spt="202" path="m,l,21600r21600,l21600,xe">
              <v:stroke joinstyle="miter"/>
              <v:path gradientshapeok="t" o:connecttype="rect"/>
            </v:shapetype>
            <v:shape id="Text Box 31" o:spid="_x0000_s1045" type="#_x0000_t202" alt="OFFICIAL: Sensitive" style="position:absolute;margin-left:0;margin-top:0;width:109.4pt;height:34.8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" filled="f" stroked="f">
              <v:textbox style="mso-fit-shape-to-text:t" inset="0,15pt,0,0">
                <w:txbxContent>
                  <w:p w14:paraId="74938357" w14:textId="5A229245" w:rsidR="0024339E" w:rsidRPr="0024339E" w:rsidRDefault="0024339E" w:rsidP="0024339E">
                    <w:pPr>
                      <w:spacing w:after="0"/>
                      <w:rPr>
                        <w:rFonts w:ascii="Arial" w:eastAsia="Arial" w:hAnsi="Arial" w:cs="Arial"/>
                        <w:noProof/>
                        <w:color w:val="000000"/>
                        <w:sz w:val="24"/>
                        <w:szCs w:val="24"/>
                      </w:rPr>
                    </w:pPr>
                    <w:r w:rsidRPr="0024339E">
                      <w:rPr>
                        <w:rFonts w:ascii="Arial" w:eastAsia="Arial" w:hAnsi="Arial" w:cs="Arial"/>
                        <w:noProof/>
                        <w:color w:val="00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036F7E"/>
    <w:multiLevelType w:val="hybridMultilevel"/>
    <w:tmpl w:val="FEC68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854541"/>
    <w:multiLevelType w:val="hybridMultilevel"/>
    <w:tmpl w:val="4B7AEB28"/>
    <w:lvl w:ilvl="0" w:tplc="C8D67476">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8"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3D31324"/>
    <w:multiLevelType w:val="hybridMultilevel"/>
    <w:tmpl w:val="0DF8322E"/>
    <w:lvl w:ilvl="0" w:tplc="5FD622D4">
      <w:start w:val="1"/>
      <w:numFmt w:val="lowerRoman"/>
      <w:lvlText w:val="%1."/>
      <w:lvlJc w:val="left"/>
      <w:pPr>
        <w:ind w:left="1080" w:hanging="72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2FF1D2F"/>
    <w:multiLevelType w:val="hybridMultilevel"/>
    <w:tmpl w:val="B8AC378C"/>
    <w:lvl w:ilvl="0" w:tplc="5BBCB6A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75610A8"/>
    <w:multiLevelType w:val="multilevel"/>
    <w:tmpl w:val="6D82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1E95B01"/>
    <w:multiLevelType w:val="hybridMultilevel"/>
    <w:tmpl w:val="0DF8322E"/>
    <w:lvl w:ilvl="0" w:tplc="FFFFFFFF">
      <w:start w:val="1"/>
      <w:numFmt w:val="lowerRoman"/>
      <w:lvlText w:val="%1."/>
      <w:lvlJc w:val="left"/>
      <w:pPr>
        <w:ind w:left="1080" w:hanging="72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4"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BE3194F"/>
    <w:multiLevelType w:val="hybridMultilevel"/>
    <w:tmpl w:val="13DE94BE"/>
    <w:lvl w:ilvl="0" w:tplc="C7B271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59" w15:restartNumberingAfterBreak="0">
    <w:nsid w:val="7D284207"/>
    <w:multiLevelType w:val="multilevel"/>
    <w:tmpl w:val="B1CC916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7EBA77CD"/>
    <w:multiLevelType w:val="hybridMultilevel"/>
    <w:tmpl w:val="F3129E2C"/>
    <w:lvl w:ilvl="0" w:tplc="A6184F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1458554">
    <w:abstractNumId w:val="15"/>
  </w:num>
  <w:num w:numId="2" w16cid:durableId="1128745877">
    <w:abstractNumId w:val="16"/>
  </w:num>
  <w:num w:numId="3" w16cid:durableId="170411264">
    <w:abstractNumId w:val="48"/>
  </w:num>
  <w:num w:numId="4" w16cid:durableId="985085104">
    <w:abstractNumId w:val="13"/>
  </w:num>
  <w:num w:numId="5" w16cid:durableId="1872112631">
    <w:abstractNumId w:val="17"/>
  </w:num>
  <w:num w:numId="6" w16cid:durableId="336812815">
    <w:abstractNumId w:val="33"/>
  </w:num>
  <w:num w:numId="7" w16cid:durableId="155153463">
    <w:abstractNumId w:val="3"/>
  </w:num>
  <w:num w:numId="8" w16cid:durableId="1428236886">
    <w:abstractNumId w:val="36"/>
  </w:num>
  <w:num w:numId="9" w16cid:durableId="1644658156">
    <w:abstractNumId w:val="27"/>
  </w:num>
  <w:num w:numId="10" w16cid:durableId="103154041">
    <w:abstractNumId w:val="39"/>
  </w:num>
  <w:num w:numId="11" w16cid:durableId="2129203638">
    <w:abstractNumId w:val="42"/>
  </w:num>
  <w:num w:numId="12" w16cid:durableId="377365663">
    <w:abstractNumId w:val="34"/>
  </w:num>
  <w:num w:numId="13" w16cid:durableId="1308436166">
    <w:abstractNumId w:val="35"/>
  </w:num>
  <w:num w:numId="14" w16cid:durableId="1335643199">
    <w:abstractNumId w:val="46"/>
  </w:num>
  <w:num w:numId="15" w16cid:durableId="384449836">
    <w:abstractNumId w:val="11"/>
  </w:num>
  <w:num w:numId="16" w16cid:durableId="1160577431">
    <w:abstractNumId w:val="38"/>
  </w:num>
  <w:num w:numId="17" w16cid:durableId="27071314">
    <w:abstractNumId w:val="10"/>
  </w:num>
  <w:num w:numId="18" w16cid:durableId="338120444">
    <w:abstractNumId w:val="8"/>
  </w:num>
  <w:num w:numId="19" w16cid:durableId="1673139647">
    <w:abstractNumId w:val="22"/>
  </w:num>
  <w:num w:numId="20" w16cid:durableId="1975480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8"/>
  </w:num>
  <w:num w:numId="26" w16cid:durableId="8933492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0"/>
  </w:num>
  <w:num w:numId="30" w16cid:durableId="1579175524">
    <w:abstractNumId w:val="0"/>
  </w:num>
  <w:num w:numId="31" w16cid:durableId="1199856773">
    <w:abstractNumId w:val="2"/>
  </w:num>
  <w:num w:numId="32" w16cid:durableId="2138447666">
    <w:abstractNumId w:val="1"/>
  </w:num>
  <w:num w:numId="33" w16cid:durableId="334118162">
    <w:abstractNumId w:val="44"/>
  </w:num>
  <w:num w:numId="34" w16cid:durableId="196283207">
    <w:abstractNumId w:val="47"/>
  </w:num>
  <w:num w:numId="35" w16cid:durableId="1742215375">
    <w:abstractNumId w:val="59"/>
  </w:num>
  <w:num w:numId="36" w16cid:durableId="664823544">
    <w:abstractNumId w:val="53"/>
  </w:num>
  <w:num w:numId="37" w16cid:durableId="5922503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2027170361">
    <w:abstractNumId w:val="56"/>
  </w:num>
  <w:num w:numId="41" w16cid:durableId="338895759">
    <w:abstractNumId w:val="52"/>
  </w:num>
  <w:num w:numId="42" w16cid:durableId="1235817727">
    <w:abstractNumId w:val="58"/>
  </w:num>
  <w:num w:numId="43" w16cid:durableId="1019040728">
    <w:abstractNumId w:val="7"/>
  </w:num>
  <w:num w:numId="44" w16cid:durableId="438137231">
    <w:abstractNumId w:val="14"/>
  </w:num>
  <w:num w:numId="45" w16cid:durableId="1986468498">
    <w:abstractNumId w:val="32"/>
  </w:num>
  <w:num w:numId="46" w16cid:durableId="1942957291">
    <w:abstractNumId w:val="61"/>
  </w:num>
  <w:num w:numId="47" w16cid:durableId="2107339164">
    <w:abstractNumId w:val="37"/>
  </w:num>
  <w:num w:numId="48" w16cid:durableId="1382436389">
    <w:abstractNumId w:val="20"/>
  </w:num>
  <w:num w:numId="49" w16cid:durableId="1699159007">
    <w:abstractNumId w:val="6"/>
  </w:num>
  <w:num w:numId="50" w16cid:durableId="818423810">
    <w:abstractNumId w:val="24"/>
  </w:num>
  <w:num w:numId="51" w16cid:durableId="1856847168">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E319C"/>
    <w:rsid w:val="00000194"/>
    <w:rsid w:val="00000245"/>
    <w:rsid w:val="00000317"/>
    <w:rsid w:val="00000812"/>
    <w:rsid w:val="00000901"/>
    <w:rsid w:val="000009F8"/>
    <w:rsid w:val="00000BAF"/>
    <w:rsid w:val="00001691"/>
    <w:rsid w:val="00001D81"/>
    <w:rsid w:val="00001DC6"/>
    <w:rsid w:val="00001DEC"/>
    <w:rsid w:val="00002259"/>
    <w:rsid w:val="00002691"/>
    <w:rsid w:val="000031A9"/>
    <w:rsid w:val="00003260"/>
    <w:rsid w:val="000034E8"/>
    <w:rsid w:val="000035A2"/>
    <w:rsid w:val="000035F6"/>
    <w:rsid w:val="000042BF"/>
    <w:rsid w:val="00004327"/>
    <w:rsid w:val="0000445C"/>
    <w:rsid w:val="00004525"/>
    <w:rsid w:val="00004810"/>
    <w:rsid w:val="00004A68"/>
    <w:rsid w:val="00004C7E"/>
    <w:rsid w:val="00004D13"/>
    <w:rsid w:val="00004EEE"/>
    <w:rsid w:val="00004F93"/>
    <w:rsid w:val="000058A9"/>
    <w:rsid w:val="00005CCD"/>
    <w:rsid w:val="00005E5D"/>
    <w:rsid w:val="00006825"/>
    <w:rsid w:val="00006884"/>
    <w:rsid w:val="000068CA"/>
    <w:rsid w:val="00006C68"/>
    <w:rsid w:val="00006DCA"/>
    <w:rsid w:val="0000736B"/>
    <w:rsid w:val="000074D3"/>
    <w:rsid w:val="00007A11"/>
    <w:rsid w:val="000104F6"/>
    <w:rsid w:val="000105A9"/>
    <w:rsid w:val="000108A8"/>
    <w:rsid w:val="000109AD"/>
    <w:rsid w:val="00010CDA"/>
    <w:rsid w:val="000112BF"/>
    <w:rsid w:val="00011310"/>
    <w:rsid w:val="00011387"/>
    <w:rsid w:val="00011B50"/>
    <w:rsid w:val="00011C29"/>
    <w:rsid w:val="00011F46"/>
    <w:rsid w:val="0001206B"/>
    <w:rsid w:val="0001216C"/>
    <w:rsid w:val="0001241D"/>
    <w:rsid w:val="00012426"/>
    <w:rsid w:val="0001255D"/>
    <w:rsid w:val="000125A5"/>
    <w:rsid w:val="000127F9"/>
    <w:rsid w:val="000128AB"/>
    <w:rsid w:val="0001294B"/>
    <w:rsid w:val="00012B71"/>
    <w:rsid w:val="00012BCD"/>
    <w:rsid w:val="00012D6E"/>
    <w:rsid w:val="00012F87"/>
    <w:rsid w:val="00012FAF"/>
    <w:rsid w:val="0001307F"/>
    <w:rsid w:val="00013125"/>
    <w:rsid w:val="00013173"/>
    <w:rsid w:val="0001322C"/>
    <w:rsid w:val="000133B3"/>
    <w:rsid w:val="00013664"/>
    <w:rsid w:val="00013935"/>
    <w:rsid w:val="000139F9"/>
    <w:rsid w:val="00013C91"/>
    <w:rsid w:val="00014432"/>
    <w:rsid w:val="000147D8"/>
    <w:rsid w:val="000149E9"/>
    <w:rsid w:val="00014AD2"/>
    <w:rsid w:val="00014DB5"/>
    <w:rsid w:val="000152AC"/>
    <w:rsid w:val="00015655"/>
    <w:rsid w:val="0001580C"/>
    <w:rsid w:val="000158B8"/>
    <w:rsid w:val="00015A88"/>
    <w:rsid w:val="000160DB"/>
    <w:rsid w:val="0001645A"/>
    <w:rsid w:val="0001670F"/>
    <w:rsid w:val="00016831"/>
    <w:rsid w:val="00016927"/>
    <w:rsid w:val="00016977"/>
    <w:rsid w:val="000169F1"/>
    <w:rsid w:val="00016F11"/>
    <w:rsid w:val="00017192"/>
    <w:rsid w:val="00017490"/>
    <w:rsid w:val="0001774C"/>
    <w:rsid w:val="00017A37"/>
    <w:rsid w:val="00017AA9"/>
    <w:rsid w:val="00017E78"/>
    <w:rsid w:val="000200A9"/>
    <w:rsid w:val="00020166"/>
    <w:rsid w:val="00020425"/>
    <w:rsid w:val="00020448"/>
    <w:rsid w:val="0002048A"/>
    <w:rsid w:val="0002063F"/>
    <w:rsid w:val="00020A79"/>
    <w:rsid w:val="00020A83"/>
    <w:rsid w:val="00020D21"/>
    <w:rsid w:val="00020FEA"/>
    <w:rsid w:val="000216F7"/>
    <w:rsid w:val="000218A5"/>
    <w:rsid w:val="00022913"/>
    <w:rsid w:val="00022FBC"/>
    <w:rsid w:val="00022FC9"/>
    <w:rsid w:val="0002313E"/>
    <w:rsid w:val="00023238"/>
    <w:rsid w:val="00023619"/>
    <w:rsid w:val="00023879"/>
    <w:rsid w:val="00023C12"/>
    <w:rsid w:val="00024DE5"/>
    <w:rsid w:val="00024F9A"/>
    <w:rsid w:val="00024FAB"/>
    <w:rsid w:val="0002524B"/>
    <w:rsid w:val="000254B2"/>
    <w:rsid w:val="0002586C"/>
    <w:rsid w:val="00025D48"/>
    <w:rsid w:val="00026363"/>
    <w:rsid w:val="000265EA"/>
    <w:rsid w:val="00026DA1"/>
    <w:rsid w:val="00026DC2"/>
    <w:rsid w:val="00026F6C"/>
    <w:rsid w:val="000273C5"/>
    <w:rsid w:val="00030105"/>
    <w:rsid w:val="00030A0B"/>
    <w:rsid w:val="00030A38"/>
    <w:rsid w:val="00030BBA"/>
    <w:rsid w:val="00030F8D"/>
    <w:rsid w:val="000311A6"/>
    <w:rsid w:val="0003160B"/>
    <w:rsid w:val="00031897"/>
    <w:rsid w:val="00032CCF"/>
    <w:rsid w:val="0003300C"/>
    <w:rsid w:val="000330A5"/>
    <w:rsid w:val="000332EC"/>
    <w:rsid w:val="0003334E"/>
    <w:rsid w:val="000337A3"/>
    <w:rsid w:val="00033B66"/>
    <w:rsid w:val="000343D3"/>
    <w:rsid w:val="000346D1"/>
    <w:rsid w:val="00034CDB"/>
    <w:rsid w:val="00034E7A"/>
    <w:rsid w:val="000352F4"/>
    <w:rsid w:val="0003565D"/>
    <w:rsid w:val="00035706"/>
    <w:rsid w:val="00036064"/>
    <w:rsid w:val="000360F2"/>
    <w:rsid w:val="00036101"/>
    <w:rsid w:val="00036264"/>
    <w:rsid w:val="000365F5"/>
    <w:rsid w:val="00036890"/>
    <w:rsid w:val="00036D45"/>
    <w:rsid w:val="00036E12"/>
    <w:rsid w:val="00036EDD"/>
    <w:rsid w:val="000372DF"/>
    <w:rsid w:val="00037321"/>
    <w:rsid w:val="000374E9"/>
    <w:rsid w:val="00037830"/>
    <w:rsid w:val="00037A92"/>
    <w:rsid w:val="00037F96"/>
    <w:rsid w:val="0004029B"/>
    <w:rsid w:val="00040692"/>
    <w:rsid w:val="00040785"/>
    <w:rsid w:val="000407F9"/>
    <w:rsid w:val="000408B7"/>
    <w:rsid w:val="000409B3"/>
    <w:rsid w:val="00040E63"/>
    <w:rsid w:val="00040EB4"/>
    <w:rsid w:val="000410AB"/>
    <w:rsid w:val="000411A2"/>
    <w:rsid w:val="00041613"/>
    <w:rsid w:val="00041B06"/>
    <w:rsid w:val="00041CB9"/>
    <w:rsid w:val="000423F7"/>
    <w:rsid w:val="00042903"/>
    <w:rsid w:val="00042E8F"/>
    <w:rsid w:val="00043320"/>
    <w:rsid w:val="00043F27"/>
    <w:rsid w:val="00043FA6"/>
    <w:rsid w:val="00043FEB"/>
    <w:rsid w:val="00044607"/>
    <w:rsid w:val="00044636"/>
    <w:rsid w:val="000447A2"/>
    <w:rsid w:val="00044A5B"/>
    <w:rsid w:val="00044DF4"/>
    <w:rsid w:val="000450E3"/>
    <w:rsid w:val="0004603D"/>
    <w:rsid w:val="0004675A"/>
    <w:rsid w:val="00046A31"/>
    <w:rsid w:val="00046CDC"/>
    <w:rsid w:val="00046F44"/>
    <w:rsid w:val="00047320"/>
    <w:rsid w:val="000473F4"/>
    <w:rsid w:val="00047A46"/>
    <w:rsid w:val="00047B9F"/>
    <w:rsid w:val="0004E138"/>
    <w:rsid w:val="000503BA"/>
    <w:rsid w:val="00050713"/>
    <w:rsid w:val="00050806"/>
    <w:rsid w:val="000508F8"/>
    <w:rsid w:val="00050A70"/>
    <w:rsid w:val="00050F0B"/>
    <w:rsid w:val="00050F8C"/>
    <w:rsid w:val="00051249"/>
    <w:rsid w:val="0005180D"/>
    <w:rsid w:val="00051BFC"/>
    <w:rsid w:val="00051D5C"/>
    <w:rsid w:val="000521D1"/>
    <w:rsid w:val="00052454"/>
    <w:rsid w:val="0005252A"/>
    <w:rsid w:val="00052640"/>
    <w:rsid w:val="000528CB"/>
    <w:rsid w:val="00052F0D"/>
    <w:rsid w:val="00052F71"/>
    <w:rsid w:val="000531C8"/>
    <w:rsid w:val="000531FD"/>
    <w:rsid w:val="000532B1"/>
    <w:rsid w:val="00053C58"/>
    <w:rsid w:val="00053CC3"/>
    <w:rsid w:val="000541D1"/>
    <w:rsid w:val="000543AB"/>
    <w:rsid w:val="00054A64"/>
    <w:rsid w:val="0005549A"/>
    <w:rsid w:val="000554BE"/>
    <w:rsid w:val="0005578D"/>
    <w:rsid w:val="00055A62"/>
    <w:rsid w:val="00055ACD"/>
    <w:rsid w:val="00055FD7"/>
    <w:rsid w:val="00056024"/>
    <w:rsid w:val="00056889"/>
    <w:rsid w:val="000569E9"/>
    <w:rsid w:val="00056C60"/>
    <w:rsid w:val="000574CC"/>
    <w:rsid w:val="000574DD"/>
    <w:rsid w:val="0005753E"/>
    <w:rsid w:val="000578E9"/>
    <w:rsid w:val="00057ACD"/>
    <w:rsid w:val="00057EB4"/>
    <w:rsid w:val="00057EB7"/>
    <w:rsid w:val="00060B9F"/>
    <w:rsid w:val="000610DD"/>
    <w:rsid w:val="0006141F"/>
    <w:rsid w:val="000616AF"/>
    <w:rsid w:val="0006189B"/>
    <w:rsid w:val="000629EE"/>
    <w:rsid w:val="00062CC1"/>
    <w:rsid w:val="000630B4"/>
    <w:rsid w:val="000634B5"/>
    <w:rsid w:val="000636FD"/>
    <w:rsid w:val="00063A7B"/>
    <w:rsid w:val="00063C2E"/>
    <w:rsid w:val="00064148"/>
    <w:rsid w:val="000645D3"/>
    <w:rsid w:val="000646D0"/>
    <w:rsid w:val="00064813"/>
    <w:rsid w:val="000648F0"/>
    <w:rsid w:val="00064E06"/>
    <w:rsid w:val="00065122"/>
    <w:rsid w:val="00065252"/>
    <w:rsid w:val="00065EC2"/>
    <w:rsid w:val="00066102"/>
    <w:rsid w:val="0006651D"/>
    <w:rsid w:val="00066A4B"/>
    <w:rsid w:val="00066BD0"/>
    <w:rsid w:val="00066D49"/>
    <w:rsid w:val="0006707D"/>
    <w:rsid w:val="000672C6"/>
    <w:rsid w:val="00067447"/>
    <w:rsid w:val="0006789C"/>
    <w:rsid w:val="00067A55"/>
    <w:rsid w:val="00067B0C"/>
    <w:rsid w:val="00067EEC"/>
    <w:rsid w:val="00067FB4"/>
    <w:rsid w:val="0006CF56"/>
    <w:rsid w:val="00070773"/>
    <w:rsid w:val="000707B4"/>
    <w:rsid w:val="0007095A"/>
    <w:rsid w:val="00070B05"/>
    <w:rsid w:val="00070FCF"/>
    <w:rsid w:val="0007166A"/>
    <w:rsid w:val="00071FC0"/>
    <w:rsid w:val="00072080"/>
    <w:rsid w:val="0007224D"/>
    <w:rsid w:val="0007232D"/>
    <w:rsid w:val="000723E2"/>
    <w:rsid w:val="0007247D"/>
    <w:rsid w:val="00072E7B"/>
    <w:rsid w:val="0007325D"/>
    <w:rsid w:val="000735A1"/>
    <w:rsid w:val="0007385D"/>
    <w:rsid w:val="00073EF4"/>
    <w:rsid w:val="00073FC4"/>
    <w:rsid w:val="00074537"/>
    <w:rsid w:val="00074EF6"/>
    <w:rsid w:val="000751D5"/>
    <w:rsid w:val="000756BF"/>
    <w:rsid w:val="00075748"/>
    <w:rsid w:val="000757B3"/>
    <w:rsid w:val="000759A7"/>
    <w:rsid w:val="00075A8C"/>
    <w:rsid w:val="00075B1E"/>
    <w:rsid w:val="00075B61"/>
    <w:rsid w:val="00075BB5"/>
    <w:rsid w:val="00075D3D"/>
    <w:rsid w:val="00075E0B"/>
    <w:rsid w:val="00075F43"/>
    <w:rsid w:val="00076166"/>
    <w:rsid w:val="000764DD"/>
    <w:rsid w:val="00076662"/>
    <w:rsid w:val="0007674F"/>
    <w:rsid w:val="00076B5B"/>
    <w:rsid w:val="00076CEC"/>
    <w:rsid w:val="000770EF"/>
    <w:rsid w:val="00077744"/>
    <w:rsid w:val="00077BDB"/>
    <w:rsid w:val="00077D57"/>
    <w:rsid w:val="00077F01"/>
    <w:rsid w:val="00080082"/>
    <w:rsid w:val="000807D9"/>
    <w:rsid w:val="000809F5"/>
    <w:rsid w:val="00080B70"/>
    <w:rsid w:val="00080E77"/>
    <w:rsid w:val="000814C5"/>
    <w:rsid w:val="00081D81"/>
    <w:rsid w:val="00082111"/>
    <w:rsid w:val="00082158"/>
    <w:rsid w:val="00082204"/>
    <w:rsid w:val="000823F2"/>
    <w:rsid w:val="0008257E"/>
    <w:rsid w:val="00082701"/>
    <w:rsid w:val="0008279C"/>
    <w:rsid w:val="00082CAC"/>
    <w:rsid w:val="00082CAE"/>
    <w:rsid w:val="00082EEC"/>
    <w:rsid w:val="00082F2B"/>
    <w:rsid w:val="00082FEC"/>
    <w:rsid w:val="00083038"/>
    <w:rsid w:val="00083241"/>
    <w:rsid w:val="000838F2"/>
    <w:rsid w:val="00084066"/>
    <w:rsid w:val="00084244"/>
    <w:rsid w:val="0008438B"/>
    <w:rsid w:val="000843B4"/>
    <w:rsid w:val="00084998"/>
    <w:rsid w:val="00084C1D"/>
    <w:rsid w:val="00084CD4"/>
    <w:rsid w:val="00084E5E"/>
    <w:rsid w:val="00085767"/>
    <w:rsid w:val="00085B6D"/>
    <w:rsid w:val="000863D8"/>
    <w:rsid w:val="00086400"/>
    <w:rsid w:val="0008678B"/>
    <w:rsid w:val="00086C5B"/>
    <w:rsid w:val="00086D43"/>
    <w:rsid w:val="00086D8B"/>
    <w:rsid w:val="00087019"/>
    <w:rsid w:val="00087157"/>
    <w:rsid w:val="00087205"/>
    <w:rsid w:val="0008765C"/>
    <w:rsid w:val="00087AA2"/>
    <w:rsid w:val="00087CE5"/>
    <w:rsid w:val="00087DBC"/>
    <w:rsid w:val="0009026C"/>
    <w:rsid w:val="0009035C"/>
    <w:rsid w:val="00090C31"/>
    <w:rsid w:val="00090CB5"/>
    <w:rsid w:val="00090D68"/>
    <w:rsid w:val="00090EF2"/>
    <w:rsid w:val="000911AB"/>
    <w:rsid w:val="0009129D"/>
    <w:rsid w:val="000913B9"/>
    <w:rsid w:val="000913F8"/>
    <w:rsid w:val="000917D7"/>
    <w:rsid w:val="00091C6D"/>
    <w:rsid w:val="00091E67"/>
    <w:rsid w:val="000922A4"/>
    <w:rsid w:val="00092737"/>
    <w:rsid w:val="00092A92"/>
    <w:rsid w:val="00092C13"/>
    <w:rsid w:val="00092D19"/>
    <w:rsid w:val="00093274"/>
    <w:rsid w:val="00093486"/>
    <w:rsid w:val="00093AB0"/>
    <w:rsid w:val="00093DB2"/>
    <w:rsid w:val="00094486"/>
    <w:rsid w:val="00094652"/>
    <w:rsid w:val="00094887"/>
    <w:rsid w:val="00094A73"/>
    <w:rsid w:val="00094C04"/>
    <w:rsid w:val="00094C29"/>
    <w:rsid w:val="00095774"/>
    <w:rsid w:val="000957C3"/>
    <w:rsid w:val="00095B03"/>
    <w:rsid w:val="00095BF8"/>
    <w:rsid w:val="00095E93"/>
    <w:rsid w:val="0009618E"/>
    <w:rsid w:val="0009636C"/>
    <w:rsid w:val="00096B84"/>
    <w:rsid w:val="00096BF4"/>
    <w:rsid w:val="00096F1A"/>
    <w:rsid w:val="00097178"/>
    <w:rsid w:val="000971A5"/>
    <w:rsid w:val="00097F20"/>
    <w:rsid w:val="000A0157"/>
    <w:rsid w:val="000A01E2"/>
    <w:rsid w:val="000A043A"/>
    <w:rsid w:val="000A0572"/>
    <w:rsid w:val="000A06F1"/>
    <w:rsid w:val="000A0740"/>
    <w:rsid w:val="000A0772"/>
    <w:rsid w:val="000A07D4"/>
    <w:rsid w:val="000A0820"/>
    <w:rsid w:val="000A0853"/>
    <w:rsid w:val="000A0AD5"/>
    <w:rsid w:val="000A0D39"/>
    <w:rsid w:val="000A0E7B"/>
    <w:rsid w:val="000A0ECF"/>
    <w:rsid w:val="000A10AE"/>
    <w:rsid w:val="000A13C1"/>
    <w:rsid w:val="000A1A10"/>
    <w:rsid w:val="000A202D"/>
    <w:rsid w:val="000A2334"/>
    <w:rsid w:val="000A25A3"/>
    <w:rsid w:val="000A268C"/>
    <w:rsid w:val="000A2A5F"/>
    <w:rsid w:val="000A3184"/>
    <w:rsid w:val="000A3203"/>
    <w:rsid w:val="000A3E5B"/>
    <w:rsid w:val="000A43C4"/>
    <w:rsid w:val="000A4537"/>
    <w:rsid w:val="000A4672"/>
    <w:rsid w:val="000A47D0"/>
    <w:rsid w:val="000A4C2D"/>
    <w:rsid w:val="000A4C3E"/>
    <w:rsid w:val="000A4DD8"/>
    <w:rsid w:val="000A513C"/>
    <w:rsid w:val="000A5285"/>
    <w:rsid w:val="000A55E9"/>
    <w:rsid w:val="000A56AA"/>
    <w:rsid w:val="000A6056"/>
    <w:rsid w:val="000A64D2"/>
    <w:rsid w:val="000A64DF"/>
    <w:rsid w:val="000A65C4"/>
    <w:rsid w:val="000A6AD7"/>
    <w:rsid w:val="000A74F4"/>
    <w:rsid w:val="000A7CCB"/>
    <w:rsid w:val="000A7FB0"/>
    <w:rsid w:val="000B010B"/>
    <w:rsid w:val="000B02C8"/>
    <w:rsid w:val="000B03C4"/>
    <w:rsid w:val="000B0669"/>
    <w:rsid w:val="000B07C0"/>
    <w:rsid w:val="000B0E99"/>
    <w:rsid w:val="000B1701"/>
    <w:rsid w:val="000B171A"/>
    <w:rsid w:val="000B1783"/>
    <w:rsid w:val="000B1BEC"/>
    <w:rsid w:val="000B1C8B"/>
    <w:rsid w:val="000B1D5B"/>
    <w:rsid w:val="000B1E20"/>
    <w:rsid w:val="000B2770"/>
    <w:rsid w:val="000B2C26"/>
    <w:rsid w:val="000B36D8"/>
    <w:rsid w:val="000B384A"/>
    <w:rsid w:val="000B3A96"/>
    <w:rsid w:val="000B3C52"/>
    <w:rsid w:val="000B3D5D"/>
    <w:rsid w:val="000B4284"/>
    <w:rsid w:val="000B497E"/>
    <w:rsid w:val="000B49CF"/>
    <w:rsid w:val="000B4B8F"/>
    <w:rsid w:val="000B4CD8"/>
    <w:rsid w:val="000B51BB"/>
    <w:rsid w:val="000B5385"/>
    <w:rsid w:val="000B551B"/>
    <w:rsid w:val="000B59CB"/>
    <w:rsid w:val="000B5AC1"/>
    <w:rsid w:val="000B5B30"/>
    <w:rsid w:val="000B5B6D"/>
    <w:rsid w:val="000B5BB7"/>
    <w:rsid w:val="000B6301"/>
    <w:rsid w:val="000B65EE"/>
    <w:rsid w:val="000B6910"/>
    <w:rsid w:val="000B694F"/>
    <w:rsid w:val="000B6A5F"/>
    <w:rsid w:val="000B6AB3"/>
    <w:rsid w:val="000B6C61"/>
    <w:rsid w:val="000B6D21"/>
    <w:rsid w:val="000B6DD8"/>
    <w:rsid w:val="000B6E1A"/>
    <w:rsid w:val="000B6E7D"/>
    <w:rsid w:val="000B6F6A"/>
    <w:rsid w:val="000B70B1"/>
    <w:rsid w:val="000B74D9"/>
    <w:rsid w:val="000B78E4"/>
    <w:rsid w:val="000B7A27"/>
    <w:rsid w:val="000C01EF"/>
    <w:rsid w:val="000C0249"/>
    <w:rsid w:val="000C026F"/>
    <w:rsid w:val="000C02EC"/>
    <w:rsid w:val="000C036C"/>
    <w:rsid w:val="000C043D"/>
    <w:rsid w:val="000C05AE"/>
    <w:rsid w:val="000C0CA3"/>
    <w:rsid w:val="000C0D72"/>
    <w:rsid w:val="000C19BC"/>
    <w:rsid w:val="000C1CFE"/>
    <w:rsid w:val="000C254D"/>
    <w:rsid w:val="000C269E"/>
    <w:rsid w:val="000C2A3A"/>
    <w:rsid w:val="000C2D7C"/>
    <w:rsid w:val="000C3327"/>
    <w:rsid w:val="000C3365"/>
    <w:rsid w:val="000C3390"/>
    <w:rsid w:val="000C3827"/>
    <w:rsid w:val="000C3BCA"/>
    <w:rsid w:val="000C3DAF"/>
    <w:rsid w:val="000C4032"/>
    <w:rsid w:val="000C40CC"/>
    <w:rsid w:val="000C4237"/>
    <w:rsid w:val="000C42E0"/>
    <w:rsid w:val="000C43DF"/>
    <w:rsid w:val="000C440C"/>
    <w:rsid w:val="000C4598"/>
    <w:rsid w:val="000C46FD"/>
    <w:rsid w:val="000C4A68"/>
    <w:rsid w:val="000C4AFB"/>
    <w:rsid w:val="000C4E36"/>
    <w:rsid w:val="000C4E4B"/>
    <w:rsid w:val="000C53C4"/>
    <w:rsid w:val="000C5487"/>
    <w:rsid w:val="000C5511"/>
    <w:rsid w:val="000C5C01"/>
    <w:rsid w:val="000C6057"/>
    <w:rsid w:val="000C620E"/>
    <w:rsid w:val="000C6CEF"/>
    <w:rsid w:val="000C6D6B"/>
    <w:rsid w:val="000C70F3"/>
    <w:rsid w:val="000C7108"/>
    <w:rsid w:val="000C75B6"/>
    <w:rsid w:val="000C76EB"/>
    <w:rsid w:val="000C782D"/>
    <w:rsid w:val="000C7BB4"/>
    <w:rsid w:val="000C7CAF"/>
    <w:rsid w:val="000C7DBD"/>
    <w:rsid w:val="000D01DB"/>
    <w:rsid w:val="000D02C6"/>
    <w:rsid w:val="000D038D"/>
    <w:rsid w:val="000D0471"/>
    <w:rsid w:val="000D04B1"/>
    <w:rsid w:val="000D04F8"/>
    <w:rsid w:val="000D057E"/>
    <w:rsid w:val="000D0DDA"/>
    <w:rsid w:val="000D0FA2"/>
    <w:rsid w:val="000D1339"/>
    <w:rsid w:val="000D1C49"/>
    <w:rsid w:val="000D1CCC"/>
    <w:rsid w:val="000D1DA0"/>
    <w:rsid w:val="000D23DF"/>
    <w:rsid w:val="000D2420"/>
    <w:rsid w:val="000D251A"/>
    <w:rsid w:val="000D28C4"/>
    <w:rsid w:val="000D2B3D"/>
    <w:rsid w:val="000D2B9B"/>
    <w:rsid w:val="000D2E42"/>
    <w:rsid w:val="000D319F"/>
    <w:rsid w:val="000D33D8"/>
    <w:rsid w:val="000D36F9"/>
    <w:rsid w:val="000D3881"/>
    <w:rsid w:val="000D38E4"/>
    <w:rsid w:val="000D3CAE"/>
    <w:rsid w:val="000D3CFB"/>
    <w:rsid w:val="000D3D89"/>
    <w:rsid w:val="000D3F45"/>
    <w:rsid w:val="000D40D0"/>
    <w:rsid w:val="000D4446"/>
    <w:rsid w:val="000D487A"/>
    <w:rsid w:val="000D4AC1"/>
    <w:rsid w:val="000D5000"/>
    <w:rsid w:val="000D5246"/>
    <w:rsid w:val="000D5967"/>
    <w:rsid w:val="000D5CE1"/>
    <w:rsid w:val="000D639E"/>
    <w:rsid w:val="000D6417"/>
    <w:rsid w:val="000D6482"/>
    <w:rsid w:val="000D66AF"/>
    <w:rsid w:val="000D6FF1"/>
    <w:rsid w:val="000D7227"/>
    <w:rsid w:val="000D73BF"/>
    <w:rsid w:val="000D73C9"/>
    <w:rsid w:val="000D7514"/>
    <w:rsid w:val="000D752F"/>
    <w:rsid w:val="000D7974"/>
    <w:rsid w:val="000D7A32"/>
    <w:rsid w:val="000D7AF3"/>
    <w:rsid w:val="000D7CB9"/>
    <w:rsid w:val="000D7F5B"/>
    <w:rsid w:val="000E0068"/>
    <w:rsid w:val="000E0420"/>
    <w:rsid w:val="000E096B"/>
    <w:rsid w:val="000E0A1D"/>
    <w:rsid w:val="000E0A5D"/>
    <w:rsid w:val="000E0D2E"/>
    <w:rsid w:val="000E1101"/>
    <w:rsid w:val="000E13CC"/>
    <w:rsid w:val="000E16D0"/>
    <w:rsid w:val="000E1777"/>
    <w:rsid w:val="000E19F6"/>
    <w:rsid w:val="000E1BA3"/>
    <w:rsid w:val="000E1D1A"/>
    <w:rsid w:val="000E217D"/>
    <w:rsid w:val="000E2BFA"/>
    <w:rsid w:val="000E2DC4"/>
    <w:rsid w:val="000E2E35"/>
    <w:rsid w:val="000E2F22"/>
    <w:rsid w:val="000E2F7C"/>
    <w:rsid w:val="000E3433"/>
    <w:rsid w:val="000E35EE"/>
    <w:rsid w:val="000E38AA"/>
    <w:rsid w:val="000E3BDB"/>
    <w:rsid w:val="000E3C36"/>
    <w:rsid w:val="000E3DCA"/>
    <w:rsid w:val="000E41E8"/>
    <w:rsid w:val="000E4946"/>
    <w:rsid w:val="000E4D36"/>
    <w:rsid w:val="000E53B1"/>
    <w:rsid w:val="000E5431"/>
    <w:rsid w:val="000E57A7"/>
    <w:rsid w:val="000E60F1"/>
    <w:rsid w:val="000E6275"/>
    <w:rsid w:val="000E6427"/>
    <w:rsid w:val="000E6AA0"/>
    <w:rsid w:val="000E6D73"/>
    <w:rsid w:val="000E723E"/>
    <w:rsid w:val="000E7420"/>
    <w:rsid w:val="000E74D6"/>
    <w:rsid w:val="000E79F7"/>
    <w:rsid w:val="000E7E4A"/>
    <w:rsid w:val="000E7F29"/>
    <w:rsid w:val="000F040F"/>
    <w:rsid w:val="000F0977"/>
    <w:rsid w:val="000F0AB0"/>
    <w:rsid w:val="000F0E92"/>
    <w:rsid w:val="000F1017"/>
    <w:rsid w:val="000F1491"/>
    <w:rsid w:val="000F1954"/>
    <w:rsid w:val="000F19AD"/>
    <w:rsid w:val="000F1B2C"/>
    <w:rsid w:val="000F1CEE"/>
    <w:rsid w:val="000F1E52"/>
    <w:rsid w:val="000F1FE8"/>
    <w:rsid w:val="000F26D5"/>
    <w:rsid w:val="000F2AE7"/>
    <w:rsid w:val="000F2BEC"/>
    <w:rsid w:val="000F2C61"/>
    <w:rsid w:val="000F2FCE"/>
    <w:rsid w:val="000F2FFB"/>
    <w:rsid w:val="000F3362"/>
    <w:rsid w:val="000F35A4"/>
    <w:rsid w:val="000F3679"/>
    <w:rsid w:val="000F388F"/>
    <w:rsid w:val="000F39C2"/>
    <w:rsid w:val="000F4286"/>
    <w:rsid w:val="000F436A"/>
    <w:rsid w:val="000F47F5"/>
    <w:rsid w:val="000F4BAE"/>
    <w:rsid w:val="000F4D26"/>
    <w:rsid w:val="000F504C"/>
    <w:rsid w:val="000F515F"/>
    <w:rsid w:val="000F522C"/>
    <w:rsid w:val="000F55E3"/>
    <w:rsid w:val="000F59FB"/>
    <w:rsid w:val="000F5E55"/>
    <w:rsid w:val="000F5FFD"/>
    <w:rsid w:val="000F607F"/>
    <w:rsid w:val="000F6093"/>
    <w:rsid w:val="000F661E"/>
    <w:rsid w:val="000F66F3"/>
    <w:rsid w:val="000F696C"/>
    <w:rsid w:val="000F6D48"/>
    <w:rsid w:val="000F6E06"/>
    <w:rsid w:val="000F72AB"/>
    <w:rsid w:val="000F7466"/>
    <w:rsid w:val="000F763F"/>
    <w:rsid w:val="000F779B"/>
    <w:rsid w:val="000F7BB5"/>
    <w:rsid w:val="000F7C2D"/>
    <w:rsid w:val="000F7C3D"/>
    <w:rsid w:val="0010018C"/>
    <w:rsid w:val="001003AB"/>
    <w:rsid w:val="00100619"/>
    <w:rsid w:val="00100E96"/>
    <w:rsid w:val="001010B8"/>
    <w:rsid w:val="00101154"/>
    <w:rsid w:val="00101215"/>
    <w:rsid w:val="001012D6"/>
    <w:rsid w:val="0010142E"/>
    <w:rsid w:val="0010156B"/>
    <w:rsid w:val="001015F6"/>
    <w:rsid w:val="001019A3"/>
    <w:rsid w:val="00101A91"/>
    <w:rsid w:val="00101D93"/>
    <w:rsid w:val="00101FF8"/>
    <w:rsid w:val="001023F4"/>
    <w:rsid w:val="00102409"/>
    <w:rsid w:val="001029F8"/>
    <w:rsid w:val="00102D2F"/>
    <w:rsid w:val="00102D94"/>
    <w:rsid w:val="00103C12"/>
    <w:rsid w:val="00103CA3"/>
    <w:rsid w:val="00104200"/>
    <w:rsid w:val="001042E1"/>
    <w:rsid w:val="0010455D"/>
    <w:rsid w:val="001046BB"/>
    <w:rsid w:val="00104C22"/>
    <w:rsid w:val="00104E76"/>
    <w:rsid w:val="001050A9"/>
    <w:rsid w:val="0010532E"/>
    <w:rsid w:val="001053A8"/>
    <w:rsid w:val="00105C15"/>
    <w:rsid w:val="00105FBE"/>
    <w:rsid w:val="00106966"/>
    <w:rsid w:val="00106BF0"/>
    <w:rsid w:val="0010722C"/>
    <w:rsid w:val="001075C6"/>
    <w:rsid w:val="00107BD3"/>
    <w:rsid w:val="00107C8F"/>
    <w:rsid w:val="00107E88"/>
    <w:rsid w:val="00107F76"/>
    <w:rsid w:val="0011038E"/>
    <w:rsid w:val="0011045B"/>
    <w:rsid w:val="00110623"/>
    <w:rsid w:val="00110760"/>
    <w:rsid w:val="0011087C"/>
    <w:rsid w:val="001108E4"/>
    <w:rsid w:val="00110B76"/>
    <w:rsid w:val="0011132C"/>
    <w:rsid w:val="001114CB"/>
    <w:rsid w:val="00111A63"/>
    <w:rsid w:val="00111E31"/>
    <w:rsid w:val="001120BA"/>
    <w:rsid w:val="0011235E"/>
    <w:rsid w:val="001129F9"/>
    <w:rsid w:val="00112A56"/>
    <w:rsid w:val="00112EDB"/>
    <w:rsid w:val="00112FC9"/>
    <w:rsid w:val="00113496"/>
    <w:rsid w:val="0011371C"/>
    <w:rsid w:val="00113A48"/>
    <w:rsid w:val="00113D4F"/>
    <w:rsid w:val="00113EE7"/>
    <w:rsid w:val="00114036"/>
    <w:rsid w:val="0011429D"/>
    <w:rsid w:val="00114377"/>
    <w:rsid w:val="00114727"/>
    <w:rsid w:val="0011480F"/>
    <w:rsid w:val="00114BF0"/>
    <w:rsid w:val="00114CE7"/>
    <w:rsid w:val="0011501B"/>
    <w:rsid w:val="001153CE"/>
    <w:rsid w:val="001156B1"/>
    <w:rsid w:val="001156BD"/>
    <w:rsid w:val="0011585A"/>
    <w:rsid w:val="00115AEF"/>
    <w:rsid w:val="00115C03"/>
    <w:rsid w:val="00115EE5"/>
    <w:rsid w:val="00116264"/>
    <w:rsid w:val="00116413"/>
    <w:rsid w:val="001167C6"/>
    <w:rsid w:val="001169AD"/>
    <w:rsid w:val="00116F0D"/>
    <w:rsid w:val="001176AC"/>
    <w:rsid w:val="001177D2"/>
    <w:rsid w:val="00117809"/>
    <w:rsid w:val="00120092"/>
    <w:rsid w:val="001202D0"/>
    <w:rsid w:val="0012041B"/>
    <w:rsid w:val="00120D59"/>
    <w:rsid w:val="00120DCA"/>
    <w:rsid w:val="001218C4"/>
    <w:rsid w:val="0012246B"/>
    <w:rsid w:val="00122581"/>
    <w:rsid w:val="001228AC"/>
    <w:rsid w:val="00122E18"/>
    <w:rsid w:val="001230A0"/>
    <w:rsid w:val="001230C8"/>
    <w:rsid w:val="00123111"/>
    <w:rsid w:val="00123633"/>
    <w:rsid w:val="00123AA9"/>
    <w:rsid w:val="001242E9"/>
    <w:rsid w:val="001244D8"/>
    <w:rsid w:val="00124782"/>
    <w:rsid w:val="0012486F"/>
    <w:rsid w:val="00124BC5"/>
    <w:rsid w:val="00124D29"/>
    <w:rsid w:val="0012511D"/>
    <w:rsid w:val="001252B3"/>
    <w:rsid w:val="00125676"/>
    <w:rsid w:val="00125C76"/>
    <w:rsid w:val="00125F60"/>
    <w:rsid w:val="0012637D"/>
    <w:rsid w:val="0012652C"/>
    <w:rsid w:val="001267C9"/>
    <w:rsid w:val="001268C6"/>
    <w:rsid w:val="00126943"/>
    <w:rsid w:val="00126FAC"/>
    <w:rsid w:val="0012702E"/>
    <w:rsid w:val="0012719E"/>
    <w:rsid w:val="001271BF"/>
    <w:rsid w:val="001271C2"/>
    <w:rsid w:val="00127287"/>
    <w:rsid w:val="00127337"/>
    <w:rsid w:val="001274AA"/>
    <w:rsid w:val="001277BD"/>
    <w:rsid w:val="0012783B"/>
    <w:rsid w:val="001278BC"/>
    <w:rsid w:val="00127A1D"/>
    <w:rsid w:val="0013028A"/>
    <w:rsid w:val="001302AB"/>
    <w:rsid w:val="0013044E"/>
    <w:rsid w:val="00130471"/>
    <w:rsid w:val="001306CA"/>
    <w:rsid w:val="00130735"/>
    <w:rsid w:val="00130B14"/>
    <w:rsid w:val="00130F39"/>
    <w:rsid w:val="00131096"/>
    <w:rsid w:val="001310EC"/>
    <w:rsid w:val="0013134A"/>
    <w:rsid w:val="00131454"/>
    <w:rsid w:val="00131676"/>
    <w:rsid w:val="001320DB"/>
    <w:rsid w:val="00132534"/>
    <w:rsid w:val="00132ECF"/>
    <w:rsid w:val="00132F10"/>
    <w:rsid w:val="00133ABD"/>
    <w:rsid w:val="00133CEB"/>
    <w:rsid w:val="00133DA1"/>
    <w:rsid w:val="00133EF1"/>
    <w:rsid w:val="00133FBF"/>
    <w:rsid w:val="00134059"/>
    <w:rsid w:val="0013419C"/>
    <w:rsid w:val="001341BE"/>
    <w:rsid w:val="00134222"/>
    <w:rsid w:val="00134389"/>
    <w:rsid w:val="00134985"/>
    <w:rsid w:val="00134CAF"/>
    <w:rsid w:val="001353E9"/>
    <w:rsid w:val="001356B8"/>
    <w:rsid w:val="001359FC"/>
    <w:rsid w:val="00135A21"/>
    <w:rsid w:val="00135DB5"/>
    <w:rsid w:val="0013609B"/>
    <w:rsid w:val="0013614C"/>
    <w:rsid w:val="001369F7"/>
    <w:rsid w:val="001369FD"/>
    <w:rsid w:val="00136A9F"/>
    <w:rsid w:val="00136B02"/>
    <w:rsid w:val="00136DBE"/>
    <w:rsid w:val="0013717E"/>
    <w:rsid w:val="001374AA"/>
    <w:rsid w:val="001378AA"/>
    <w:rsid w:val="00137A24"/>
    <w:rsid w:val="00137E68"/>
    <w:rsid w:val="00137E79"/>
    <w:rsid w:val="00140389"/>
    <w:rsid w:val="001405E9"/>
    <w:rsid w:val="001406CA"/>
    <w:rsid w:val="00140940"/>
    <w:rsid w:val="00140FB2"/>
    <w:rsid w:val="00140FD1"/>
    <w:rsid w:val="001417FF"/>
    <w:rsid w:val="00141F20"/>
    <w:rsid w:val="00141FD4"/>
    <w:rsid w:val="00141FDF"/>
    <w:rsid w:val="001424C9"/>
    <w:rsid w:val="00142793"/>
    <w:rsid w:val="00142974"/>
    <w:rsid w:val="0014423E"/>
    <w:rsid w:val="001445F1"/>
    <w:rsid w:val="00144787"/>
    <w:rsid w:val="00144933"/>
    <w:rsid w:val="001454C5"/>
    <w:rsid w:val="00145B95"/>
    <w:rsid w:val="00145F74"/>
    <w:rsid w:val="00146006"/>
    <w:rsid w:val="0014604E"/>
    <w:rsid w:val="00146174"/>
    <w:rsid w:val="001461BB"/>
    <w:rsid w:val="001462D3"/>
    <w:rsid w:val="001466B0"/>
    <w:rsid w:val="00146947"/>
    <w:rsid w:val="00146AE8"/>
    <w:rsid w:val="00146F9A"/>
    <w:rsid w:val="00147141"/>
    <w:rsid w:val="0014722D"/>
    <w:rsid w:val="00147413"/>
    <w:rsid w:val="00147B60"/>
    <w:rsid w:val="00147F67"/>
    <w:rsid w:val="001502A9"/>
    <w:rsid w:val="0015069C"/>
    <w:rsid w:val="00150746"/>
    <w:rsid w:val="00150FBE"/>
    <w:rsid w:val="00151331"/>
    <w:rsid w:val="001515D4"/>
    <w:rsid w:val="0015162E"/>
    <w:rsid w:val="00151BF0"/>
    <w:rsid w:val="00151D6B"/>
    <w:rsid w:val="001524DB"/>
    <w:rsid w:val="001524EE"/>
    <w:rsid w:val="001529FF"/>
    <w:rsid w:val="00152DC6"/>
    <w:rsid w:val="00152E41"/>
    <w:rsid w:val="001536B2"/>
    <w:rsid w:val="001538EE"/>
    <w:rsid w:val="00153964"/>
    <w:rsid w:val="0015402F"/>
    <w:rsid w:val="0015405B"/>
    <w:rsid w:val="0015495B"/>
    <w:rsid w:val="00155192"/>
    <w:rsid w:val="0015527B"/>
    <w:rsid w:val="00155374"/>
    <w:rsid w:val="001553C6"/>
    <w:rsid w:val="001559DD"/>
    <w:rsid w:val="00155B41"/>
    <w:rsid w:val="00155B79"/>
    <w:rsid w:val="00155BDE"/>
    <w:rsid w:val="00156344"/>
    <w:rsid w:val="00156406"/>
    <w:rsid w:val="001565D2"/>
    <w:rsid w:val="0015664E"/>
    <w:rsid w:val="0015669A"/>
    <w:rsid w:val="00156BC1"/>
    <w:rsid w:val="00156EF5"/>
    <w:rsid w:val="001571C1"/>
    <w:rsid w:val="001573C7"/>
    <w:rsid w:val="001574B6"/>
    <w:rsid w:val="00157703"/>
    <w:rsid w:val="0015778D"/>
    <w:rsid w:val="00157F04"/>
    <w:rsid w:val="00160C09"/>
    <w:rsid w:val="00160EA5"/>
    <w:rsid w:val="00160F81"/>
    <w:rsid w:val="00161183"/>
    <w:rsid w:val="00161450"/>
    <w:rsid w:val="00161A18"/>
    <w:rsid w:val="00161DFE"/>
    <w:rsid w:val="00162508"/>
    <w:rsid w:val="0016271B"/>
    <w:rsid w:val="00162EBC"/>
    <w:rsid w:val="0016336A"/>
    <w:rsid w:val="00163A5B"/>
    <w:rsid w:val="00163A88"/>
    <w:rsid w:val="00163E52"/>
    <w:rsid w:val="00163EF7"/>
    <w:rsid w:val="00163FC5"/>
    <w:rsid w:val="00164012"/>
    <w:rsid w:val="001640D2"/>
    <w:rsid w:val="001644C7"/>
    <w:rsid w:val="00164716"/>
    <w:rsid w:val="00164A05"/>
    <w:rsid w:val="001651B6"/>
    <w:rsid w:val="00165CCA"/>
    <w:rsid w:val="00165E60"/>
    <w:rsid w:val="00166097"/>
    <w:rsid w:val="0016613C"/>
    <w:rsid w:val="00166192"/>
    <w:rsid w:val="00166DAD"/>
    <w:rsid w:val="00166E6D"/>
    <w:rsid w:val="00166F09"/>
    <w:rsid w:val="00166FB5"/>
    <w:rsid w:val="00167022"/>
    <w:rsid w:val="0016718E"/>
    <w:rsid w:val="0016729B"/>
    <w:rsid w:val="00167C4D"/>
    <w:rsid w:val="00167C62"/>
    <w:rsid w:val="0017060B"/>
    <w:rsid w:val="00170701"/>
    <w:rsid w:val="00170789"/>
    <w:rsid w:val="00170D07"/>
    <w:rsid w:val="0017137C"/>
    <w:rsid w:val="00171B71"/>
    <w:rsid w:val="00171C7C"/>
    <w:rsid w:val="00171EA2"/>
    <w:rsid w:val="00172005"/>
    <w:rsid w:val="00172241"/>
    <w:rsid w:val="0017245B"/>
    <w:rsid w:val="00172637"/>
    <w:rsid w:val="001726D4"/>
    <w:rsid w:val="001728B5"/>
    <w:rsid w:val="00173251"/>
    <w:rsid w:val="001732D1"/>
    <w:rsid w:val="0017336D"/>
    <w:rsid w:val="001733E5"/>
    <w:rsid w:val="001737FA"/>
    <w:rsid w:val="00173F1A"/>
    <w:rsid w:val="00174052"/>
    <w:rsid w:val="00174096"/>
    <w:rsid w:val="001745CE"/>
    <w:rsid w:val="001746F9"/>
    <w:rsid w:val="00174A87"/>
    <w:rsid w:val="00174E84"/>
    <w:rsid w:val="001750A0"/>
    <w:rsid w:val="001757EB"/>
    <w:rsid w:val="00175858"/>
    <w:rsid w:val="00175DCC"/>
    <w:rsid w:val="001762F3"/>
    <w:rsid w:val="001766D2"/>
    <w:rsid w:val="001768FA"/>
    <w:rsid w:val="001769A8"/>
    <w:rsid w:val="00176BA3"/>
    <w:rsid w:val="00176FF6"/>
    <w:rsid w:val="0017706F"/>
    <w:rsid w:val="00177179"/>
    <w:rsid w:val="0017749D"/>
    <w:rsid w:val="0017777A"/>
    <w:rsid w:val="001778A7"/>
    <w:rsid w:val="00177D9D"/>
    <w:rsid w:val="00177F02"/>
    <w:rsid w:val="001801B5"/>
    <w:rsid w:val="001803D1"/>
    <w:rsid w:val="001804DA"/>
    <w:rsid w:val="001806B5"/>
    <w:rsid w:val="001807A7"/>
    <w:rsid w:val="00180860"/>
    <w:rsid w:val="00180E8D"/>
    <w:rsid w:val="00180FF8"/>
    <w:rsid w:val="001813B0"/>
    <w:rsid w:val="001818D8"/>
    <w:rsid w:val="00181CA9"/>
    <w:rsid w:val="00181E42"/>
    <w:rsid w:val="001821DA"/>
    <w:rsid w:val="0018239D"/>
    <w:rsid w:val="001827CC"/>
    <w:rsid w:val="00182C48"/>
    <w:rsid w:val="00182C70"/>
    <w:rsid w:val="00182E57"/>
    <w:rsid w:val="00183096"/>
    <w:rsid w:val="001835D2"/>
    <w:rsid w:val="001837E8"/>
    <w:rsid w:val="0018418C"/>
    <w:rsid w:val="0018426D"/>
    <w:rsid w:val="001843A7"/>
    <w:rsid w:val="00184490"/>
    <w:rsid w:val="001844C6"/>
    <w:rsid w:val="001845EF"/>
    <w:rsid w:val="001849A7"/>
    <w:rsid w:val="00184B03"/>
    <w:rsid w:val="0018516F"/>
    <w:rsid w:val="00185BF1"/>
    <w:rsid w:val="00186166"/>
    <w:rsid w:val="00186186"/>
    <w:rsid w:val="0018625D"/>
    <w:rsid w:val="001866EA"/>
    <w:rsid w:val="0018680A"/>
    <w:rsid w:val="00186A77"/>
    <w:rsid w:val="00186FDE"/>
    <w:rsid w:val="0018719E"/>
    <w:rsid w:val="001874D7"/>
    <w:rsid w:val="00187982"/>
    <w:rsid w:val="00187B9E"/>
    <w:rsid w:val="00190054"/>
    <w:rsid w:val="00190068"/>
    <w:rsid w:val="001900C7"/>
    <w:rsid w:val="001903F5"/>
    <w:rsid w:val="00190D97"/>
    <w:rsid w:val="00191084"/>
    <w:rsid w:val="001910A2"/>
    <w:rsid w:val="00191188"/>
    <w:rsid w:val="001911BB"/>
    <w:rsid w:val="001912C5"/>
    <w:rsid w:val="00191308"/>
    <w:rsid w:val="00191D42"/>
    <w:rsid w:val="0019235C"/>
    <w:rsid w:val="001923D1"/>
    <w:rsid w:val="00192B97"/>
    <w:rsid w:val="00192DC6"/>
    <w:rsid w:val="00192E3A"/>
    <w:rsid w:val="00192F5C"/>
    <w:rsid w:val="00193124"/>
    <w:rsid w:val="00193B77"/>
    <w:rsid w:val="00193C8F"/>
    <w:rsid w:val="00193FDF"/>
    <w:rsid w:val="00194013"/>
    <w:rsid w:val="00194270"/>
    <w:rsid w:val="001942E7"/>
    <w:rsid w:val="001945C8"/>
    <w:rsid w:val="00194A76"/>
    <w:rsid w:val="00194AAE"/>
    <w:rsid w:val="00194B60"/>
    <w:rsid w:val="00194E8F"/>
    <w:rsid w:val="00195638"/>
    <w:rsid w:val="0019565C"/>
    <w:rsid w:val="00195D19"/>
    <w:rsid w:val="00195DF5"/>
    <w:rsid w:val="00195F0C"/>
    <w:rsid w:val="001969E9"/>
    <w:rsid w:val="00196A24"/>
    <w:rsid w:val="00196AF0"/>
    <w:rsid w:val="00196AFA"/>
    <w:rsid w:val="00196BA4"/>
    <w:rsid w:val="00196C30"/>
    <w:rsid w:val="00196E13"/>
    <w:rsid w:val="0019741A"/>
    <w:rsid w:val="0019756C"/>
    <w:rsid w:val="00197849"/>
    <w:rsid w:val="00197D30"/>
    <w:rsid w:val="00197D54"/>
    <w:rsid w:val="001A0569"/>
    <w:rsid w:val="001A0C7F"/>
    <w:rsid w:val="001A0FC3"/>
    <w:rsid w:val="001A1B29"/>
    <w:rsid w:val="001A1E8A"/>
    <w:rsid w:val="001A1EE7"/>
    <w:rsid w:val="001A26B9"/>
    <w:rsid w:val="001A2B28"/>
    <w:rsid w:val="001A3352"/>
    <w:rsid w:val="001A3475"/>
    <w:rsid w:val="001A3695"/>
    <w:rsid w:val="001A39BA"/>
    <w:rsid w:val="001A3F08"/>
    <w:rsid w:val="001A4052"/>
    <w:rsid w:val="001A4218"/>
    <w:rsid w:val="001A44AA"/>
    <w:rsid w:val="001A4671"/>
    <w:rsid w:val="001A4A74"/>
    <w:rsid w:val="001A4E79"/>
    <w:rsid w:val="001A4E80"/>
    <w:rsid w:val="001A59BB"/>
    <w:rsid w:val="001A5A0F"/>
    <w:rsid w:val="001A5B24"/>
    <w:rsid w:val="001A5B3F"/>
    <w:rsid w:val="001A5C62"/>
    <w:rsid w:val="001A5F8F"/>
    <w:rsid w:val="001A60D8"/>
    <w:rsid w:val="001A63B0"/>
    <w:rsid w:val="001A6550"/>
    <w:rsid w:val="001A698E"/>
    <w:rsid w:val="001A6B09"/>
    <w:rsid w:val="001A7350"/>
    <w:rsid w:val="001A77C7"/>
    <w:rsid w:val="001B0162"/>
    <w:rsid w:val="001B017B"/>
    <w:rsid w:val="001B02CB"/>
    <w:rsid w:val="001B05A0"/>
    <w:rsid w:val="001B08EF"/>
    <w:rsid w:val="001B08FF"/>
    <w:rsid w:val="001B10C0"/>
    <w:rsid w:val="001B1992"/>
    <w:rsid w:val="001B1B2B"/>
    <w:rsid w:val="001B1CD9"/>
    <w:rsid w:val="001B1D69"/>
    <w:rsid w:val="001B1E3D"/>
    <w:rsid w:val="001B204A"/>
    <w:rsid w:val="001B2370"/>
    <w:rsid w:val="001B2A67"/>
    <w:rsid w:val="001B2AD7"/>
    <w:rsid w:val="001B2D49"/>
    <w:rsid w:val="001B2E30"/>
    <w:rsid w:val="001B2ED0"/>
    <w:rsid w:val="001B2F68"/>
    <w:rsid w:val="001B32D1"/>
    <w:rsid w:val="001B330C"/>
    <w:rsid w:val="001B332D"/>
    <w:rsid w:val="001B387D"/>
    <w:rsid w:val="001B3B6C"/>
    <w:rsid w:val="001B45A7"/>
    <w:rsid w:val="001B51D5"/>
    <w:rsid w:val="001B5258"/>
    <w:rsid w:val="001B545F"/>
    <w:rsid w:val="001B568A"/>
    <w:rsid w:val="001B57E8"/>
    <w:rsid w:val="001B5EE6"/>
    <w:rsid w:val="001B6A8A"/>
    <w:rsid w:val="001B6D41"/>
    <w:rsid w:val="001B6E7E"/>
    <w:rsid w:val="001B6FC8"/>
    <w:rsid w:val="001B7424"/>
    <w:rsid w:val="001B77C5"/>
    <w:rsid w:val="001B7A62"/>
    <w:rsid w:val="001B7C04"/>
    <w:rsid w:val="001B7E65"/>
    <w:rsid w:val="001C0042"/>
    <w:rsid w:val="001C045F"/>
    <w:rsid w:val="001C047F"/>
    <w:rsid w:val="001C0664"/>
    <w:rsid w:val="001C0D96"/>
    <w:rsid w:val="001C145F"/>
    <w:rsid w:val="001C158E"/>
    <w:rsid w:val="001C2103"/>
    <w:rsid w:val="001C2198"/>
    <w:rsid w:val="001C231B"/>
    <w:rsid w:val="001C2489"/>
    <w:rsid w:val="001C2510"/>
    <w:rsid w:val="001C2788"/>
    <w:rsid w:val="001C2C76"/>
    <w:rsid w:val="001C2CCA"/>
    <w:rsid w:val="001C31C0"/>
    <w:rsid w:val="001C348E"/>
    <w:rsid w:val="001C35C1"/>
    <w:rsid w:val="001C36DF"/>
    <w:rsid w:val="001C3788"/>
    <w:rsid w:val="001C3E37"/>
    <w:rsid w:val="001C40E3"/>
    <w:rsid w:val="001C40FE"/>
    <w:rsid w:val="001C4423"/>
    <w:rsid w:val="001C4657"/>
    <w:rsid w:val="001C4D77"/>
    <w:rsid w:val="001C4F73"/>
    <w:rsid w:val="001C4FDB"/>
    <w:rsid w:val="001C5162"/>
    <w:rsid w:val="001C51C0"/>
    <w:rsid w:val="001C5290"/>
    <w:rsid w:val="001C5E6E"/>
    <w:rsid w:val="001C6139"/>
    <w:rsid w:val="001C62B2"/>
    <w:rsid w:val="001C65CB"/>
    <w:rsid w:val="001C71FB"/>
    <w:rsid w:val="001C72A9"/>
    <w:rsid w:val="001C7307"/>
    <w:rsid w:val="001C73A0"/>
    <w:rsid w:val="001C78A3"/>
    <w:rsid w:val="001C7F14"/>
    <w:rsid w:val="001D01F4"/>
    <w:rsid w:val="001D029A"/>
    <w:rsid w:val="001D064C"/>
    <w:rsid w:val="001D07E8"/>
    <w:rsid w:val="001D0889"/>
    <w:rsid w:val="001D0FCF"/>
    <w:rsid w:val="001D11E7"/>
    <w:rsid w:val="001D11F0"/>
    <w:rsid w:val="001D134B"/>
    <w:rsid w:val="001D15F7"/>
    <w:rsid w:val="001D1C47"/>
    <w:rsid w:val="001D1E96"/>
    <w:rsid w:val="001D223D"/>
    <w:rsid w:val="001D26F3"/>
    <w:rsid w:val="001D2D53"/>
    <w:rsid w:val="001D32CD"/>
    <w:rsid w:val="001D34EA"/>
    <w:rsid w:val="001D39F8"/>
    <w:rsid w:val="001D3B02"/>
    <w:rsid w:val="001D3F19"/>
    <w:rsid w:val="001D46AE"/>
    <w:rsid w:val="001D47F4"/>
    <w:rsid w:val="001D4C7E"/>
    <w:rsid w:val="001D4D6A"/>
    <w:rsid w:val="001D5127"/>
    <w:rsid w:val="001D5D1A"/>
    <w:rsid w:val="001D5FC7"/>
    <w:rsid w:val="001D5FF3"/>
    <w:rsid w:val="001D6139"/>
    <w:rsid w:val="001D6142"/>
    <w:rsid w:val="001D6167"/>
    <w:rsid w:val="001D63D0"/>
    <w:rsid w:val="001D64E2"/>
    <w:rsid w:val="001D6714"/>
    <w:rsid w:val="001D7097"/>
    <w:rsid w:val="001D74A8"/>
    <w:rsid w:val="001D76AB"/>
    <w:rsid w:val="001D77B6"/>
    <w:rsid w:val="001D78C3"/>
    <w:rsid w:val="001D7E82"/>
    <w:rsid w:val="001E04BC"/>
    <w:rsid w:val="001E04F9"/>
    <w:rsid w:val="001E0766"/>
    <w:rsid w:val="001E07DB"/>
    <w:rsid w:val="001E093C"/>
    <w:rsid w:val="001E0CD8"/>
    <w:rsid w:val="001E119B"/>
    <w:rsid w:val="001E174B"/>
    <w:rsid w:val="001E17CF"/>
    <w:rsid w:val="001E1D0E"/>
    <w:rsid w:val="001E1DB7"/>
    <w:rsid w:val="001E1E00"/>
    <w:rsid w:val="001E2412"/>
    <w:rsid w:val="001E261C"/>
    <w:rsid w:val="001E28B4"/>
    <w:rsid w:val="001E2BEA"/>
    <w:rsid w:val="001E2E14"/>
    <w:rsid w:val="001E3601"/>
    <w:rsid w:val="001E3629"/>
    <w:rsid w:val="001E3BB5"/>
    <w:rsid w:val="001E3E3F"/>
    <w:rsid w:val="001E3E6C"/>
    <w:rsid w:val="001E43CC"/>
    <w:rsid w:val="001E4600"/>
    <w:rsid w:val="001E48EA"/>
    <w:rsid w:val="001E4E29"/>
    <w:rsid w:val="001E51A2"/>
    <w:rsid w:val="001E57CA"/>
    <w:rsid w:val="001E59A1"/>
    <w:rsid w:val="001E5AD6"/>
    <w:rsid w:val="001E5CD5"/>
    <w:rsid w:val="001E6421"/>
    <w:rsid w:val="001E6674"/>
    <w:rsid w:val="001E67C2"/>
    <w:rsid w:val="001E6C92"/>
    <w:rsid w:val="001E6F78"/>
    <w:rsid w:val="001E70EA"/>
    <w:rsid w:val="001E7F89"/>
    <w:rsid w:val="001E7FE0"/>
    <w:rsid w:val="001F01DE"/>
    <w:rsid w:val="001F0748"/>
    <w:rsid w:val="001F0A72"/>
    <w:rsid w:val="001F0B3E"/>
    <w:rsid w:val="001F10F8"/>
    <w:rsid w:val="001F1CDC"/>
    <w:rsid w:val="001F2252"/>
    <w:rsid w:val="001F2382"/>
    <w:rsid w:val="001F256F"/>
    <w:rsid w:val="001F2C32"/>
    <w:rsid w:val="001F2D4A"/>
    <w:rsid w:val="001F302E"/>
    <w:rsid w:val="001F30C0"/>
    <w:rsid w:val="001F3545"/>
    <w:rsid w:val="001F35A0"/>
    <w:rsid w:val="001F38BB"/>
    <w:rsid w:val="001F436F"/>
    <w:rsid w:val="001F44D3"/>
    <w:rsid w:val="001F456E"/>
    <w:rsid w:val="001F4765"/>
    <w:rsid w:val="001F4793"/>
    <w:rsid w:val="001F47A6"/>
    <w:rsid w:val="001F4B53"/>
    <w:rsid w:val="001F4DB9"/>
    <w:rsid w:val="001F4EF4"/>
    <w:rsid w:val="001F5040"/>
    <w:rsid w:val="001F5324"/>
    <w:rsid w:val="001F5523"/>
    <w:rsid w:val="001F5961"/>
    <w:rsid w:val="001F5B7D"/>
    <w:rsid w:val="001F5BF9"/>
    <w:rsid w:val="001F6000"/>
    <w:rsid w:val="001F618A"/>
    <w:rsid w:val="001F61BB"/>
    <w:rsid w:val="001F6460"/>
    <w:rsid w:val="001F6774"/>
    <w:rsid w:val="001F6826"/>
    <w:rsid w:val="001F68EB"/>
    <w:rsid w:val="001F6E03"/>
    <w:rsid w:val="001F74AA"/>
    <w:rsid w:val="001F7585"/>
    <w:rsid w:val="001F75D2"/>
    <w:rsid w:val="001F75DA"/>
    <w:rsid w:val="001F797E"/>
    <w:rsid w:val="001F79DC"/>
    <w:rsid w:val="001F7BC3"/>
    <w:rsid w:val="002004E3"/>
    <w:rsid w:val="002006F1"/>
    <w:rsid w:val="0020078D"/>
    <w:rsid w:val="00200945"/>
    <w:rsid w:val="00201B08"/>
    <w:rsid w:val="00201CDB"/>
    <w:rsid w:val="0020269C"/>
    <w:rsid w:val="0020272B"/>
    <w:rsid w:val="00202D57"/>
    <w:rsid w:val="00202DB9"/>
    <w:rsid w:val="00202F7A"/>
    <w:rsid w:val="0020352B"/>
    <w:rsid w:val="00203B0A"/>
    <w:rsid w:val="002042D5"/>
    <w:rsid w:val="002047FF"/>
    <w:rsid w:val="002048EC"/>
    <w:rsid w:val="0020496E"/>
    <w:rsid w:val="002049AF"/>
    <w:rsid w:val="00204B9C"/>
    <w:rsid w:val="00204BFD"/>
    <w:rsid w:val="00204C72"/>
    <w:rsid w:val="00204E23"/>
    <w:rsid w:val="00205166"/>
    <w:rsid w:val="00205448"/>
    <w:rsid w:val="00205674"/>
    <w:rsid w:val="002056FE"/>
    <w:rsid w:val="00205B11"/>
    <w:rsid w:val="00205B21"/>
    <w:rsid w:val="00205C8C"/>
    <w:rsid w:val="00205FC8"/>
    <w:rsid w:val="002062AB"/>
    <w:rsid w:val="002067B9"/>
    <w:rsid w:val="00206B43"/>
    <w:rsid w:val="00206D77"/>
    <w:rsid w:val="00206E8D"/>
    <w:rsid w:val="002071C2"/>
    <w:rsid w:val="00207596"/>
    <w:rsid w:val="0020775D"/>
    <w:rsid w:val="002079C7"/>
    <w:rsid w:val="00207BC0"/>
    <w:rsid w:val="00207E74"/>
    <w:rsid w:val="00210137"/>
    <w:rsid w:val="0021027B"/>
    <w:rsid w:val="00210793"/>
    <w:rsid w:val="002108EB"/>
    <w:rsid w:val="00210B5C"/>
    <w:rsid w:val="00210C96"/>
    <w:rsid w:val="00210D2E"/>
    <w:rsid w:val="00211075"/>
    <w:rsid w:val="002114A9"/>
    <w:rsid w:val="002116AD"/>
    <w:rsid w:val="00211747"/>
    <w:rsid w:val="002117DD"/>
    <w:rsid w:val="0021185F"/>
    <w:rsid w:val="00211A40"/>
    <w:rsid w:val="00211AC7"/>
    <w:rsid w:val="00212101"/>
    <w:rsid w:val="002128D8"/>
    <w:rsid w:val="00212A4C"/>
    <w:rsid w:val="00213177"/>
    <w:rsid w:val="00213312"/>
    <w:rsid w:val="00213867"/>
    <w:rsid w:val="00213AC2"/>
    <w:rsid w:val="00213B2D"/>
    <w:rsid w:val="00214138"/>
    <w:rsid w:val="002146AD"/>
    <w:rsid w:val="002146FB"/>
    <w:rsid w:val="00214987"/>
    <w:rsid w:val="00214AE2"/>
    <w:rsid w:val="00214B49"/>
    <w:rsid w:val="00214B83"/>
    <w:rsid w:val="002152A5"/>
    <w:rsid w:val="002157BF"/>
    <w:rsid w:val="00215A33"/>
    <w:rsid w:val="00215E28"/>
    <w:rsid w:val="00215E95"/>
    <w:rsid w:val="00215EB1"/>
    <w:rsid w:val="002167E2"/>
    <w:rsid w:val="00216940"/>
    <w:rsid w:val="00216F32"/>
    <w:rsid w:val="002174E7"/>
    <w:rsid w:val="00217836"/>
    <w:rsid w:val="00220387"/>
    <w:rsid w:val="002204F3"/>
    <w:rsid w:val="0022094B"/>
    <w:rsid w:val="00220EA0"/>
    <w:rsid w:val="00221061"/>
    <w:rsid w:val="00221419"/>
    <w:rsid w:val="00221631"/>
    <w:rsid w:val="00221E74"/>
    <w:rsid w:val="00222825"/>
    <w:rsid w:val="00222F2D"/>
    <w:rsid w:val="00223048"/>
    <w:rsid w:val="0022327F"/>
    <w:rsid w:val="0022339A"/>
    <w:rsid w:val="0022341B"/>
    <w:rsid w:val="0022354C"/>
    <w:rsid w:val="002239F4"/>
    <w:rsid w:val="002240AE"/>
    <w:rsid w:val="00224664"/>
    <w:rsid w:val="002247B9"/>
    <w:rsid w:val="0022483C"/>
    <w:rsid w:val="00224957"/>
    <w:rsid w:val="00224FC2"/>
    <w:rsid w:val="002255AF"/>
    <w:rsid w:val="00225C27"/>
    <w:rsid w:val="00225E6A"/>
    <w:rsid w:val="00226225"/>
    <w:rsid w:val="002263B1"/>
    <w:rsid w:val="0022661F"/>
    <w:rsid w:val="00226A73"/>
    <w:rsid w:val="00226BF6"/>
    <w:rsid w:val="00227018"/>
    <w:rsid w:val="00227083"/>
    <w:rsid w:val="002277DF"/>
    <w:rsid w:val="002278E3"/>
    <w:rsid w:val="00227D67"/>
    <w:rsid w:val="00230259"/>
    <w:rsid w:val="002310A3"/>
    <w:rsid w:val="00231477"/>
    <w:rsid w:val="002319D8"/>
    <w:rsid w:val="00231B63"/>
    <w:rsid w:val="00231FD6"/>
    <w:rsid w:val="002322AC"/>
    <w:rsid w:val="002323B0"/>
    <w:rsid w:val="0023294F"/>
    <w:rsid w:val="00232D3E"/>
    <w:rsid w:val="00232E19"/>
    <w:rsid w:val="002333ED"/>
    <w:rsid w:val="002335AF"/>
    <w:rsid w:val="00233924"/>
    <w:rsid w:val="002339EF"/>
    <w:rsid w:val="00233B50"/>
    <w:rsid w:val="00233D6B"/>
    <w:rsid w:val="00234040"/>
    <w:rsid w:val="0023422F"/>
    <w:rsid w:val="0023491A"/>
    <w:rsid w:val="00235122"/>
    <w:rsid w:val="0023521F"/>
    <w:rsid w:val="00235375"/>
    <w:rsid w:val="002353F9"/>
    <w:rsid w:val="00235711"/>
    <w:rsid w:val="00235B40"/>
    <w:rsid w:val="00235C2B"/>
    <w:rsid w:val="002361E7"/>
    <w:rsid w:val="0023624D"/>
    <w:rsid w:val="00236556"/>
    <w:rsid w:val="00236D59"/>
    <w:rsid w:val="00236F82"/>
    <w:rsid w:val="00237125"/>
    <w:rsid w:val="002373DE"/>
    <w:rsid w:val="00237A08"/>
    <w:rsid w:val="00237BDB"/>
    <w:rsid w:val="0024081B"/>
    <w:rsid w:val="00240884"/>
    <w:rsid w:val="002408CA"/>
    <w:rsid w:val="00240FD3"/>
    <w:rsid w:val="00240FFF"/>
    <w:rsid w:val="002410BA"/>
    <w:rsid w:val="002412E1"/>
    <w:rsid w:val="00241495"/>
    <w:rsid w:val="0024178C"/>
    <w:rsid w:val="00241A24"/>
    <w:rsid w:val="00241CF9"/>
    <w:rsid w:val="00241D41"/>
    <w:rsid w:val="002421CD"/>
    <w:rsid w:val="002421DA"/>
    <w:rsid w:val="00242490"/>
    <w:rsid w:val="00242651"/>
    <w:rsid w:val="00242821"/>
    <w:rsid w:val="002429C2"/>
    <w:rsid w:val="00242BBE"/>
    <w:rsid w:val="00242BE6"/>
    <w:rsid w:val="00242DCD"/>
    <w:rsid w:val="00242E85"/>
    <w:rsid w:val="00243090"/>
    <w:rsid w:val="00243399"/>
    <w:rsid w:val="0024339E"/>
    <w:rsid w:val="00243A45"/>
    <w:rsid w:val="002443A2"/>
    <w:rsid w:val="002445E5"/>
    <w:rsid w:val="002448CB"/>
    <w:rsid w:val="00244AD2"/>
    <w:rsid w:val="00245080"/>
    <w:rsid w:val="0024522B"/>
    <w:rsid w:val="0024527B"/>
    <w:rsid w:val="00245460"/>
    <w:rsid w:val="00245881"/>
    <w:rsid w:val="00245ABA"/>
    <w:rsid w:val="00245EE0"/>
    <w:rsid w:val="00246471"/>
    <w:rsid w:val="00246507"/>
    <w:rsid w:val="0024661D"/>
    <w:rsid w:val="0024666A"/>
    <w:rsid w:val="00246699"/>
    <w:rsid w:val="002469E9"/>
    <w:rsid w:val="00246B20"/>
    <w:rsid w:val="00246F83"/>
    <w:rsid w:val="00246FF0"/>
    <w:rsid w:val="00247794"/>
    <w:rsid w:val="00247894"/>
    <w:rsid w:val="00247A71"/>
    <w:rsid w:val="00247A78"/>
    <w:rsid w:val="00247B03"/>
    <w:rsid w:val="00247DAF"/>
    <w:rsid w:val="00247FCE"/>
    <w:rsid w:val="00247FFA"/>
    <w:rsid w:val="002501FE"/>
    <w:rsid w:val="002505EC"/>
    <w:rsid w:val="002507F1"/>
    <w:rsid w:val="002508AB"/>
    <w:rsid w:val="00250F6F"/>
    <w:rsid w:val="00251326"/>
    <w:rsid w:val="00251911"/>
    <w:rsid w:val="00251920"/>
    <w:rsid w:val="00251A97"/>
    <w:rsid w:val="00251AD4"/>
    <w:rsid w:val="00252678"/>
    <w:rsid w:val="00252DEC"/>
    <w:rsid w:val="002532E1"/>
    <w:rsid w:val="002533C2"/>
    <w:rsid w:val="002534ED"/>
    <w:rsid w:val="002536AC"/>
    <w:rsid w:val="0025376B"/>
    <w:rsid w:val="00253C6D"/>
    <w:rsid w:val="0025402C"/>
    <w:rsid w:val="00254858"/>
    <w:rsid w:val="00254AC2"/>
    <w:rsid w:val="00254F12"/>
    <w:rsid w:val="0025562D"/>
    <w:rsid w:val="00255632"/>
    <w:rsid w:val="002561B8"/>
    <w:rsid w:val="0025626D"/>
    <w:rsid w:val="0025630E"/>
    <w:rsid w:val="00256560"/>
    <w:rsid w:val="00256624"/>
    <w:rsid w:val="00256938"/>
    <w:rsid w:val="0025696B"/>
    <w:rsid w:val="00256CCF"/>
    <w:rsid w:val="00257229"/>
    <w:rsid w:val="0025732F"/>
    <w:rsid w:val="002577DD"/>
    <w:rsid w:val="00257EC0"/>
    <w:rsid w:val="00257F30"/>
    <w:rsid w:val="00257FED"/>
    <w:rsid w:val="002600A1"/>
    <w:rsid w:val="002602C0"/>
    <w:rsid w:val="0026030C"/>
    <w:rsid w:val="00260357"/>
    <w:rsid w:val="0026099A"/>
    <w:rsid w:val="00260CB3"/>
    <w:rsid w:val="002614E5"/>
    <w:rsid w:val="0026181D"/>
    <w:rsid w:val="00261942"/>
    <w:rsid w:val="00261B1F"/>
    <w:rsid w:val="00261B65"/>
    <w:rsid w:val="00261BCC"/>
    <w:rsid w:val="00261BE8"/>
    <w:rsid w:val="00261C7F"/>
    <w:rsid w:val="00261E91"/>
    <w:rsid w:val="00262168"/>
    <w:rsid w:val="002622B0"/>
    <w:rsid w:val="0026258F"/>
    <w:rsid w:val="002629DD"/>
    <w:rsid w:val="00262ACE"/>
    <w:rsid w:val="00262B31"/>
    <w:rsid w:val="00262F4E"/>
    <w:rsid w:val="0026312F"/>
    <w:rsid w:val="002633AF"/>
    <w:rsid w:val="00263459"/>
    <w:rsid w:val="002635ED"/>
    <w:rsid w:val="002635FC"/>
    <w:rsid w:val="0026363A"/>
    <w:rsid w:val="0026365B"/>
    <w:rsid w:val="002637E0"/>
    <w:rsid w:val="00263A79"/>
    <w:rsid w:val="00263D8E"/>
    <w:rsid w:val="00263F8A"/>
    <w:rsid w:val="00264C6B"/>
    <w:rsid w:val="00264C82"/>
    <w:rsid w:val="00264FD6"/>
    <w:rsid w:val="00265012"/>
    <w:rsid w:val="00265097"/>
    <w:rsid w:val="0026536A"/>
    <w:rsid w:val="0026557C"/>
    <w:rsid w:val="00265C0D"/>
    <w:rsid w:val="00265DE2"/>
    <w:rsid w:val="0026602A"/>
    <w:rsid w:val="00266041"/>
    <w:rsid w:val="0026655E"/>
    <w:rsid w:val="00266B02"/>
    <w:rsid w:val="00266F14"/>
    <w:rsid w:val="002671CE"/>
    <w:rsid w:val="0026756C"/>
    <w:rsid w:val="002676DE"/>
    <w:rsid w:val="00267C75"/>
    <w:rsid w:val="00267EED"/>
    <w:rsid w:val="002700AC"/>
    <w:rsid w:val="0027011C"/>
    <w:rsid w:val="00270243"/>
    <w:rsid w:val="0027031E"/>
    <w:rsid w:val="00270817"/>
    <w:rsid w:val="00270821"/>
    <w:rsid w:val="00270869"/>
    <w:rsid w:val="0027086E"/>
    <w:rsid w:val="00270B46"/>
    <w:rsid w:val="002715E9"/>
    <w:rsid w:val="002718AB"/>
    <w:rsid w:val="0027194F"/>
    <w:rsid w:val="00271F02"/>
    <w:rsid w:val="002723DA"/>
    <w:rsid w:val="0027240B"/>
    <w:rsid w:val="00272580"/>
    <w:rsid w:val="002725C1"/>
    <w:rsid w:val="00272670"/>
    <w:rsid w:val="002726AA"/>
    <w:rsid w:val="00272792"/>
    <w:rsid w:val="00272A50"/>
    <w:rsid w:val="00272E56"/>
    <w:rsid w:val="0027305A"/>
    <w:rsid w:val="002730A9"/>
    <w:rsid w:val="00273309"/>
    <w:rsid w:val="002737B8"/>
    <w:rsid w:val="002737F3"/>
    <w:rsid w:val="0027394E"/>
    <w:rsid w:val="00273AC0"/>
    <w:rsid w:val="00273AC9"/>
    <w:rsid w:val="00273C00"/>
    <w:rsid w:val="002740AE"/>
    <w:rsid w:val="0027416D"/>
    <w:rsid w:val="00274284"/>
    <w:rsid w:val="002743CC"/>
    <w:rsid w:val="002744BB"/>
    <w:rsid w:val="002744EF"/>
    <w:rsid w:val="002747CF"/>
    <w:rsid w:val="00274908"/>
    <w:rsid w:val="0027496F"/>
    <w:rsid w:val="00274C38"/>
    <w:rsid w:val="00274DED"/>
    <w:rsid w:val="002753CD"/>
    <w:rsid w:val="00275582"/>
    <w:rsid w:val="002755F3"/>
    <w:rsid w:val="00275873"/>
    <w:rsid w:val="0027594E"/>
    <w:rsid w:val="00276216"/>
    <w:rsid w:val="00276A9F"/>
    <w:rsid w:val="0027709F"/>
    <w:rsid w:val="0027758A"/>
    <w:rsid w:val="0027759D"/>
    <w:rsid w:val="00277CC4"/>
    <w:rsid w:val="002800EC"/>
    <w:rsid w:val="0028015B"/>
    <w:rsid w:val="002803D8"/>
    <w:rsid w:val="00280822"/>
    <w:rsid w:val="00280D8B"/>
    <w:rsid w:val="002810E7"/>
    <w:rsid w:val="002814C5"/>
    <w:rsid w:val="0028151D"/>
    <w:rsid w:val="0028177A"/>
    <w:rsid w:val="00281BC2"/>
    <w:rsid w:val="00281C53"/>
    <w:rsid w:val="00282093"/>
    <w:rsid w:val="0028253E"/>
    <w:rsid w:val="0028258C"/>
    <w:rsid w:val="00282633"/>
    <w:rsid w:val="002826B7"/>
    <w:rsid w:val="002829A0"/>
    <w:rsid w:val="002829B5"/>
    <w:rsid w:val="00282B59"/>
    <w:rsid w:val="002830B9"/>
    <w:rsid w:val="0028323C"/>
    <w:rsid w:val="00283748"/>
    <w:rsid w:val="00283AC7"/>
    <w:rsid w:val="00283C02"/>
    <w:rsid w:val="00283E4A"/>
    <w:rsid w:val="00283EA9"/>
    <w:rsid w:val="00283F74"/>
    <w:rsid w:val="002840EA"/>
    <w:rsid w:val="00284456"/>
    <w:rsid w:val="00284839"/>
    <w:rsid w:val="00284B9E"/>
    <w:rsid w:val="00285743"/>
    <w:rsid w:val="002857D1"/>
    <w:rsid w:val="00286A35"/>
    <w:rsid w:val="00286CD4"/>
    <w:rsid w:val="00287757"/>
    <w:rsid w:val="00287881"/>
    <w:rsid w:val="0028794B"/>
    <w:rsid w:val="00287B2C"/>
    <w:rsid w:val="00287E0B"/>
    <w:rsid w:val="002901CD"/>
    <w:rsid w:val="002902D6"/>
    <w:rsid w:val="002908BA"/>
    <w:rsid w:val="00290A1C"/>
    <w:rsid w:val="00290A59"/>
    <w:rsid w:val="00290C29"/>
    <w:rsid w:val="00290CBC"/>
    <w:rsid w:val="00291105"/>
    <w:rsid w:val="00291AB8"/>
    <w:rsid w:val="00291B99"/>
    <w:rsid w:val="00291CB7"/>
    <w:rsid w:val="00292442"/>
    <w:rsid w:val="00292462"/>
    <w:rsid w:val="00292951"/>
    <w:rsid w:val="00292BB6"/>
    <w:rsid w:val="00292DA5"/>
    <w:rsid w:val="002932B2"/>
    <w:rsid w:val="002946A9"/>
    <w:rsid w:val="00294B76"/>
    <w:rsid w:val="00294BD5"/>
    <w:rsid w:val="00294DF7"/>
    <w:rsid w:val="00294E8A"/>
    <w:rsid w:val="0029507F"/>
    <w:rsid w:val="002951E9"/>
    <w:rsid w:val="002953E2"/>
    <w:rsid w:val="002956B8"/>
    <w:rsid w:val="0029579B"/>
    <w:rsid w:val="00295CE4"/>
    <w:rsid w:val="00295EAA"/>
    <w:rsid w:val="00295F38"/>
    <w:rsid w:val="00295FA2"/>
    <w:rsid w:val="00296397"/>
    <w:rsid w:val="00296ABF"/>
    <w:rsid w:val="00296B5A"/>
    <w:rsid w:val="00296C8A"/>
    <w:rsid w:val="00297285"/>
    <w:rsid w:val="002975D7"/>
    <w:rsid w:val="00297623"/>
    <w:rsid w:val="0029762F"/>
    <w:rsid w:val="002977C9"/>
    <w:rsid w:val="00297960"/>
    <w:rsid w:val="00297C2D"/>
    <w:rsid w:val="002A002A"/>
    <w:rsid w:val="002A0097"/>
    <w:rsid w:val="002A012A"/>
    <w:rsid w:val="002A0470"/>
    <w:rsid w:val="002A0529"/>
    <w:rsid w:val="002A071E"/>
    <w:rsid w:val="002A0897"/>
    <w:rsid w:val="002A0A44"/>
    <w:rsid w:val="002A1002"/>
    <w:rsid w:val="002A11B8"/>
    <w:rsid w:val="002A120A"/>
    <w:rsid w:val="002A16B3"/>
    <w:rsid w:val="002A175E"/>
    <w:rsid w:val="002A1929"/>
    <w:rsid w:val="002A1ACC"/>
    <w:rsid w:val="002A1D42"/>
    <w:rsid w:val="002A2441"/>
    <w:rsid w:val="002A26A8"/>
    <w:rsid w:val="002A275F"/>
    <w:rsid w:val="002A2B44"/>
    <w:rsid w:val="002A2D8E"/>
    <w:rsid w:val="002A317D"/>
    <w:rsid w:val="002A344D"/>
    <w:rsid w:val="002A382B"/>
    <w:rsid w:val="002A38CE"/>
    <w:rsid w:val="002A3D3F"/>
    <w:rsid w:val="002A40E3"/>
    <w:rsid w:val="002A41E4"/>
    <w:rsid w:val="002A4A8C"/>
    <w:rsid w:val="002A4C02"/>
    <w:rsid w:val="002A4E2C"/>
    <w:rsid w:val="002A4F2A"/>
    <w:rsid w:val="002A5069"/>
    <w:rsid w:val="002A5853"/>
    <w:rsid w:val="002A5ABF"/>
    <w:rsid w:val="002A5B90"/>
    <w:rsid w:val="002A5C2B"/>
    <w:rsid w:val="002A5F7A"/>
    <w:rsid w:val="002A6078"/>
    <w:rsid w:val="002A6CE6"/>
    <w:rsid w:val="002A7053"/>
    <w:rsid w:val="002A73A1"/>
    <w:rsid w:val="002A772A"/>
    <w:rsid w:val="002A77AE"/>
    <w:rsid w:val="002A7A1C"/>
    <w:rsid w:val="002A7ACA"/>
    <w:rsid w:val="002A7D81"/>
    <w:rsid w:val="002B0874"/>
    <w:rsid w:val="002B0881"/>
    <w:rsid w:val="002B0D60"/>
    <w:rsid w:val="002B118F"/>
    <w:rsid w:val="002B12D9"/>
    <w:rsid w:val="002B1448"/>
    <w:rsid w:val="002B14BF"/>
    <w:rsid w:val="002B1811"/>
    <w:rsid w:val="002B18D4"/>
    <w:rsid w:val="002B1D36"/>
    <w:rsid w:val="002B23F8"/>
    <w:rsid w:val="002B270E"/>
    <w:rsid w:val="002B2768"/>
    <w:rsid w:val="002B287F"/>
    <w:rsid w:val="002B29A9"/>
    <w:rsid w:val="002B2DE6"/>
    <w:rsid w:val="002B3128"/>
    <w:rsid w:val="002B3EB5"/>
    <w:rsid w:val="002B3EF2"/>
    <w:rsid w:val="002B3F94"/>
    <w:rsid w:val="002B42A3"/>
    <w:rsid w:val="002B4482"/>
    <w:rsid w:val="002B4A7C"/>
    <w:rsid w:val="002B5C9D"/>
    <w:rsid w:val="002B60CC"/>
    <w:rsid w:val="002B63C6"/>
    <w:rsid w:val="002B649D"/>
    <w:rsid w:val="002B6B22"/>
    <w:rsid w:val="002B7185"/>
    <w:rsid w:val="002B742D"/>
    <w:rsid w:val="002B78A9"/>
    <w:rsid w:val="002B78E8"/>
    <w:rsid w:val="002B790E"/>
    <w:rsid w:val="002B79D7"/>
    <w:rsid w:val="002B7B5A"/>
    <w:rsid w:val="002B7C8A"/>
    <w:rsid w:val="002B7D64"/>
    <w:rsid w:val="002C02B3"/>
    <w:rsid w:val="002C03AB"/>
    <w:rsid w:val="002C0569"/>
    <w:rsid w:val="002C0ABF"/>
    <w:rsid w:val="002C1035"/>
    <w:rsid w:val="002C13AE"/>
    <w:rsid w:val="002C13E8"/>
    <w:rsid w:val="002C19FC"/>
    <w:rsid w:val="002C1A34"/>
    <w:rsid w:val="002C1FE4"/>
    <w:rsid w:val="002C2298"/>
    <w:rsid w:val="002C273C"/>
    <w:rsid w:val="002C2A75"/>
    <w:rsid w:val="002C2E11"/>
    <w:rsid w:val="002C35FF"/>
    <w:rsid w:val="002C37A5"/>
    <w:rsid w:val="002C3CDF"/>
    <w:rsid w:val="002C4293"/>
    <w:rsid w:val="002C4305"/>
    <w:rsid w:val="002C446F"/>
    <w:rsid w:val="002C458E"/>
    <w:rsid w:val="002C55A7"/>
    <w:rsid w:val="002C5D09"/>
    <w:rsid w:val="002C5D9A"/>
    <w:rsid w:val="002C67BA"/>
    <w:rsid w:val="002C67D5"/>
    <w:rsid w:val="002C6858"/>
    <w:rsid w:val="002C687F"/>
    <w:rsid w:val="002C6AA1"/>
    <w:rsid w:val="002C6BBF"/>
    <w:rsid w:val="002C6D5D"/>
    <w:rsid w:val="002C7140"/>
    <w:rsid w:val="002C719B"/>
    <w:rsid w:val="002C73E7"/>
    <w:rsid w:val="002C76FE"/>
    <w:rsid w:val="002C7880"/>
    <w:rsid w:val="002C7DFD"/>
    <w:rsid w:val="002D0350"/>
    <w:rsid w:val="002D078E"/>
    <w:rsid w:val="002D09DA"/>
    <w:rsid w:val="002D0A2E"/>
    <w:rsid w:val="002D10C1"/>
    <w:rsid w:val="002D11E1"/>
    <w:rsid w:val="002D11F9"/>
    <w:rsid w:val="002D14B7"/>
    <w:rsid w:val="002D1BB5"/>
    <w:rsid w:val="002D1E09"/>
    <w:rsid w:val="002D21C9"/>
    <w:rsid w:val="002D2577"/>
    <w:rsid w:val="002D2599"/>
    <w:rsid w:val="002D266B"/>
    <w:rsid w:val="002D2797"/>
    <w:rsid w:val="002D280B"/>
    <w:rsid w:val="002D2A80"/>
    <w:rsid w:val="002D2AB4"/>
    <w:rsid w:val="002D2CD1"/>
    <w:rsid w:val="002D2D1D"/>
    <w:rsid w:val="002D2D2D"/>
    <w:rsid w:val="002D33AC"/>
    <w:rsid w:val="002D4725"/>
    <w:rsid w:val="002D48D3"/>
    <w:rsid w:val="002D4B23"/>
    <w:rsid w:val="002D4F39"/>
    <w:rsid w:val="002D53FB"/>
    <w:rsid w:val="002D5C1F"/>
    <w:rsid w:val="002D621B"/>
    <w:rsid w:val="002D66E1"/>
    <w:rsid w:val="002D68F4"/>
    <w:rsid w:val="002D6928"/>
    <w:rsid w:val="002D70AA"/>
    <w:rsid w:val="002D714F"/>
    <w:rsid w:val="002D76BA"/>
    <w:rsid w:val="002D7AA5"/>
    <w:rsid w:val="002E0275"/>
    <w:rsid w:val="002E03B0"/>
    <w:rsid w:val="002E07DD"/>
    <w:rsid w:val="002E0962"/>
    <w:rsid w:val="002E0B8F"/>
    <w:rsid w:val="002E0ED2"/>
    <w:rsid w:val="002E0FAF"/>
    <w:rsid w:val="002E1116"/>
    <w:rsid w:val="002E1ABA"/>
    <w:rsid w:val="002E1BA2"/>
    <w:rsid w:val="002E1F33"/>
    <w:rsid w:val="002E22BE"/>
    <w:rsid w:val="002E23D5"/>
    <w:rsid w:val="002E2436"/>
    <w:rsid w:val="002E3000"/>
    <w:rsid w:val="002E31D3"/>
    <w:rsid w:val="002E34C5"/>
    <w:rsid w:val="002E3829"/>
    <w:rsid w:val="002E3AC0"/>
    <w:rsid w:val="002E3B48"/>
    <w:rsid w:val="002E3B71"/>
    <w:rsid w:val="002E3EEA"/>
    <w:rsid w:val="002E4050"/>
    <w:rsid w:val="002E4DA9"/>
    <w:rsid w:val="002E4E4D"/>
    <w:rsid w:val="002E5033"/>
    <w:rsid w:val="002E5553"/>
    <w:rsid w:val="002E585E"/>
    <w:rsid w:val="002E5A2F"/>
    <w:rsid w:val="002E5D2F"/>
    <w:rsid w:val="002E5D33"/>
    <w:rsid w:val="002E5E0C"/>
    <w:rsid w:val="002E6414"/>
    <w:rsid w:val="002E6528"/>
    <w:rsid w:val="002E681F"/>
    <w:rsid w:val="002E750E"/>
    <w:rsid w:val="002E7557"/>
    <w:rsid w:val="002E7A04"/>
    <w:rsid w:val="002E7BB7"/>
    <w:rsid w:val="002F0183"/>
    <w:rsid w:val="002F0318"/>
    <w:rsid w:val="002F04F6"/>
    <w:rsid w:val="002F07A6"/>
    <w:rsid w:val="002F0836"/>
    <w:rsid w:val="002F0A21"/>
    <w:rsid w:val="002F0EE2"/>
    <w:rsid w:val="002F0FDE"/>
    <w:rsid w:val="002F13C5"/>
    <w:rsid w:val="002F15F9"/>
    <w:rsid w:val="002F17DC"/>
    <w:rsid w:val="002F198D"/>
    <w:rsid w:val="002F1BD5"/>
    <w:rsid w:val="002F1E3D"/>
    <w:rsid w:val="002F224F"/>
    <w:rsid w:val="002F2284"/>
    <w:rsid w:val="002F2402"/>
    <w:rsid w:val="002F26FC"/>
    <w:rsid w:val="002F2737"/>
    <w:rsid w:val="002F2A58"/>
    <w:rsid w:val="002F2A86"/>
    <w:rsid w:val="002F2DC3"/>
    <w:rsid w:val="002F305A"/>
    <w:rsid w:val="002F3731"/>
    <w:rsid w:val="002F3AE4"/>
    <w:rsid w:val="002F3ED3"/>
    <w:rsid w:val="002F41ED"/>
    <w:rsid w:val="002F4567"/>
    <w:rsid w:val="002F4677"/>
    <w:rsid w:val="002F49EC"/>
    <w:rsid w:val="002F4C0A"/>
    <w:rsid w:val="002F5077"/>
    <w:rsid w:val="002F5105"/>
    <w:rsid w:val="002F55FD"/>
    <w:rsid w:val="002F5718"/>
    <w:rsid w:val="002F5945"/>
    <w:rsid w:val="002F5A2B"/>
    <w:rsid w:val="002F5B6C"/>
    <w:rsid w:val="002F647B"/>
    <w:rsid w:val="002F6C3F"/>
    <w:rsid w:val="002F7E61"/>
    <w:rsid w:val="00300383"/>
    <w:rsid w:val="003007A9"/>
    <w:rsid w:val="00300A07"/>
    <w:rsid w:val="00300A32"/>
    <w:rsid w:val="00300ADB"/>
    <w:rsid w:val="00300DB5"/>
    <w:rsid w:val="00300ECC"/>
    <w:rsid w:val="00300EE2"/>
    <w:rsid w:val="0030113D"/>
    <w:rsid w:val="0030145D"/>
    <w:rsid w:val="00301647"/>
    <w:rsid w:val="0030192B"/>
    <w:rsid w:val="0030259D"/>
    <w:rsid w:val="00302721"/>
    <w:rsid w:val="00302822"/>
    <w:rsid w:val="00302A0C"/>
    <w:rsid w:val="00302ACE"/>
    <w:rsid w:val="00302B66"/>
    <w:rsid w:val="00302B6B"/>
    <w:rsid w:val="00303508"/>
    <w:rsid w:val="00303BA0"/>
    <w:rsid w:val="0030427C"/>
    <w:rsid w:val="0030449A"/>
    <w:rsid w:val="00304AC1"/>
    <w:rsid w:val="0030512A"/>
    <w:rsid w:val="00305214"/>
    <w:rsid w:val="00305279"/>
    <w:rsid w:val="003055C4"/>
    <w:rsid w:val="003056D9"/>
    <w:rsid w:val="00305B2B"/>
    <w:rsid w:val="00306007"/>
    <w:rsid w:val="003060A8"/>
    <w:rsid w:val="00306252"/>
    <w:rsid w:val="00306459"/>
    <w:rsid w:val="0030652E"/>
    <w:rsid w:val="003065E8"/>
    <w:rsid w:val="003065EE"/>
    <w:rsid w:val="00306727"/>
    <w:rsid w:val="00306E3C"/>
    <w:rsid w:val="00306EBA"/>
    <w:rsid w:val="00307DFA"/>
    <w:rsid w:val="0031041C"/>
    <w:rsid w:val="0031053E"/>
    <w:rsid w:val="00311582"/>
    <w:rsid w:val="00311699"/>
    <w:rsid w:val="003119B0"/>
    <w:rsid w:val="00311AD1"/>
    <w:rsid w:val="00311EE1"/>
    <w:rsid w:val="00311EFE"/>
    <w:rsid w:val="0031211F"/>
    <w:rsid w:val="00312220"/>
    <w:rsid w:val="0031266F"/>
    <w:rsid w:val="0031291A"/>
    <w:rsid w:val="00312A7C"/>
    <w:rsid w:val="003134AD"/>
    <w:rsid w:val="00313761"/>
    <w:rsid w:val="00313796"/>
    <w:rsid w:val="00313C86"/>
    <w:rsid w:val="00313D96"/>
    <w:rsid w:val="00313F3C"/>
    <w:rsid w:val="003146F9"/>
    <w:rsid w:val="00314B3B"/>
    <w:rsid w:val="00315198"/>
    <w:rsid w:val="003153A1"/>
    <w:rsid w:val="00315690"/>
    <w:rsid w:val="00315A3F"/>
    <w:rsid w:val="00315B21"/>
    <w:rsid w:val="00315C06"/>
    <w:rsid w:val="00315DC5"/>
    <w:rsid w:val="00316561"/>
    <w:rsid w:val="003169CB"/>
    <w:rsid w:val="00316B29"/>
    <w:rsid w:val="00316DFD"/>
    <w:rsid w:val="00316E1E"/>
    <w:rsid w:val="00316EE4"/>
    <w:rsid w:val="003170FF"/>
    <w:rsid w:val="003172A7"/>
    <w:rsid w:val="003172F3"/>
    <w:rsid w:val="00317323"/>
    <w:rsid w:val="003176ED"/>
    <w:rsid w:val="00317746"/>
    <w:rsid w:val="00317782"/>
    <w:rsid w:val="003177C3"/>
    <w:rsid w:val="003178C3"/>
    <w:rsid w:val="00317CF5"/>
    <w:rsid w:val="00317D2D"/>
    <w:rsid w:val="00317F17"/>
    <w:rsid w:val="003202CD"/>
    <w:rsid w:val="003202D2"/>
    <w:rsid w:val="003203A8"/>
    <w:rsid w:val="00320BBE"/>
    <w:rsid w:val="00321095"/>
    <w:rsid w:val="003214C0"/>
    <w:rsid w:val="00321517"/>
    <w:rsid w:val="00321824"/>
    <w:rsid w:val="00321A79"/>
    <w:rsid w:val="00321AC9"/>
    <w:rsid w:val="00321E27"/>
    <w:rsid w:val="00321F1F"/>
    <w:rsid w:val="00322695"/>
    <w:rsid w:val="003232D9"/>
    <w:rsid w:val="0032363E"/>
    <w:rsid w:val="00323C6A"/>
    <w:rsid w:val="0032416C"/>
    <w:rsid w:val="00324524"/>
    <w:rsid w:val="0032459D"/>
    <w:rsid w:val="003246ED"/>
    <w:rsid w:val="0032487E"/>
    <w:rsid w:val="00325018"/>
    <w:rsid w:val="00325069"/>
    <w:rsid w:val="003252D4"/>
    <w:rsid w:val="00325A9E"/>
    <w:rsid w:val="00325BB2"/>
    <w:rsid w:val="00325E0A"/>
    <w:rsid w:val="0032614C"/>
    <w:rsid w:val="0032622C"/>
    <w:rsid w:val="00326A25"/>
    <w:rsid w:val="00326CBF"/>
    <w:rsid w:val="00326E64"/>
    <w:rsid w:val="003272C6"/>
    <w:rsid w:val="00327478"/>
    <w:rsid w:val="003278BA"/>
    <w:rsid w:val="00327AC2"/>
    <w:rsid w:val="00327C55"/>
    <w:rsid w:val="00327CF7"/>
    <w:rsid w:val="003306A2"/>
    <w:rsid w:val="00330D46"/>
    <w:rsid w:val="00331625"/>
    <w:rsid w:val="00331931"/>
    <w:rsid w:val="00331AFA"/>
    <w:rsid w:val="00331C3A"/>
    <w:rsid w:val="00331CCF"/>
    <w:rsid w:val="00331D03"/>
    <w:rsid w:val="00331D1E"/>
    <w:rsid w:val="00332077"/>
    <w:rsid w:val="0033232E"/>
    <w:rsid w:val="00332600"/>
    <w:rsid w:val="0033287D"/>
    <w:rsid w:val="00332F2C"/>
    <w:rsid w:val="00332F2F"/>
    <w:rsid w:val="00333033"/>
    <w:rsid w:val="0033314C"/>
    <w:rsid w:val="00333179"/>
    <w:rsid w:val="003337C6"/>
    <w:rsid w:val="00333AD2"/>
    <w:rsid w:val="00333D25"/>
    <w:rsid w:val="003340AF"/>
    <w:rsid w:val="003340B8"/>
    <w:rsid w:val="0033440F"/>
    <w:rsid w:val="00334726"/>
    <w:rsid w:val="003347F7"/>
    <w:rsid w:val="00334875"/>
    <w:rsid w:val="0033527D"/>
    <w:rsid w:val="00335440"/>
    <w:rsid w:val="00335B27"/>
    <w:rsid w:val="00336266"/>
    <w:rsid w:val="0033628F"/>
    <w:rsid w:val="0033686F"/>
    <w:rsid w:val="0033688B"/>
    <w:rsid w:val="00336EA6"/>
    <w:rsid w:val="00337111"/>
    <w:rsid w:val="00337408"/>
    <w:rsid w:val="00337868"/>
    <w:rsid w:val="0033797E"/>
    <w:rsid w:val="00337D38"/>
    <w:rsid w:val="00337DDA"/>
    <w:rsid w:val="003401F0"/>
    <w:rsid w:val="003408F0"/>
    <w:rsid w:val="00340F81"/>
    <w:rsid w:val="00340F88"/>
    <w:rsid w:val="0034114D"/>
    <w:rsid w:val="003411FE"/>
    <w:rsid w:val="00341A0A"/>
    <w:rsid w:val="00341D4C"/>
    <w:rsid w:val="00341DF2"/>
    <w:rsid w:val="00341F59"/>
    <w:rsid w:val="00341F6A"/>
    <w:rsid w:val="0034207F"/>
    <w:rsid w:val="00342297"/>
    <w:rsid w:val="00342316"/>
    <w:rsid w:val="0034248C"/>
    <w:rsid w:val="003425C3"/>
    <w:rsid w:val="003425DD"/>
    <w:rsid w:val="00342CCE"/>
    <w:rsid w:val="00343100"/>
    <w:rsid w:val="0034312E"/>
    <w:rsid w:val="00343AA5"/>
    <w:rsid w:val="00343DB4"/>
    <w:rsid w:val="00343DDD"/>
    <w:rsid w:val="00343F93"/>
    <w:rsid w:val="00344669"/>
    <w:rsid w:val="0034494D"/>
    <w:rsid w:val="00344AB7"/>
    <w:rsid w:val="00344D6E"/>
    <w:rsid w:val="00344F4D"/>
    <w:rsid w:val="00345161"/>
    <w:rsid w:val="003454B4"/>
    <w:rsid w:val="003455D1"/>
    <w:rsid w:val="003456FF"/>
    <w:rsid w:val="003457F1"/>
    <w:rsid w:val="00345FCD"/>
    <w:rsid w:val="00346197"/>
    <w:rsid w:val="00346509"/>
    <w:rsid w:val="003466F7"/>
    <w:rsid w:val="00346778"/>
    <w:rsid w:val="00346ADF"/>
    <w:rsid w:val="00346B6D"/>
    <w:rsid w:val="003473DA"/>
    <w:rsid w:val="00347425"/>
    <w:rsid w:val="0034768F"/>
    <w:rsid w:val="00347806"/>
    <w:rsid w:val="00347812"/>
    <w:rsid w:val="00347B58"/>
    <w:rsid w:val="00347C3F"/>
    <w:rsid w:val="00347C46"/>
    <w:rsid w:val="0035068B"/>
    <w:rsid w:val="003506D7"/>
    <w:rsid w:val="00350FA7"/>
    <w:rsid w:val="00351996"/>
    <w:rsid w:val="00351B0C"/>
    <w:rsid w:val="00351C28"/>
    <w:rsid w:val="0035206E"/>
    <w:rsid w:val="003521D1"/>
    <w:rsid w:val="003524C8"/>
    <w:rsid w:val="00352E5F"/>
    <w:rsid w:val="00353F59"/>
    <w:rsid w:val="003541B7"/>
    <w:rsid w:val="00354A49"/>
    <w:rsid w:val="00354A7F"/>
    <w:rsid w:val="00354ACB"/>
    <w:rsid w:val="00354BFF"/>
    <w:rsid w:val="00354ED1"/>
    <w:rsid w:val="00355335"/>
    <w:rsid w:val="00355826"/>
    <w:rsid w:val="00355864"/>
    <w:rsid w:val="003558F6"/>
    <w:rsid w:val="00355BB5"/>
    <w:rsid w:val="00355CD5"/>
    <w:rsid w:val="00355FA7"/>
    <w:rsid w:val="00356026"/>
    <w:rsid w:val="003563B4"/>
    <w:rsid w:val="00356602"/>
    <w:rsid w:val="00356A24"/>
    <w:rsid w:val="00356A79"/>
    <w:rsid w:val="003609C1"/>
    <w:rsid w:val="00360D29"/>
    <w:rsid w:val="00360DE0"/>
    <w:rsid w:val="00360E00"/>
    <w:rsid w:val="00360EB6"/>
    <w:rsid w:val="0036126C"/>
    <w:rsid w:val="00361453"/>
    <w:rsid w:val="003614EA"/>
    <w:rsid w:val="00361995"/>
    <w:rsid w:val="00361ECA"/>
    <w:rsid w:val="0036200D"/>
    <w:rsid w:val="00362211"/>
    <w:rsid w:val="00362352"/>
    <w:rsid w:val="0036258B"/>
    <w:rsid w:val="003625F0"/>
    <w:rsid w:val="00362602"/>
    <w:rsid w:val="00362729"/>
    <w:rsid w:val="00362979"/>
    <w:rsid w:val="00362A66"/>
    <w:rsid w:val="00362A68"/>
    <w:rsid w:val="00362ABB"/>
    <w:rsid w:val="00362D31"/>
    <w:rsid w:val="00362E42"/>
    <w:rsid w:val="003631C9"/>
    <w:rsid w:val="003636D0"/>
    <w:rsid w:val="003636D4"/>
    <w:rsid w:val="0036383D"/>
    <w:rsid w:val="00363F02"/>
    <w:rsid w:val="00364397"/>
    <w:rsid w:val="00364559"/>
    <w:rsid w:val="0036472E"/>
    <w:rsid w:val="003650C1"/>
    <w:rsid w:val="003651CA"/>
    <w:rsid w:val="003655AB"/>
    <w:rsid w:val="00365FE5"/>
    <w:rsid w:val="0036600D"/>
    <w:rsid w:val="00366A5D"/>
    <w:rsid w:val="00366B4B"/>
    <w:rsid w:val="00366E1B"/>
    <w:rsid w:val="0036739A"/>
    <w:rsid w:val="0036747C"/>
    <w:rsid w:val="0036747E"/>
    <w:rsid w:val="0036749C"/>
    <w:rsid w:val="00367790"/>
    <w:rsid w:val="00367A6B"/>
    <w:rsid w:val="00367E55"/>
    <w:rsid w:val="00370000"/>
    <w:rsid w:val="00370231"/>
    <w:rsid w:val="00370C5B"/>
    <w:rsid w:val="003713E7"/>
    <w:rsid w:val="003718C3"/>
    <w:rsid w:val="00371A0A"/>
    <w:rsid w:val="00371E29"/>
    <w:rsid w:val="00372115"/>
    <w:rsid w:val="003727CD"/>
    <w:rsid w:val="00372EFA"/>
    <w:rsid w:val="003731E8"/>
    <w:rsid w:val="00373597"/>
    <w:rsid w:val="003738F3"/>
    <w:rsid w:val="003753F7"/>
    <w:rsid w:val="00375411"/>
    <w:rsid w:val="003756A1"/>
    <w:rsid w:val="00375851"/>
    <w:rsid w:val="00375A62"/>
    <w:rsid w:val="00375A74"/>
    <w:rsid w:val="00375DE3"/>
    <w:rsid w:val="003763C4"/>
    <w:rsid w:val="00376420"/>
    <w:rsid w:val="003767EB"/>
    <w:rsid w:val="00376EF3"/>
    <w:rsid w:val="00376FAE"/>
    <w:rsid w:val="00376FEE"/>
    <w:rsid w:val="0037727C"/>
    <w:rsid w:val="00377964"/>
    <w:rsid w:val="00377A19"/>
    <w:rsid w:val="00377A63"/>
    <w:rsid w:val="00380239"/>
    <w:rsid w:val="003803CA"/>
    <w:rsid w:val="00380438"/>
    <w:rsid w:val="0038051D"/>
    <w:rsid w:val="00380BE2"/>
    <w:rsid w:val="003810AF"/>
    <w:rsid w:val="003817EC"/>
    <w:rsid w:val="00381DAB"/>
    <w:rsid w:val="00382056"/>
    <w:rsid w:val="003820EB"/>
    <w:rsid w:val="003824AA"/>
    <w:rsid w:val="00382AA9"/>
    <w:rsid w:val="00383197"/>
    <w:rsid w:val="00383574"/>
    <w:rsid w:val="003837A0"/>
    <w:rsid w:val="00383F3C"/>
    <w:rsid w:val="00383FF6"/>
    <w:rsid w:val="0038400F"/>
    <w:rsid w:val="00384122"/>
    <w:rsid w:val="00384188"/>
    <w:rsid w:val="00384ADF"/>
    <w:rsid w:val="00384E94"/>
    <w:rsid w:val="00384FF4"/>
    <w:rsid w:val="00385043"/>
    <w:rsid w:val="0038559E"/>
    <w:rsid w:val="003856FC"/>
    <w:rsid w:val="00385CEC"/>
    <w:rsid w:val="003862AD"/>
    <w:rsid w:val="0038643F"/>
    <w:rsid w:val="003869A3"/>
    <w:rsid w:val="00386B09"/>
    <w:rsid w:val="00386D05"/>
    <w:rsid w:val="00386D61"/>
    <w:rsid w:val="00387193"/>
    <w:rsid w:val="003911E0"/>
    <w:rsid w:val="003912A1"/>
    <w:rsid w:val="00392009"/>
    <w:rsid w:val="00392593"/>
    <w:rsid w:val="003929E9"/>
    <w:rsid w:val="00392B47"/>
    <w:rsid w:val="00392D69"/>
    <w:rsid w:val="00392F4B"/>
    <w:rsid w:val="00393554"/>
    <w:rsid w:val="003938B0"/>
    <w:rsid w:val="00393BA5"/>
    <w:rsid w:val="00393F45"/>
    <w:rsid w:val="00393FAA"/>
    <w:rsid w:val="003940A7"/>
    <w:rsid w:val="0039415F"/>
    <w:rsid w:val="00394307"/>
    <w:rsid w:val="0039431F"/>
    <w:rsid w:val="0039446D"/>
    <w:rsid w:val="0039477E"/>
    <w:rsid w:val="00394873"/>
    <w:rsid w:val="003948BD"/>
    <w:rsid w:val="00394AB4"/>
    <w:rsid w:val="00394BA1"/>
    <w:rsid w:val="00395144"/>
    <w:rsid w:val="00395159"/>
    <w:rsid w:val="003952AD"/>
    <w:rsid w:val="003954A4"/>
    <w:rsid w:val="00396C39"/>
    <w:rsid w:val="00396D03"/>
    <w:rsid w:val="00396E5A"/>
    <w:rsid w:val="003970D2"/>
    <w:rsid w:val="00397147"/>
    <w:rsid w:val="003972D7"/>
    <w:rsid w:val="003972DF"/>
    <w:rsid w:val="00397332"/>
    <w:rsid w:val="003975FB"/>
    <w:rsid w:val="003978F8"/>
    <w:rsid w:val="00397912"/>
    <w:rsid w:val="00397CDA"/>
    <w:rsid w:val="00397D20"/>
    <w:rsid w:val="003A040B"/>
    <w:rsid w:val="003A0EA3"/>
    <w:rsid w:val="003A1206"/>
    <w:rsid w:val="003A1691"/>
    <w:rsid w:val="003A183D"/>
    <w:rsid w:val="003A2AD2"/>
    <w:rsid w:val="003A2BFF"/>
    <w:rsid w:val="003A2FE3"/>
    <w:rsid w:val="003A3205"/>
    <w:rsid w:val="003A328D"/>
    <w:rsid w:val="003A3301"/>
    <w:rsid w:val="003A373B"/>
    <w:rsid w:val="003A3ACA"/>
    <w:rsid w:val="003A3D15"/>
    <w:rsid w:val="003A3D8A"/>
    <w:rsid w:val="003A3E19"/>
    <w:rsid w:val="003A3E80"/>
    <w:rsid w:val="003A3F2F"/>
    <w:rsid w:val="003A414F"/>
    <w:rsid w:val="003A42BF"/>
    <w:rsid w:val="003A4511"/>
    <w:rsid w:val="003A4666"/>
    <w:rsid w:val="003A479F"/>
    <w:rsid w:val="003A4BEC"/>
    <w:rsid w:val="003A4C25"/>
    <w:rsid w:val="003A4E80"/>
    <w:rsid w:val="003A4EA7"/>
    <w:rsid w:val="003A5003"/>
    <w:rsid w:val="003A52C2"/>
    <w:rsid w:val="003A538F"/>
    <w:rsid w:val="003A5792"/>
    <w:rsid w:val="003A5DC8"/>
    <w:rsid w:val="003A5E0B"/>
    <w:rsid w:val="003A607D"/>
    <w:rsid w:val="003A6435"/>
    <w:rsid w:val="003A6AD3"/>
    <w:rsid w:val="003A6C5F"/>
    <w:rsid w:val="003A72DE"/>
    <w:rsid w:val="003A7302"/>
    <w:rsid w:val="003A73B6"/>
    <w:rsid w:val="003A75E6"/>
    <w:rsid w:val="003A79A5"/>
    <w:rsid w:val="003A7AFC"/>
    <w:rsid w:val="003A7D99"/>
    <w:rsid w:val="003A7E54"/>
    <w:rsid w:val="003A7E6D"/>
    <w:rsid w:val="003B0139"/>
    <w:rsid w:val="003B069C"/>
    <w:rsid w:val="003B0810"/>
    <w:rsid w:val="003B0AC8"/>
    <w:rsid w:val="003B0B99"/>
    <w:rsid w:val="003B0D87"/>
    <w:rsid w:val="003B0DAC"/>
    <w:rsid w:val="003B0F09"/>
    <w:rsid w:val="003B0FCB"/>
    <w:rsid w:val="003B123C"/>
    <w:rsid w:val="003B1499"/>
    <w:rsid w:val="003B14E4"/>
    <w:rsid w:val="003B1604"/>
    <w:rsid w:val="003B16DD"/>
    <w:rsid w:val="003B19B0"/>
    <w:rsid w:val="003B1A16"/>
    <w:rsid w:val="003B1CBF"/>
    <w:rsid w:val="003B1D62"/>
    <w:rsid w:val="003B1D7D"/>
    <w:rsid w:val="003B1F7B"/>
    <w:rsid w:val="003B21FD"/>
    <w:rsid w:val="003B2810"/>
    <w:rsid w:val="003B2C2B"/>
    <w:rsid w:val="003B2E0D"/>
    <w:rsid w:val="003B2F4B"/>
    <w:rsid w:val="003B3375"/>
    <w:rsid w:val="003B3A12"/>
    <w:rsid w:val="003B3AA4"/>
    <w:rsid w:val="003B3D40"/>
    <w:rsid w:val="003B3E3E"/>
    <w:rsid w:val="003B443D"/>
    <w:rsid w:val="003B4750"/>
    <w:rsid w:val="003B47C3"/>
    <w:rsid w:val="003B4D7B"/>
    <w:rsid w:val="003B53BD"/>
    <w:rsid w:val="003B5600"/>
    <w:rsid w:val="003B57ED"/>
    <w:rsid w:val="003B5908"/>
    <w:rsid w:val="003B6187"/>
    <w:rsid w:val="003B63D7"/>
    <w:rsid w:val="003B68B1"/>
    <w:rsid w:val="003B692F"/>
    <w:rsid w:val="003B6C97"/>
    <w:rsid w:val="003B6FA7"/>
    <w:rsid w:val="003B71A1"/>
    <w:rsid w:val="003B71C6"/>
    <w:rsid w:val="003B7362"/>
    <w:rsid w:val="003B74BE"/>
    <w:rsid w:val="003B75ED"/>
    <w:rsid w:val="003B7771"/>
    <w:rsid w:val="003B781C"/>
    <w:rsid w:val="003B7B5D"/>
    <w:rsid w:val="003C0011"/>
    <w:rsid w:val="003C01C8"/>
    <w:rsid w:val="003C0A6C"/>
    <w:rsid w:val="003C0CFB"/>
    <w:rsid w:val="003C13A8"/>
    <w:rsid w:val="003C14BB"/>
    <w:rsid w:val="003C1A6A"/>
    <w:rsid w:val="003C1BC0"/>
    <w:rsid w:val="003C1BDB"/>
    <w:rsid w:val="003C1F69"/>
    <w:rsid w:val="003C25F9"/>
    <w:rsid w:val="003C2BDA"/>
    <w:rsid w:val="003C2C0D"/>
    <w:rsid w:val="003C2C66"/>
    <w:rsid w:val="003C2D21"/>
    <w:rsid w:val="003C300B"/>
    <w:rsid w:val="003C30EC"/>
    <w:rsid w:val="003C3441"/>
    <w:rsid w:val="003C390B"/>
    <w:rsid w:val="003C3B57"/>
    <w:rsid w:val="003C4910"/>
    <w:rsid w:val="003C49D1"/>
    <w:rsid w:val="003C5140"/>
    <w:rsid w:val="003C6043"/>
    <w:rsid w:val="003C67C5"/>
    <w:rsid w:val="003C6914"/>
    <w:rsid w:val="003C6ECF"/>
    <w:rsid w:val="003C75D1"/>
    <w:rsid w:val="003C7903"/>
    <w:rsid w:val="003C7D07"/>
    <w:rsid w:val="003D1490"/>
    <w:rsid w:val="003D171D"/>
    <w:rsid w:val="003D1AC7"/>
    <w:rsid w:val="003D1B95"/>
    <w:rsid w:val="003D1C79"/>
    <w:rsid w:val="003D2616"/>
    <w:rsid w:val="003D2A34"/>
    <w:rsid w:val="003D2AFB"/>
    <w:rsid w:val="003D2C83"/>
    <w:rsid w:val="003D2D11"/>
    <w:rsid w:val="003D2FC3"/>
    <w:rsid w:val="003D3028"/>
    <w:rsid w:val="003D3206"/>
    <w:rsid w:val="003D3239"/>
    <w:rsid w:val="003D34DB"/>
    <w:rsid w:val="003D3D4F"/>
    <w:rsid w:val="003D3D7F"/>
    <w:rsid w:val="003D3FBD"/>
    <w:rsid w:val="003D4029"/>
    <w:rsid w:val="003D432D"/>
    <w:rsid w:val="003D44EC"/>
    <w:rsid w:val="003D4762"/>
    <w:rsid w:val="003D4E8A"/>
    <w:rsid w:val="003D4F8B"/>
    <w:rsid w:val="003D513C"/>
    <w:rsid w:val="003D52A4"/>
    <w:rsid w:val="003D5307"/>
    <w:rsid w:val="003D5525"/>
    <w:rsid w:val="003D5F93"/>
    <w:rsid w:val="003D6672"/>
    <w:rsid w:val="003D66C9"/>
    <w:rsid w:val="003D6DEE"/>
    <w:rsid w:val="003D706E"/>
    <w:rsid w:val="003D70B4"/>
    <w:rsid w:val="003D70C8"/>
    <w:rsid w:val="003D72B6"/>
    <w:rsid w:val="003D7885"/>
    <w:rsid w:val="003E00FF"/>
    <w:rsid w:val="003E01E8"/>
    <w:rsid w:val="003E07D5"/>
    <w:rsid w:val="003E0F81"/>
    <w:rsid w:val="003E11F5"/>
    <w:rsid w:val="003E1457"/>
    <w:rsid w:val="003E15CF"/>
    <w:rsid w:val="003E1BAD"/>
    <w:rsid w:val="003E1C0C"/>
    <w:rsid w:val="003E1C85"/>
    <w:rsid w:val="003E21B6"/>
    <w:rsid w:val="003E240E"/>
    <w:rsid w:val="003E26E7"/>
    <w:rsid w:val="003E2FEB"/>
    <w:rsid w:val="003E329B"/>
    <w:rsid w:val="003E32AB"/>
    <w:rsid w:val="003E3AD8"/>
    <w:rsid w:val="003E3B08"/>
    <w:rsid w:val="003E4645"/>
    <w:rsid w:val="003E470D"/>
    <w:rsid w:val="003E47FB"/>
    <w:rsid w:val="003E4809"/>
    <w:rsid w:val="003E482A"/>
    <w:rsid w:val="003E48F1"/>
    <w:rsid w:val="003E4F62"/>
    <w:rsid w:val="003E5011"/>
    <w:rsid w:val="003E55A4"/>
    <w:rsid w:val="003E5682"/>
    <w:rsid w:val="003E56B7"/>
    <w:rsid w:val="003E58AE"/>
    <w:rsid w:val="003E5C0B"/>
    <w:rsid w:val="003E5CA9"/>
    <w:rsid w:val="003E5E5C"/>
    <w:rsid w:val="003E5E95"/>
    <w:rsid w:val="003E63BD"/>
    <w:rsid w:val="003E64FC"/>
    <w:rsid w:val="003E6915"/>
    <w:rsid w:val="003E6D48"/>
    <w:rsid w:val="003E7083"/>
    <w:rsid w:val="003E7163"/>
    <w:rsid w:val="003E74F8"/>
    <w:rsid w:val="003E7776"/>
    <w:rsid w:val="003E7911"/>
    <w:rsid w:val="003E794C"/>
    <w:rsid w:val="003E7DAE"/>
    <w:rsid w:val="003F009A"/>
    <w:rsid w:val="003F0134"/>
    <w:rsid w:val="003F04F5"/>
    <w:rsid w:val="003F065A"/>
    <w:rsid w:val="003F0A7F"/>
    <w:rsid w:val="003F0C2C"/>
    <w:rsid w:val="003F0C6C"/>
    <w:rsid w:val="003F1098"/>
    <w:rsid w:val="003F1A32"/>
    <w:rsid w:val="003F1A90"/>
    <w:rsid w:val="003F1C36"/>
    <w:rsid w:val="003F1C5B"/>
    <w:rsid w:val="003F1DFD"/>
    <w:rsid w:val="003F1E03"/>
    <w:rsid w:val="003F1ED4"/>
    <w:rsid w:val="003F1FB1"/>
    <w:rsid w:val="003F296D"/>
    <w:rsid w:val="003F2B07"/>
    <w:rsid w:val="003F3164"/>
    <w:rsid w:val="003F3345"/>
    <w:rsid w:val="003F3397"/>
    <w:rsid w:val="003F3506"/>
    <w:rsid w:val="003F3721"/>
    <w:rsid w:val="003F38A2"/>
    <w:rsid w:val="003F3A15"/>
    <w:rsid w:val="003F3E86"/>
    <w:rsid w:val="003F3FCF"/>
    <w:rsid w:val="003F43E9"/>
    <w:rsid w:val="003F449D"/>
    <w:rsid w:val="003F4543"/>
    <w:rsid w:val="003F493C"/>
    <w:rsid w:val="003F4CC4"/>
    <w:rsid w:val="003F4F96"/>
    <w:rsid w:val="003F5080"/>
    <w:rsid w:val="003F5145"/>
    <w:rsid w:val="003F5175"/>
    <w:rsid w:val="003F5238"/>
    <w:rsid w:val="003F596E"/>
    <w:rsid w:val="003F5A35"/>
    <w:rsid w:val="003F5B7D"/>
    <w:rsid w:val="003F5D44"/>
    <w:rsid w:val="003F5E44"/>
    <w:rsid w:val="003F6637"/>
    <w:rsid w:val="003F68B1"/>
    <w:rsid w:val="003F6BDD"/>
    <w:rsid w:val="003F6C5C"/>
    <w:rsid w:val="003F71AF"/>
    <w:rsid w:val="003F774D"/>
    <w:rsid w:val="003F782D"/>
    <w:rsid w:val="003F7C1A"/>
    <w:rsid w:val="003F7EB1"/>
    <w:rsid w:val="003F7EFB"/>
    <w:rsid w:val="004001A6"/>
    <w:rsid w:val="00400258"/>
    <w:rsid w:val="00400C72"/>
    <w:rsid w:val="00400F59"/>
    <w:rsid w:val="0040104D"/>
    <w:rsid w:val="004011E5"/>
    <w:rsid w:val="004012A4"/>
    <w:rsid w:val="0040165C"/>
    <w:rsid w:val="00401BF0"/>
    <w:rsid w:val="00401D5F"/>
    <w:rsid w:val="0040216D"/>
    <w:rsid w:val="004024A9"/>
    <w:rsid w:val="004028A1"/>
    <w:rsid w:val="004028D1"/>
    <w:rsid w:val="0040292D"/>
    <w:rsid w:val="00402A47"/>
    <w:rsid w:val="00402CE5"/>
    <w:rsid w:val="00403043"/>
    <w:rsid w:val="004030D9"/>
    <w:rsid w:val="0040337A"/>
    <w:rsid w:val="00403413"/>
    <w:rsid w:val="0040348C"/>
    <w:rsid w:val="004034E3"/>
    <w:rsid w:val="00403B47"/>
    <w:rsid w:val="00403C26"/>
    <w:rsid w:val="00403D9C"/>
    <w:rsid w:val="00404051"/>
    <w:rsid w:val="004042B3"/>
    <w:rsid w:val="00404524"/>
    <w:rsid w:val="00404528"/>
    <w:rsid w:val="00404A09"/>
    <w:rsid w:val="00404DEE"/>
    <w:rsid w:val="004053D5"/>
    <w:rsid w:val="004054CD"/>
    <w:rsid w:val="00405747"/>
    <w:rsid w:val="00405A58"/>
    <w:rsid w:val="00406720"/>
    <w:rsid w:val="0040698A"/>
    <w:rsid w:val="00406A66"/>
    <w:rsid w:val="00406CD5"/>
    <w:rsid w:val="00406E76"/>
    <w:rsid w:val="0040743E"/>
    <w:rsid w:val="004075D4"/>
    <w:rsid w:val="0040777B"/>
    <w:rsid w:val="00407885"/>
    <w:rsid w:val="004100F3"/>
    <w:rsid w:val="00410659"/>
    <w:rsid w:val="00411642"/>
    <w:rsid w:val="00412837"/>
    <w:rsid w:val="0041292E"/>
    <w:rsid w:val="00412A85"/>
    <w:rsid w:val="00412D4D"/>
    <w:rsid w:val="00412D63"/>
    <w:rsid w:val="0041317B"/>
    <w:rsid w:val="004132BF"/>
    <w:rsid w:val="00413988"/>
    <w:rsid w:val="0041399F"/>
    <w:rsid w:val="00413AAE"/>
    <w:rsid w:val="00413DFB"/>
    <w:rsid w:val="00413E73"/>
    <w:rsid w:val="00413E9E"/>
    <w:rsid w:val="004141EA"/>
    <w:rsid w:val="0041436F"/>
    <w:rsid w:val="00414C7D"/>
    <w:rsid w:val="00414F4F"/>
    <w:rsid w:val="004153DF"/>
    <w:rsid w:val="00415672"/>
    <w:rsid w:val="00415B2D"/>
    <w:rsid w:val="00415D09"/>
    <w:rsid w:val="00416026"/>
    <w:rsid w:val="00416180"/>
    <w:rsid w:val="00416661"/>
    <w:rsid w:val="00416B32"/>
    <w:rsid w:val="00416E3A"/>
    <w:rsid w:val="00416FC0"/>
    <w:rsid w:val="00417039"/>
    <w:rsid w:val="00417282"/>
    <w:rsid w:val="00417333"/>
    <w:rsid w:val="004174A7"/>
    <w:rsid w:val="004176F1"/>
    <w:rsid w:val="004178B0"/>
    <w:rsid w:val="00417BBD"/>
    <w:rsid w:val="00417E31"/>
    <w:rsid w:val="00417E62"/>
    <w:rsid w:val="00417EBE"/>
    <w:rsid w:val="004201FB"/>
    <w:rsid w:val="00420898"/>
    <w:rsid w:val="00420DA3"/>
    <w:rsid w:val="00420F04"/>
    <w:rsid w:val="00420F13"/>
    <w:rsid w:val="0042118B"/>
    <w:rsid w:val="004215C8"/>
    <w:rsid w:val="004215EB"/>
    <w:rsid w:val="0042191F"/>
    <w:rsid w:val="00421CE1"/>
    <w:rsid w:val="00421EB9"/>
    <w:rsid w:val="004222DD"/>
    <w:rsid w:val="0042252E"/>
    <w:rsid w:val="00422B65"/>
    <w:rsid w:val="00422ECD"/>
    <w:rsid w:val="0042392C"/>
    <w:rsid w:val="00423B00"/>
    <w:rsid w:val="00423BC4"/>
    <w:rsid w:val="00423CC3"/>
    <w:rsid w:val="00423DAB"/>
    <w:rsid w:val="00423F1F"/>
    <w:rsid w:val="0042404A"/>
    <w:rsid w:val="00424085"/>
    <w:rsid w:val="00424519"/>
    <w:rsid w:val="0042475D"/>
    <w:rsid w:val="004247A7"/>
    <w:rsid w:val="00424B47"/>
    <w:rsid w:val="00424CE8"/>
    <w:rsid w:val="0042508D"/>
    <w:rsid w:val="004250D8"/>
    <w:rsid w:val="00425114"/>
    <w:rsid w:val="004253CE"/>
    <w:rsid w:val="004255B5"/>
    <w:rsid w:val="004256AA"/>
    <w:rsid w:val="0042572E"/>
    <w:rsid w:val="00425743"/>
    <w:rsid w:val="0042583F"/>
    <w:rsid w:val="004258F2"/>
    <w:rsid w:val="0042596B"/>
    <w:rsid w:val="004259D5"/>
    <w:rsid w:val="00425A28"/>
    <w:rsid w:val="00425ABC"/>
    <w:rsid w:val="00425BC4"/>
    <w:rsid w:val="00425FE5"/>
    <w:rsid w:val="00426153"/>
    <w:rsid w:val="00426526"/>
    <w:rsid w:val="004267B7"/>
    <w:rsid w:val="00426B93"/>
    <w:rsid w:val="00426C8A"/>
    <w:rsid w:val="00426F04"/>
    <w:rsid w:val="0042725B"/>
    <w:rsid w:val="00427279"/>
    <w:rsid w:val="0042742C"/>
    <w:rsid w:val="00427555"/>
    <w:rsid w:val="00427797"/>
    <w:rsid w:val="0043018F"/>
    <w:rsid w:val="004302B1"/>
    <w:rsid w:val="00430302"/>
    <w:rsid w:val="0043050C"/>
    <w:rsid w:val="00430531"/>
    <w:rsid w:val="0043079E"/>
    <w:rsid w:val="00430D33"/>
    <w:rsid w:val="0043117D"/>
    <w:rsid w:val="00431297"/>
    <w:rsid w:val="00431825"/>
    <w:rsid w:val="00431A73"/>
    <w:rsid w:val="00431AF5"/>
    <w:rsid w:val="00431B86"/>
    <w:rsid w:val="00431D38"/>
    <w:rsid w:val="00431EF3"/>
    <w:rsid w:val="00431F7B"/>
    <w:rsid w:val="004322BB"/>
    <w:rsid w:val="0043270B"/>
    <w:rsid w:val="004328CE"/>
    <w:rsid w:val="0043293F"/>
    <w:rsid w:val="0043296B"/>
    <w:rsid w:val="004329BF"/>
    <w:rsid w:val="00432D35"/>
    <w:rsid w:val="00432E2E"/>
    <w:rsid w:val="00432EFB"/>
    <w:rsid w:val="004330FC"/>
    <w:rsid w:val="004335DB"/>
    <w:rsid w:val="004338AF"/>
    <w:rsid w:val="00433BC1"/>
    <w:rsid w:val="00433BD5"/>
    <w:rsid w:val="00433F43"/>
    <w:rsid w:val="004342DF"/>
    <w:rsid w:val="004343B1"/>
    <w:rsid w:val="0043446C"/>
    <w:rsid w:val="00434A81"/>
    <w:rsid w:val="00435213"/>
    <w:rsid w:val="00435F95"/>
    <w:rsid w:val="00436175"/>
    <w:rsid w:val="004364DA"/>
    <w:rsid w:val="0043678C"/>
    <w:rsid w:val="00436860"/>
    <w:rsid w:val="004371A0"/>
    <w:rsid w:val="00437284"/>
    <w:rsid w:val="00437842"/>
    <w:rsid w:val="00437C9B"/>
    <w:rsid w:val="00437F3B"/>
    <w:rsid w:val="00440146"/>
    <w:rsid w:val="0044103D"/>
    <w:rsid w:val="0044145F"/>
    <w:rsid w:val="0044148B"/>
    <w:rsid w:val="004414E4"/>
    <w:rsid w:val="004415AD"/>
    <w:rsid w:val="00441D94"/>
    <w:rsid w:val="00441F52"/>
    <w:rsid w:val="0044211C"/>
    <w:rsid w:val="0044218D"/>
    <w:rsid w:val="00442B8D"/>
    <w:rsid w:val="004435BE"/>
    <w:rsid w:val="00443675"/>
    <w:rsid w:val="004436A5"/>
    <w:rsid w:val="004439FC"/>
    <w:rsid w:val="00443F49"/>
    <w:rsid w:val="00444235"/>
    <w:rsid w:val="00444286"/>
    <w:rsid w:val="004449BD"/>
    <w:rsid w:val="00444B64"/>
    <w:rsid w:val="00444D80"/>
    <w:rsid w:val="0044515D"/>
    <w:rsid w:val="00445724"/>
    <w:rsid w:val="00445A23"/>
    <w:rsid w:val="00445B0B"/>
    <w:rsid w:val="0044611A"/>
    <w:rsid w:val="004461B1"/>
    <w:rsid w:val="00446B9A"/>
    <w:rsid w:val="00447137"/>
    <w:rsid w:val="00447172"/>
    <w:rsid w:val="00447391"/>
    <w:rsid w:val="004501B0"/>
    <w:rsid w:val="004502DD"/>
    <w:rsid w:val="00450439"/>
    <w:rsid w:val="004506C9"/>
    <w:rsid w:val="0045185B"/>
    <w:rsid w:val="00451D86"/>
    <w:rsid w:val="0045209D"/>
    <w:rsid w:val="004521BF"/>
    <w:rsid w:val="00452294"/>
    <w:rsid w:val="00452568"/>
    <w:rsid w:val="00452C67"/>
    <w:rsid w:val="00452F52"/>
    <w:rsid w:val="00453216"/>
    <w:rsid w:val="00453399"/>
    <w:rsid w:val="004536F4"/>
    <w:rsid w:val="0045376B"/>
    <w:rsid w:val="004538CE"/>
    <w:rsid w:val="00453B3B"/>
    <w:rsid w:val="00453DED"/>
    <w:rsid w:val="00454104"/>
    <w:rsid w:val="004546C8"/>
    <w:rsid w:val="004547DD"/>
    <w:rsid w:val="004548EE"/>
    <w:rsid w:val="00454D17"/>
    <w:rsid w:val="00454E6C"/>
    <w:rsid w:val="00454EF6"/>
    <w:rsid w:val="004551B7"/>
    <w:rsid w:val="00455994"/>
    <w:rsid w:val="00455B0B"/>
    <w:rsid w:val="00455FB7"/>
    <w:rsid w:val="004565E0"/>
    <w:rsid w:val="00456DEF"/>
    <w:rsid w:val="00456F3C"/>
    <w:rsid w:val="0045706A"/>
    <w:rsid w:val="004574F7"/>
    <w:rsid w:val="00457877"/>
    <w:rsid w:val="00457963"/>
    <w:rsid w:val="0045796F"/>
    <w:rsid w:val="00460B70"/>
    <w:rsid w:val="00460E14"/>
    <w:rsid w:val="00460EB8"/>
    <w:rsid w:val="004610B1"/>
    <w:rsid w:val="00461141"/>
    <w:rsid w:val="00461991"/>
    <w:rsid w:val="004620C7"/>
    <w:rsid w:val="00462258"/>
    <w:rsid w:val="004629FD"/>
    <w:rsid w:val="00462C55"/>
    <w:rsid w:val="00463436"/>
    <w:rsid w:val="00463E1E"/>
    <w:rsid w:val="00463F46"/>
    <w:rsid w:val="00464022"/>
    <w:rsid w:val="0046413C"/>
    <w:rsid w:val="004646F8"/>
    <w:rsid w:val="00464A44"/>
    <w:rsid w:val="00464D30"/>
    <w:rsid w:val="0046505F"/>
    <w:rsid w:val="0046564B"/>
    <w:rsid w:val="00465844"/>
    <w:rsid w:val="004658A0"/>
    <w:rsid w:val="0046598F"/>
    <w:rsid w:val="00465C8B"/>
    <w:rsid w:val="00465F13"/>
    <w:rsid w:val="00466199"/>
    <w:rsid w:val="0046636A"/>
    <w:rsid w:val="004664F8"/>
    <w:rsid w:val="00466FF6"/>
    <w:rsid w:val="00467141"/>
    <w:rsid w:val="004672C3"/>
    <w:rsid w:val="004673DE"/>
    <w:rsid w:val="0046746A"/>
    <w:rsid w:val="00467742"/>
    <w:rsid w:val="00467BF7"/>
    <w:rsid w:val="00467E43"/>
    <w:rsid w:val="00467FA8"/>
    <w:rsid w:val="0046F42F"/>
    <w:rsid w:val="004702BA"/>
    <w:rsid w:val="004704E2"/>
    <w:rsid w:val="00470869"/>
    <w:rsid w:val="004709B6"/>
    <w:rsid w:val="00470AC7"/>
    <w:rsid w:val="00471104"/>
    <w:rsid w:val="00471446"/>
    <w:rsid w:val="0047175B"/>
    <w:rsid w:val="0047196B"/>
    <w:rsid w:val="00471D61"/>
    <w:rsid w:val="00471FBD"/>
    <w:rsid w:val="00471FF2"/>
    <w:rsid w:val="004720D8"/>
    <w:rsid w:val="00472451"/>
    <w:rsid w:val="004727C4"/>
    <w:rsid w:val="004729A2"/>
    <w:rsid w:val="00472E4A"/>
    <w:rsid w:val="00472EC8"/>
    <w:rsid w:val="00472F53"/>
    <w:rsid w:val="00473074"/>
    <w:rsid w:val="00473B9D"/>
    <w:rsid w:val="00473E66"/>
    <w:rsid w:val="00474212"/>
    <w:rsid w:val="004744DC"/>
    <w:rsid w:val="00475145"/>
    <w:rsid w:val="00475624"/>
    <w:rsid w:val="00475643"/>
    <w:rsid w:val="00475C60"/>
    <w:rsid w:val="00475CBB"/>
    <w:rsid w:val="00475F2F"/>
    <w:rsid w:val="00476141"/>
    <w:rsid w:val="00476168"/>
    <w:rsid w:val="00476A0A"/>
    <w:rsid w:val="00477040"/>
    <w:rsid w:val="004770B5"/>
    <w:rsid w:val="004777FB"/>
    <w:rsid w:val="004779D7"/>
    <w:rsid w:val="0047F56A"/>
    <w:rsid w:val="0048027C"/>
    <w:rsid w:val="004803DC"/>
    <w:rsid w:val="0048059B"/>
    <w:rsid w:val="00480DC6"/>
    <w:rsid w:val="00481674"/>
    <w:rsid w:val="00481819"/>
    <w:rsid w:val="00481A08"/>
    <w:rsid w:val="00481A1C"/>
    <w:rsid w:val="00481B39"/>
    <w:rsid w:val="00481BDB"/>
    <w:rsid w:val="00481DB8"/>
    <w:rsid w:val="00481EB5"/>
    <w:rsid w:val="00481EB7"/>
    <w:rsid w:val="0048209A"/>
    <w:rsid w:val="00482114"/>
    <w:rsid w:val="004822B8"/>
    <w:rsid w:val="0048263F"/>
    <w:rsid w:val="0048265D"/>
    <w:rsid w:val="00482677"/>
    <w:rsid w:val="00482C16"/>
    <w:rsid w:val="00482D14"/>
    <w:rsid w:val="00482E90"/>
    <w:rsid w:val="004831D7"/>
    <w:rsid w:val="004831EE"/>
    <w:rsid w:val="0048370C"/>
    <w:rsid w:val="0048371D"/>
    <w:rsid w:val="00483D8C"/>
    <w:rsid w:val="004844EF"/>
    <w:rsid w:val="00484D6B"/>
    <w:rsid w:val="00484F7A"/>
    <w:rsid w:val="004857CB"/>
    <w:rsid w:val="00485885"/>
    <w:rsid w:val="00485B0B"/>
    <w:rsid w:val="00485BED"/>
    <w:rsid w:val="00485C8C"/>
    <w:rsid w:val="00485CD4"/>
    <w:rsid w:val="00485F7E"/>
    <w:rsid w:val="004860EA"/>
    <w:rsid w:val="00486301"/>
    <w:rsid w:val="0048667B"/>
    <w:rsid w:val="00486FC3"/>
    <w:rsid w:val="0048740A"/>
    <w:rsid w:val="004874B9"/>
    <w:rsid w:val="00487817"/>
    <w:rsid w:val="00487A04"/>
    <w:rsid w:val="00487AC3"/>
    <w:rsid w:val="00487B4F"/>
    <w:rsid w:val="00487C2C"/>
    <w:rsid w:val="004901D3"/>
    <w:rsid w:val="004902CA"/>
    <w:rsid w:val="0049047B"/>
    <w:rsid w:val="00490510"/>
    <w:rsid w:val="00490907"/>
    <w:rsid w:val="00490AAF"/>
    <w:rsid w:val="00490C15"/>
    <w:rsid w:val="00490C8A"/>
    <w:rsid w:val="0049153D"/>
    <w:rsid w:val="004915B8"/>
    <w:rsid w:val="00491789"/>
    <w:rsid w:val="004918EE"/>
    <w:rsid w:val="00491CA5"/>
    <w:rsid w:val="0049209B"/>
    <w:rsid w:val="004924C0"/>
    <w:rsid w:val="004925F3"/>
    <w:rsid w:val="004927DB"/>
    <w:rsid w:val="00492DE1"/>
    <w:rsid w:val="00493124"/>
    <w:rsid w:val="00493154"/>
    <w:rsid w:val="00493176"/>
    <w:rsid w:val="004931B1"/>
    <w:rsid w:val="0049351D"/>
    <w:rsid w:val="00493C98"/>
    <w:rsid w:val="00493F24"/>
    <w:rsid w:val="00493F97"/>
    <w:rsid w:val="00494252"/>
    <w:rsid w:val="0049446A"/>
    <w:rsid w:val="004944B4"/>
    <w:rsid w:val="00494963"/>
    <w:rsid w:val="004949E3"/>
    <w:rsid w:val="00494A9F"/>
    <w:rsid w:val="00494D37"/>
    <w:rsid w:val="00494EF4"/>
    <w:rsid w:val="00494F94"/>
    <w:rsid w:val="00495282"/>
    <w:rsid w:val="0049541D"/>
    <w:rsid w:val="00495819"/>
    <w:rsid w:val="0049582F"/>
    <w:rsid w:val="00495C62"/>
    <w:rsid w:val="00495D90"/>
    <w:rsid w:val="00495EF7"/>
    <w:rsid w:val="004968A0"/>
    <w:rsid w:val="00496AAB"/>
    <w:rsid w:val="004970E9"/>
    <w:rsid w:val="0049762C"/>
    <w:rsid w:val="00497A43"/>
    <w:rsid w:val="00497A91"/>
    <w:rsid w:val="00497F1D"/>
    <w:rsid w:val="00497F76"/>
    <w:rsid w:val="004A0129"/>
    <w:rsid w:val="004A0190"/>
    <w:rsid w:val="004A022B"/>
    <w:rsid w:val="004A0DD4"/>
    <w:rsid w:val="004A0DF7"/>
    <w:rsid w:val="004A0EB5"/>
    <w:rsid w:val="004A0EBB"/>
    <w:rsid w:val="004A0F71"/>
    <w:rsid w:val="004A1299"/>
    <w:rsid w:val="004A1389"/>
    <w:rsid w:val="004A167F"/>
    <w:rsid w:val="004A1C1F"/>
    <w:rsid w:val="004A1F5B"/>
    <w:rsid w:val="004A226C"/>
    <w:rsid w:val="004A2376"/>
    <w:rsid w:val="004A23FD"/>
    <w:rsid w:val="004A246B"/>
    <w:rsid w:val="004A2554"/>
    <w:rsid w:val="004A2AD0"/>
    <w:rsid w:val="004A2EF6"/>
    <w:rsid w:val="004A325B"/>
    <w:rsid w:val="004A33A3"/>
    <w:rsid w:val="004A34FE"/>
    <w:rsid w:val="004A3919"/>
    <w:rsid w:val="004A3B23"/>
    <w:rsid w:val="004A3DAB"/>
    <w:rsid w:val="004A4964"/>
    <w:rsid w:val="004A4D43"/>
    <w:rsid w:val="004A54A4"/>
    <w:rsid w:val="004A54B6"/>
    <w:rsid w:val="004A5BD7"/>
    <w:rsid w:val="004A5E7A"/>
    <w:rsid w:val="004A6286"/>
    <w:rsid w:val="004A6386"/>
    <w:rsid w:val="004A641C"/>
    <w:rsid w:val="004A6C10"/>
    <w:rsid w:val="004A6F63"/>
    <w:rsid w:val="004A725D"/>
    <w:rsid w:val="004A731E"/>
    <w:rsid w:val="004A7370"/>
    <w:rsid w:val="004B1B8B"/>
    <w:rsid w:val="004B1D66"/>
    <w:rsid w:val="004B1E98"/>
    <w:rsid w:val="004B20C6"/>
    <w:rsid w:val="004B216A"/>
    <w:rsid w:val="004B244E"/>
    <w:rsid w:val="004B26FF"/>
    <w:rsid w:val="004B2721"/>
    <w:rsid w:val="004B2751"/>
    <w:rsid w:val="004B305E"/>
    <w:rsid w:val="004B30B1"/>
    <w:rsid w:val="004B314F"/>
    <w:rsid w:val="004B341A"/>
    <w:rsid w:val="004B348B"/>
    <w:rsid w:val="004B381B"/>
    <w:rsid w:val="004B40AB"/>
    <w:rsid w:val="004B418A"/>
    <w:rsid w:val="004B444C"/>
    <w:rsid w:val="004B4690"/>
    <w:rsid w:val="004B4954"/>
    <w:rsid w:val="004B4C8E"/>
    <w:rsid w:val="004B4CE1"/>
    <w:rsid w:val="004B4D44"/>
    <w:rsid w:val="004B5154"/>
    <w:rsid w:val="004B527E"/>
    <w:rsid w:val="004B559F"/>
    <w:rsid w:val="004B5875"/>
    <w:rsid w:val="004B5D6E"/>
    <w:rsid w:val="004B6040"/>
    <w:rsid w:val="004B66AE"/>
    <w:rsid w:val="004B6929"/>
    <w:rsid w:val="004B6D34"/>
    <w:rsid w:val="004B72CE"/>
    <w:rsid w:val="004B7737"/>
    <w:rsid w:val="004B798C"/>
    <w:rsid w:val="004B7A0F"/>
    <w:rsid w:val="004B7D09"/>
    <w:rsid w:val="004B7ED6"/>
    <w:rsid w:val="004C04E3"/>
    <w:rsid w:val="004C0BDF"/>
    <w:rsid w:val="004C0BF9"/>
    <w:rsid w:val="004C0E27"/>
    <w:rsid w:val="004C0E6D"/>
    <w:rsid w:val="004C1056"/>
    <w:rsid w:val="004C118A"/>
    <w:rsid w:val="004C1624"/>
    <w:rsid w:val="004C1729"/>
    <w:rsid w:val="004C1BAC"/>
    <w:rsid w:val="004C1F02"/>
    <w:rsid w:val="004C2263"/>
    <w:rsid w:val="004C2381"/>
    <w:rsid w:val="004C2A28"/>
    <w:rsid w:val="004C2DF8"/>
    <w:rsid w:val="004C2EC4"/>
    <w:rsid w:val="004C300E"/>
    <w:rsid w:val="004C31C6"/>
    <w:rsid w:val="004C3BCE"/>
    <w:rsid w:val="004C3F81"/>
    <w:rsid w:val="004C4379"/>
    <w:rsid w:val="004C4381"/>
    <w:rsid w:val="004C47E5"/>
    <w:rsid w:val="004C4811"/>
    <w:rsid w:val="004C4AF2"/>
    <w:rsid w:val="004C4CE7"/>
    <w:rsid w:val="004C5059"/>
    <w:rsid w:val="004C5672"/>
    <w:rsid w:val="004C5778"/>
    <w:rsid w:val="004C57AD"/>
    <w:rsid w:val="004C5BDD"/>
    <w:rsid w:val="004C60F5"/>
    <w:rsid w:val="004C630B"/>
    <w:rsid w:val="004C6494"/>
    <w:rsid w:val="004C66CE"/>
    <w:rsid w:val="004C66EB"/>
    <w:rsid w:val="004C6BD5"/>
    <w:rsid w:val="004C6DB6"/>
    <w:rsid w:val="004C6E0D"/>
    <w:rsid w:val="004C6E8F"/>
    <w:rsid w:val="004C7041"/>
    <w:rsid w:val="004C7283"/>
    <w:rsid w:val="004C72DA"/>
    <w:rsid w:val="004C734B"/>
    <w:rsid w:val="004C77C7"/>
    <w:rsid w:val="004C7903"/>
    <w:rsid w:val="004C79C1"/>
    <w:rsid w:val="004D032C"/>
    <w:rsid w:val="004D076E"/>
    <w:rsid w:val="004D085E"/>
    <w:rsid w:val="004D09C4"/>
    <w:rsid w:val="004D0D2A"/>
    <w:rsid w:val="004D0D42"/>
    <w:rsid w:val="004D0E09"/>
    <w:rsid w:val="004D0EEE"/>
    <w:rsid w:val="004D103F"/>
    <w:rsid w:val="004D1521"/>
    <w:rsid w:val="004D17F8"/>
    <w:rsid w:val="004D1918"/>
    <w:rsid w:val="004D255C"/>
    <w:rsid w:val="004D2587"/>
    <w:rsid w:val="004D266E"/>
    <w:rsid w:val="004D2921"/>
    <w:rsid w:val="004D35E0"/>
    <w:rsid w:val="004D3AA5"/>
    <w:rsid w:val="004D3ACE"/>
    <w:rsid w:val="004D4288"/>
    <w:rsid w:val="004D4AC3"/>
    <w:rsid w:val="004D4AE2"/>
    <w:rsid w:val="004D4E1A"/>
    <w:rsid w:val="004D4E40"/>
    <w:rsid w:val="004D4FBD"/>
    <w:rsid w:val="004D508F"/>
    <w:rsid w:val="004D5882"/>
    <w:rsid w:val="004D64DB"/>
    <w:rsid w:val="004D6821"/>
    <w:rsid w:val="004D6D3F"/>
    <w:rsid w:val="004D738C"/>
    <w:rsid w:val="004D752C"/>
    <w:rsid w:val="004D7626"/>
    <w:rsid w:val="004D76BB"/>
    <w:rsid w:val="004D7A0D"/>
    <w:rsid w:val="004D7B4E"/>
    <w:rsid w:val="004D7CE3"/>
    <w:rsid w:val="004E0399"/>
    <w:rsid w:val="004E055D"/>
    <w:rsid w:val="004E062C"/>
    <w:rsid w:val="004E0770"/>
    <w:rsid w:val="004E08E2"/>
    <w:rsid w:val="004E0E3E"/>
    <w:rsid w:val="004E0F76"/>
    <w:rsid w:val="004E12FD"/>
    <w:rsid w:val="004E1CE0"/>
    <w:rsid w:val="004E1DF1"/>
    <w:rsid w:val="004E22A8"/>
    <w:rsid w:val="004E2300"/>
    <w:rsid w:val="004E236D"/>
    <w:rsid w:val="004E26CC"/>
    <w:rsid w:val="004E283A"/>
    <w:rsid w:val="004E2E56"/>
    <w:rsid w:val="004E2E7E"/>
    <w:rsid w:val="004E319C"/>
    <w:rsid w:val="004E363D"/>
    <w:rsid w:val="004E3C2D"/>
    <w:rsid w:val="004E3C91"/>
    <w:rsid w:val="004E3F1F"/>
    <w:rsid w:val="004E4A4B"/>
    <w:rsid w:val="004E4E87"/>
    <w:rsid w:val="004E4FA5"/>
    <w:rsid w:val="004E5182"/>
    <w:rsid w:val="004E51DB"/>
    <w:rsid w:val="004E5DDF"/>
    <w:rsid w:val="004E60F4"/>
    <w:rsid w:val="004E6235"/>
    <w:rsid w:val="004E6446"/>
    <w:rsid w:val="004E6C3A"/>
    <w:rsid w:val="004E6D2C"/>
    <w:rsid w:val="004E6DDB"/>
    <w:rsid w:val="004E6EDB"/>
    <w:rsid w:val="004E7000"/>
    <w:rsid w:val="004E71A8"/>
    <w:rsid w:val="004E78B5"/>
    <w:rsid w:val="004E78C4"/>
    <w:rsid w:val="004E7A32"/>
    <w:rsid w:val="004E7A6C"/>
    <w:rsid w:val="004E7FB0"/>
    <w:rsid w:val="004F03F3"/>
    <w:rsid w:val="004F0688"/>
    <w:rsid w:val="004F0E0D"/>
    <w:rsid w:val="004F0FB3"/>
    <w:rsid w:val="004F12E7"/>
    <w:rsid w:val="004F1C43"/>
    <w:rsid w:val="004F21FB"/>
    <w:rsid w:val="004F22E4"/>
    <w:rsid w:val="004F2488"/>
    <w:rsid w:val="004F2530"/>
    <w:rsid w:val="004F28B3"/>
    <w:rsid w:val="004F2B70"/>
    <w:rsid w:val="004F2D1C"/>
    <w:rsid w:val="004F32EE"/>
    <w:rsid w:val="004F39B0"/>
    <w:rsid w:val="004F39C1"/>
    <w:rsid w:val="004F3A7E"/>
    <w:rsid w:val="004F3CB2"/>
    <w:rsid w:val="004F3F58"/>
    <w:rsid w:val="004F426E"/>
    <w:rsid w:val="004F42A2"/>
    <w:rsid w:val="004F4482"/>
    <w:rsid w:val="004F44A9"/>
    <w:rsid w:val="004F4812"/>
    <w:rsid w:val="004F5359"/>
    <w:rsid w:val="004F55AF"/>
    <w:rsid w:val="004F5BFF"/>
    <w:rsid w:val="004F5D12"/>
    <w:rsid w:val="004F5DB0"/>
    <w:rsid w:val="004F5FD5"/>
    <w:rsid w:val="004F6047"/>
    <w:rsid w:val="004F693D"/>
    <w:rsid w:val="004F6959"/>
    <w:rsid w:val="004F698C"/>
    <w:rsid w:val="004F6B8D"/>
    <w:rsid w:val="004F6E30"/>
    <w:rsid w:val="004F6F6B"/>
    <w:rsid w:val="004F739F"/>
    <w:rsid w:val="004F7493"/>
    <w:rsid w:val="004F7B81"/>
    <w:rsid w:val="004F7BAE"/>
    <w:rsid w:val="00500088"/>
    <w:rsid w:val="00500255"/>
    <w:rsid w:val="005003F5"/>
    <w:rsid w:val="00500401"/>
    <w:rsid w:val="0050040F"/>
    <w:rsid w:val="0050070A"/>
    <w:rsid w:val="00500C6B"/>
    <w:rsid w:val="00501177"/>
    <w:rsid w:val="005014F2"/>
    <w:rsid w:val="00501634"/>
    <w:rsid w:val="00501901"/>
    <w:rsid w:val="0050214D"/>
    <w:rsid w:val="005021BD"/>
    <w:rsid w:val="0050274B"/>
    <w:rsid w:val="00502947"/>
    <w:rsid w:val="005029E5"/>
    <w:rsid w:val="00502B50"/>
    <w:rsid w:val="00502E7B"/>
    <w:rsid w:val="00502F94"/>
    <w:rsid w:val="0050311F"/>
    <w:rsid w:val="005031B6"/>
    <w:rsid w:val="005038D0"/>
    <w:rsid w:val="00503985"/>
    <w:rsid w:val="00503CAB"/>
    <w:rsid w:val="00503CC8"/>
    <w:rsid w:val="00503D64"/>
    <w:rsid w:val="00503F05"/>
    <w:rsid w:val="00504037"/>
    <w:rsid w:val="005040D3"/>
    <w:rsid w:val="005042AE"/>
    <w:rsid w:val="0050448C"/>
    <w:rsid w:val="00504507"/>
    <w:rsid w:val="005046E3"/>
    <w:rsid w:val="00504743"/>
    <w:rsid w:val="0050474E"/>
    <w:rsid w:val="005047D7"/>
    <w:rsid w:val="005051BA"/>
    <w:rsid w:val="005052C6"/>
    <w:rsid w:val="00505663"/>
    <w:rsid w:val="00505B74"/>
    <w:rsid w:val="00505D82"/>
    <w:rsid w:val="00505E4F"/>
    <w:rsid w:val="00506AE3"/>
    <w:rsid w:val="00506B38"/>
    <w:rsid w:val="00506CA2"/>
    <w:rsid w:val="00507343"/>
    <w:rsid w:val="00507541"/>
    <w:rsid w:val="00507630"/>
    <w:rsid w:val="00507966"/>
    <w:rsid w:val="00507B7B"/>
    <w:rsid w:val="00507F00"/>
    <w:rsid w:val="00507F8E"/>
    <w:rsid w:val="00510067"/>
    <w:rsid w:val="00510641"/>
    <w:rsid w:val="00510836"/>
    <w:rsid w:val="00510E09"/>
    <w:rsid w:val="00510E2B"/>
    <w:rsid w:val="00510EB4"/>
    <w:rsid w:val="005111CA"/>
    <w:rsid w:val="0051166C"/>
    <w:rsid w:val="00511893"/>
    <w:rsid w:val="00511CC6"/>
    <w:rsid w:val="00511DD3"/>
    <w:rsid w:val="00512078"/>
    <w:rsid w:val="005128F9"/>
    <w:rsid w:val="0051335C"/>
    <w:rsid w:val="00513D22"/>
    <w:rsid w:val="0051410D"/>
    <w:rsid w:val="00514596"/>
    <w:rsid w:val="00514A66"/>
    <w:rsid w:val="00514C53"/>
    <w:rsid w:val="005160A4"/>
    <w:rsid w:val="005161D0"/>
    <w:rsid w:val="0051630A"/>
    <w:rsid w:val="00516437"/>
    <w:rsid w:val="00516442"/>
    <w:rsid w:val="00516A3C"/>
    <w:rsid w:val="00517156"/>
    <w:rsid w:val="00517176"/>
    <w:rsid w:val="005172CF"/>
    <w:rsid w:val="005174C6"/>
    <w:rsid w:val="00517EE4"/>
    <w:rsid w:val="00520DD8"/>
    <w:rsid w:val="00521268"/>
    <w:rsid w:val="00521461"/>
    <w:rsid w:val="00521747"/>
    <w:rsid w:val="005217FD"/>
    <w:rsid w:val="005218E6"/>
    <w:rsid w:val="005219E8"/>
    <w:rsid w:val="00521E80"/>
    <w:rsid w:val="00521EA7"/>
    <w:rsid w:val="00521EAA"/>
    <w:rsid w:val="00522341"/>
    <w:rsid w:val="00522745"/>
    <w:rsid w:val="00522BAA"/>
    <w:rsid w:val="00522CAE"/>
    <w:rsid w:val="00522D70"/>
    <w:rsid w:val="00522E52"/>
    <w:rsid w:val="00522FB7"/>
    <w:rsid w:val="0052334F"/>
    <w:rsid w:val="005233B8"/>
    <w:rsid w:val="00523430"/>
    <w:rsid w:val="00523560"/>
    <w:rsid w:val="0052383B"/>
    <w:rsid w:val="005238DE"/>
    <w:rsid w:val="005239BD"/>
    <w:rsid w:val="00523BDE"/>
    <w:rsid w:val="00523E4F"/>
    <w:rsid w:val="005241A6"/>
    <w:rsid w:val="00524213"/>
    <w:rsid w:val="00524838"/>
    <w:rsid w:val="00524EFB"/>
    <w:rsid w:val="00525264"/>
    <w:rsid w:val="005254C7"/>
    <w:rsid w:val="00525739"/>
    <w:rsid w:val="0052662E"/>
    <w:rsid w:val="00526635"/>
    <w:rsid w:val="0052669A"/>
    <w:rsid w:val="00526767"/>
    <w:rsid w:val="005269A1"/>
    <w:rsid w:val="00526A68"/>
    <w:rsid w:val="00526FB4"/>
    <w:rsid w:val="00527469"/>
    <w:rsid w:val="00527885"/>
    <w:rsid w:val="00527C7F"/>
    <w:rsid w:val="00530FB8"/>
    <w:rsid w:val="00531095"/>
    <w:rsid w:val="005310D1"/>
    <w:rsid w:val="0053113A"/>
    <w:rsid w:val="00531788"/>
    <w:rsid w:val="00531BE4"/>
    <w:rsid w:val="00531C6F"/>
    <w:rsid w:val="00532360"/>
    <w:rsid w:val="00532747"/>
    <w:rsid w:val="0053274D"/>
    <w:rsid w:val="005327B9"/>
    <w:rsid w:val="00532C6D"/>
    <w:rsid w:val="00532EC4"/>
    <w:rsid w:val="00533601"/>
    <w:rsid w:val="0053374F"/>
    <w:rsid w:val="005339C4"/>
    <w:rsid w:val="00533E67"/>
    <w:rsid w:val="00533F48"/>
    <w:rsid w:val="00533FF6"/>
    <w:rsid w:val="00534131"/>
    <w:rsid w:val="00534459"/>
    <w:rsid w:val="005347A5"/>
    <w:rsid w:val="00534899"/>
    <w:rsid w:val="0053492E"/>
    <w:rsid w:val="00534940"/>
    <w:rsid w:val="00534DA9"/>
    <w:rsid w:val="0053503C"/>
    <w:rsid w:val="005350D3"/>
    <w:rsid w:val="00535164"/>
    <w:rsid w:val="0053519F"/>
    <w:rsid w:val="00535382"/>
    <w:rsid w:val="005356D1"/>
    <w:rsid w:val="0053578C"/>
    <w:rsid w:val="00535915"/>
    <w:rsid w:val="0053596A"/>
    <w:rsid w:val="00535D19"/>
    <w:rsid w:val="00536DCF"/>
    <w:rsid w:val="0053703D"/>
    <w:rsid w:val="005370D3"/>
    <w:rsid w:val="00537114"/>
    <w:rsid w:val="00537AEE"/>
    <w:rsid w:val="00537C89"/>
    <w:rsid w:val="00537ED0"/>
    <w:rsid w:val="00537EFE"/>
    <w:rsid w:val="00537F78"/>
    <w:rsid w:val="005408E3"/>
    <w:rsid w:val="00540D1E"/>
    <w:rsid w:val="00540E85"/>
    <w:rsid w:val="00541204"/>
    <w:rsid w:val="00541713"/>
    <w:rsid w:val="005418EF"/>
    <w:rsid w:val="00541B74"/>
    <w:rsid w:val="00541BB2"/>
    <w:rsid w:val="00541DEA"/>
    <w:rsid w:val="005422A4"/>
    <w:rsid w:val="00542301"/>
    <w:rsid w:val="00542303"/>
    <w:rsid w:val="005423F5"/>
    <w:rsid w:val="00542498"/>
    <w:rsid w:val="00542A3A"/>
    <w:rsid w:val="00542BAD"/>
    <w:rsid w:val="00542D41"/>
    <w:rsid w:val="00543087"/>
    <w:rsid w:val="00543155"/>
    <w:rsid w:val="005431F9"/>
    <w:rsid w:val="005433D4"/>
    <w:rsid w:val="005438C9"/>
    <w:rsid w:val="00543DF9"/>
    <w:rsid w:val="005443D3"/>
    <w:rsid w:val="00544A05"/>
    <w:rsid w:val="00544A6B"/>
    <w:rsid w:val="00544D97"/>
    <w:rsid w:val="00544E32"/>
    <w:rsid w:val="0054505E"/>
    <w:rsid w:val="00545516"/>
    <w:rsid w:val="00546234"/>
    <w:rsid w:val="00546313"/>
    <w:rsid w:val="005464A9"/>
    <w:rsid w:val="0054650D"/>
    <w:rsid w:val="00546BB4"/>
    <w:rsid w:val="00546FB5"/>
    <w:rsid w:val="005471ED"/>
    <w:rsid w:val="0054737D"/>
    <w:rsid w:val="00547D4F"/>
    <w:rsid w:val="00547D9B"/>
    <w:rsid w:val="0055029B"/>
    <w:rsid w:val="00550377"/>
    <w:rsid w:val="00550BC5"/>
    <w:rsid w:val="00551248"/>
    <w:rsid w:val="005516A4"/>
    <w:rsid w:val="005517F9"/>
    <w:rsid w:val="00551AEA"/>
    <w:rsid w:val="00551DF1"/>
    <w:rsid w:val="005520D5"/>
    <w:rsid w:val="00552505"/>
    <w:rsid w:val="00553CA4"/>
    <w:rsid w:val="00554261"/>
    <w:rsid w:val="005542F9"/>
    <w:rsid w:val="005545C1"/>
    <w:rsid w:val="00554A12"/>
    <w:rsid w:val="00554D0D"/>
    <w:rsid w:val="00554EA2"/>
    <w:rsid w:val="00555230"/>
    <w:rsid w:val="00555BDA"/>
    <w:rsid w:val="00555C3F"/>
    <w:rsid w:val="00556110"/>
    <w:rsid w:val="00556165"/>
    <w:rsid w:val="005561D6"/>
    <w:rsid w:val="005567D1"/>
    <w:rsid w:val="00556938"/>
    <w:rsid w:val="00556BA9"/>
    <w:rsid w:val="00556EBA"/>
    <w:rsid w:val="00557176"/>
    <w:rsid w:val="00557269"/>
    <w:rsid w:val="00557CF6"/>
    <w:rsid w:val="00560160"/>
    <w:rsid w:val="005601B8"/>
    <w:rsid w:val="0056022D"/>
    <w:rsid w:val="005602D3"/>
    <w:rsid w:val="0056073C"/>
    <w:rsid w:val="00560B95"/>
    <w:rsid w:val="00560EFE"/>
    <w:rsid w:val="00561014"/>
    <w:rsid w:val="005612C7"/>
    <w:rsid w:val="005615A9"/>
    <w:rsid w:val="005615E7"/>
    <w:rsid w:val="00561AE9"/>
    <w:rsid w:val="00561AF3"/>
    <w:rsid w:val="00561B79"/>
    <w:rsid w:val="00562641"/>
    <w:rsid w:val="00562823"/>
    <w:rsid w:val="00562927"/>
    <w:rsid w:val="00562B59"/>
    <w:rsid w:val="00562BEE"/>
    <w:rsid w:val="00562C57"/>
    <w:rsid w:val="00562FBD"/>
    <w:rsid w:val="00563147"/>
    <w:rsid w:val="00563A66"/>
    <w:rsid w:val="00563FE3"/>
    <w:rsid w:val="005640D3"/>
    <w:rsid w:val="00564313"/>
    <w:rsid w:val="00564630"/>
    <w:rsid w:val="00564637"/>
    <w:rsid w:val="0056463E"/>
    <w:rsid w:val="00564750"/>
    <w:rsid w:val="005649CE"/>
    <w:rsid w:val="00564D74"/>
    <w:rsid w:val="00565168"/>
    <w:rsid w:val="005654D3"/>
    <w:rsid w:val="00565503"/>
    <w:rsid w:val="005656E0"/>
    <w:rsid w:val="005657D0"/>
    <w:rsid w:val="00565A33"/>
    <w:rsid w:val="00565B78"/>
    <w:rsid w:val="00566025"/>
    <w:rsid w:val="00566091"/>
    <w:rsid w:val="005664B7"/>
    <w:rsid w:val="00566D07"/>
    <w:rsid w:val="00566D20"/>
    <w:rsid w:val="00566DB4"/>
    <w:rsid w:val="00566E04"/>
    <w:rsid w:val="005673EB"/>
    <w:rsid w:val="00567544"/>
    <w:rsid w:val="00567685"/>
    <w:rsid w:val="0057019D"/>
    <w:rsid w:val="0057036C"/>
    <w:rsid w:val="005706F6"/>
    <w:rsid w:val="00570CC4"/>
    <w:rsid w:val="00571192"/>
    <w:rsid w:val="0057145D"/>
    <w:rsid w:val="005715B8"/>
    <w:rsid w:val="00571EC6"/>
    <w:rsid w:val="005723A5"/>
    <w:rsid w:val="0057262E"/>
    <w:rsid w:val="00572853"/>
    <w:rsid w:val="00572D49"/>
    <w:rsid w:val="005731F1"/>
    <w:rsid w:val="0057392D"/>
    <w:rsid w:val="00573B01"/>
    <w:rsid w:val="00573D22"/>
    <w:rsid w:val="00573E71"/>
    <w:rsid w:val="00573FF7"/>
    <w:rsid w:val="0057403D"/>
    <w:rsid w:val="0057426E"/>
    <w:rsid w:val="005743C2"/>
    <w:rsid w:val="00574827"/>
    <w:rsid w:val="00574B82"/>
    <w:rsid w:val="00574EF0"/>
    <w:rsid w:val="00575053"/>
    <w:rsid w:val="005752C6"/>
    <w:rsid w:val="0057545A"/>
    <w:rsid w:val="005756D6"/>
    <w:rsid w:val="0057571F"/>
    <w:rsid w:val="005758B4"/>
    <w:rsid w:val="00575DAA"/>
    <w:rsid w:val="00575F29"/>
    <w:rsid w:val="0057639F"/>
    <w:rsid w:val="00576577"/>
    <w:rsid w:val="00576BF2"/>
    <w:rsid w:val="005775E8"/>
    <w:rsid w:val="0057774E"/>
    <w:rsid w:val="00577A46"/>
    <w:rsid w:val="00580734"/>
    <w:rsid w:val="005808C1"/>
    <w:rsid w:val="00580D1B"/>
    <w:rsid w:val="0058118F"/>
    <w:rsid w:val="00581966"/>
    <w:rsid w:val="005819E4"/>
    <w:rsid w:val="005822D3"/>
    <w:rsid w:val="00582406"/>
    <w:rsid w:val="005824BF"/>
    <w:rsid w:val="005825E2"/>
    <w:rsid w:val="005827CB"/>
    <w:rsid w:val="00582ADA"/>
    <w:rsid w:val="00582B69"/>
    <w:rsid w:val="00582F97"/>
    <w:rsid w:val="0058308A"/>
    <w:rsid w:val="00583ABC"/>
    <w:rsid w:val="00583C1B"/>
    <w:rsid w:val="005841FC"/>
    <w:rsid w:val="005843D3"/>
    <w:rsid w:val="005847FC"/>
    <w:rsid w:val="005849AB"/>
    <w:rsid w:val="00584BB2"/>
    <w:rsid w:val="00584C06"/>
    <w:rsid w:val="00584D20"/>
    <w:rsid w:val="00584D6C"/>
    <w:rsid w:val="0058538A"/>
    <w:rsid w:val="005860DD"/>
    <w:rsid w:val="005860EA"/>
    <w:rsid w:val="00586134"/>
    <w:rsid w:val="0058629F"/>
    <w:rsid w:val="00586EC6"/>
    <w:rsid w:val="005870E3"/>
    <w:rsid w:val="005872F9"/>
    <w:rsid w:val="005875CE"/>
    <w:rsid w:val="00587DAA"/>
    <w:rsid w:val="00590676"/>
    <w:rsid w:val="00590AEE"/>
    <w:rsid w:val="00590CC1"/>
    <w:rsid w:val="00590D39"/>
    <w:rsid w:val="00590E2E"/>
    <w:rsid w:val="00591195"/>
    <w:rsid w:val="005914CB"/>
    <w:rsid w:val="005916FB"/>
    <w:rsid w:val="00591BB6"/>
    <w:rsid w:val="00591BC1"/>
    <w:rsid w:val="00592273"/>
    <w:rsid w:val="00592B80"/>
    <w:rsid w:val="00592C65"/>
    <w:rsid w:val="00593334"/>
    <w:rsid w:val="0059378B"/>
    <w:rsid w:val="00593816"/>
    <w:rsid w:val="00593C7A"/>
    <w:rsid w:val="00593EF8"/>
    <w:rsid w:val="005941A3"/>
    <w:rsid w:val="00594B88"/>
    <w:rsid w:val="00595292"/>
    <w:rsid w:val="0059548C"/>
    <w:rsid w:val="005956F6"/>
    <w:rsid w:val="0059591D"/>
    <w:rsid w:val="00595A22"/>
    <w:rsid w:val="00595C78"/>
    <w:rsid w:val="00595D1D"/>
    <w:rsid w:val="00595D46"/>
    <w:rsid w:val="00596A6E"/>
    <w:rsid w:val="00596AAF"/>
    <w:rsid w:val="00596B04"/>
    <w:rsid w:val="00596C80"/>
    <w:rsid w:val="00596CF7"/>
    <w:rsid w:val="00596DBB"/>
    <w:rsid w:val="00596F5F"/>
    <w:rsid w:val="00596F6F"/>
    <w:rsid w:val="0059706F"/>
    <w:rsid w:val="005971FE"/>
    <w:rsid w:val="00597959"/>
    <w:rsid w:val="00597A6A"/>
    <w:rsid w:val="00597C60"/>
    <w:rsid w:val="00597CFA"/>
    <w:rsid w:val="00597DF1"/>
    <w:rsid w:val="005A018A"/>
    <w:rsid w:val="005A08B6"/>
    <w:rsid w:val="005A09FD"/>
    <w:rsid w:val="005A0F77"/>
    <w:rsid w:val="005A135A"/>
    <w:rsid w:val="005A13FA"/>
    <w:rsid w:val="005A187B"/>
    <w:rsid w:val="005A1E46"/>
    <w:rsid w:val="005A22EF"/>
    <w:rsid w:val="005A2B11"/>
    <w:rsid w:val="005A2FCF"/>
    <w:rsid w:val="005A311F"/>
    <w:rsid w:val="005A3440"/>
    <w:rsid w:val="005A35BA"/>
    <w:rsid w:val="005A38D8"/>
    <w:rsid w:val="005A4417"/>
    <w:rsid w:val="005A46E2"/>
    <w:rsid w:val="005A471D"/>
    <w:rsid w:val="005A4765"/>
    <w:rsid w:val="005A4B00"/>
    <w:rsid w:val="005A5C3A"/>
    <w:rsid w:val="005A5C66"/>
    <w:rsid w:val="005A62C9"/>
    <w:rsid w:val="005A65A1"/>
    <w:rsid w:val="005A67D7"/>
    <w:rsid w:val="005A6A7C"/>
    <w:rsid w:val="005A6B62"/>
    <w:rsid w:val="005A6B90"/>
    <w:rsid w:val="005A6CE9"/>
    <w:rsid w:val="005A72EE"/>
    <w:rsid w:val="005A7335"/>
    <w:rsid w:val="005A73B1"/>
    <w:rsid w:val="005A758E"/>
    <w:rsid w:val="005A77B7"/>
    <w:rsid w:val="005A7817"/>
    <w:rsid w:val="005A7A95"/>
    <w:rsid w:val="005A7E9A"/>
    <w:rsid w:val="005B009B"/>
    <w:rsid w:val="005B0545"/>
    <w:rsid w:val="005B0FEE"/>
    <w:rsid w:val="005B12FA"/>
    <w:rsid w:val="005B1689"/>
    <w:rsid w:val="005B1BA1"/>
    <w:rsid w:val="005B212D"/>
    <w:rsid w:val="005B2513"/>
    <w:rsid w:val="005B280F"/>
    <w:rsid w:val="005B300D"/>
    <w:rsid w:val="005B3936"/>
    <w:rsid w:val="005B42F8"/>
    <w:rsid w:val="005B468F"/>
    <w:rsid w:val="005B4923"/>
    <w:rsid w:val="005B555B"/>
    <w:rsid w:val="005B563E"/>
    <w:rsid w:val="005B569D"/>
    <w:rsid w:val="005B587B"/>
    <w:rsid w:val="005B5DA0"/>
    <w:rsid w:val="005B64A7"/>
    <w:rsid w:val="005B6761"/>
    <w:rsid w:val="005B6842"/>
    <w:rsid w:val="005B6B22"/>
    <w:rsid w:val="005B6DB4"/>
    <w:rsid w:val="005B7155"/>
    <w:rsid w:val="005B7FE2"/>
    <w:rsid w:val="005C0341"/>
    <w:rsid w:val="005C04AB"/>
    <w:rsid w:val="005C07DF"/>
    <w:rsid w:val="005C0A4A"/>
    <w:rsid w:val="005C0ADE"/>
    <w:rsid w:val="005C0B2E"/>
    <w:rsid w:val="005C0B30"/>
    <w:rsid w:val="005C0D03"/>
    <w:rsid w:val="005C0D4B"/>
    <w:rsid w:val="005C0DAF"/>
    <w:rsid w:val="005C0ED0"/>
    <w:rsid w:val="005C0FE4"/>
    <w:rsid w:val="005C16C7"/>
    <w:rsid w:val="005C1711"/>
    <w:rsid w:val="005C17D8"/>
    <w:rsid w:val="005C19D6"/>
    <w:rsid w:val="005C1E38"/>
    <w:rsid w:val="005C2245"/>
    <w:rsid w:val="005C2844"/>
    <w:rsid w:val="005C2DD6"/>
    <w:rsid w:val="005C3285"/>
    <w:rsid w:val="005C32E6"/>
    <w:rsid w:val="005C3306"/>
    <w:rsid w:val="005C3452"/>
    <w:rsid w:val="005C370C"/>
    <w:rsid w:val="005C38F2"/>
    <w:rsid w:val="005C3AFE"/>
    <w:rsid w:val="005C3EF5"/>
    <w:rsid w:val="005C3EFB"/>
    <w:rsid w:val="005C40BC"/>
    <w:rsid w:val="005C414A"/>
    <w:rsid w:val="005C4777"/>
    <w:rsid w:val="005C48BC"/>
    <w:rsid w:val="005C4A2B"/>
    <w:rsid w:val="005C4A6F"/>
    <w:rsid w:val="005C4B1A"/>
    <w:rsid w:val="005C4B58"/>
    <w:rsid w:val="005C507D"/>
    <w:rsid w:val="005C565E"/>
    <w:rsid w:val="005C5889"/>
    <w:rsid w:val="005C5950"/>
    <w:rsid w:val="005C5F79"/>
    <w:rsid w:val="005C6242"/>
    <w:rsid w:val="005C62F6"/>
    <w:rsid w:val="005C74A9"/>
    <w:rsid w:val="005C7C99"/>
    <w:rsid w:val="005D010C"/>
    <w:rsid w:val="005D0130"/>
    <w:rsid w:val="005D03CC"/>
    <w:rsid w:val="005D0BE9"/>
    <w:rsid w:val="005D0C4E"/>
    <w:rsid w:val="005D1AC1"/>
    <w:rsid w:val="005D21B8"/>
    <w:rsid w:val="005D2752"/>
    <w:rsid w:val="005D2874"/>
    <w:rsid w:val="005D2A6E"/>
    <w:rsid w:val="005D2F5F"/>
    <w:rsid w:val="005D2F7E"/>
    <w:rsid w:val="005D304E"/>
    <w:rsid w:val="005D3344"/>
    <w:rsid w:val="005D3479"/>
    <w:rsid w:val="005D3BC3"/>
    <w:rsid w:val="005D3BD5"/>
    <w:rsid w:val="005D3C46"/>
    <w:rsid w:val="005D3F37"/>
    <w:rsid w:val="005D427C"/>
    <w:rsid w:val="005D4710"/>
    <w:rsid w:val="005D4711"/>
    <w:rsid w:val="005D5F39"/>
    <w:rsid w:val="005D63A8"/>
    <w:rsid w:val="005D65AD"/>
    <w:rsid w:val="005D663B"/>
    <w:rsid w:val="005D6653"/>
    <w:rsid w:val="005D66F9"/>
    <w:rsid w:val="005D6763"/>
    <w:rsid w:val="005D69B3"/>
    <w:rsid w:val="005D6D08"/>
    <w:rsid w:val="005D6FF3"/>
    <w:rsid w:val="005D72DA"/>
    <w:rsid w:val="005D73FF"/>
    <w:rsid w:val="005D764F"/>
    <w:rsid w:val="005D7798"/>
    <w:rsid w:val="005D7F05"/>
    <w:rsid w:val="005E00F4"/>
    <w:rsid w:val="005E01A6"/>
    <w:rsid w:val="005E01C1"/>
    <w:rsid w:val="005E0426"/>
    <w:rsid w:val="005E0EAB"/>
    <w:rsid w:val="005E145C"/>
    <w:rsid w:val="005E156A"/>
    <w:rsid w:val="005E172D"/>
    <w:rsid w:val="005E2165"/>
    <w:rsid w:val="005E22F3"/>
    <w:rsid w:val="005E254D"/>
    <w:rsid w:val="005E3787"/>
    <w:rsid w:val="005E380B"/>
    <w:rsid w:val="005E3C28"/>
    <w:rsid w:val="005E3F3A"/>
    <w:rsid w:val="005E413E"/>
    <w:rsid w:val="005E44AE"/>
    <w:rsid w:val="005E44C8"/>
    <w:rsid w:val="005E4568"/>
    <w:rsid w:val="005E4E62"/>
    <w:rsid w:val="005E4EEA"/>
    <w:rsid w:val="005E59BE"/>
    <w:rsid w:val="005E5C11"/>
    <w:rsid w:val="005E5C95"/>
    <w:rsid w:val="005E6040"/>
    <w:rsid w:val="005E608E"/>
    <w:rsid w:val="005E638E"/>
    <w:rsid w:val="005E69D4"/>
    <w:rsid w:val="005E7390"/>
    <w:rsid w:val="005E7A2A"/>
    <w:rsid w:val="005E7E31"/>
    <w:rsid w:val="005E7FF5"/>
    <w:rsid w:val="005F0A4C"/>
    <w:rsid w:val="005F0BE6"/>
    <w:rsid w:val="005F1288"/>
    <w:rsid w:val="005F15E0"/>
    <w:rsid w:val="005F1870"/>
    <w:rsid w:val="005F187E"/>
    <w:rsid w:val="005F2728"/>
    <w:rsid w:val="005F272A"/>
    <w:rsid w:val="005F277D"/>
    <w:rsid w:val="005F2CA7"/>
    <w:rsid w:val="005F2D33"/>
    <w:rsid w:val="005F2FD2"/>
    <w:rsid w:val="005F31B6"/>
    <w:rsid w:val="005F38F7"/>
    <w:rsid w:val="005F3ACF"/>
    <w:rsid w:val="005F3BFD"/>
    <w:rsid w:val="005F3ED2"/>
    <w:rsid w:val="005F422E"/>
    <w:rsid w:val="005F48BA"/>
    <w:rsid w:val="005F4E76"/>
    <w:rsid w:val="005F4F76"/>
    <w:rsid w:val="005F514F"/>
    <w:rsid w:val="005F5198"/>
    <w:rsid w:val="005F556D"/>
    <w:rsid w:val="005F586B"/>
    <w:rsid w:val="005F5B06"/>
    <w:rsid w:val="005F6017"/>
    <w:rsid w:val="005F6832"/>
    <w:rsid w:val="005F6AB9"/>
    <w:rsid w:val="005F6D30"/>
    <w:rsid w:val="005F7063"/>
    <w:rsid w:val="005F70A7"/>
    <w:rsid w:val="005F73AD"/>
    <w:rsid w:val="006003FE"/>
    <w:rsid w:val="00600629"/>
    <w:rsid w:val="006009D0"/>
    <w:rsid w:val="00600A63"/>
    <w:rsid w:val="00600DB4"/>
    <w:rsid w:val="0060101B"/>
    <w:rsid w:val="0060118F"/>
    <w:rsid w:val="00601341"/>
    <w:rsid w:val="00601769"/>
    <w:rsid w:val="00601C2F"/>
    <w:rsid w:val="00601E04"/>
    <w:rsid w:val="00602425"/>
    <w:rsid w:val="00602495"/>
    <w:rsid w:val="006035AB"/>
    <w:rsid w:val="0060377B"/>
    <w:rsid w:val="006039DD"/>
    <w:rsid w:val="00603AFA"/>
    <w:rsid w:val="00603CD3"/>
    <w:rsid w:val="00603CE8"/>
    <w:rsid w:val="0060442D"/>
    <w:rsid w:val="00604680"/>
    <w:rsid w:val="00604854"/>
    <w:rsid w:val="00604B4C"/>
    <w:rsid w:val="00605E98"/>
    <w:rsid w:val="00605ECF"/>
    <w:rsid w:val="0060607C"/>
    <w:rsid w:val="0060612B"/>
    <w:rsid w:val="006061F0"/>
    <w:rsid w:val="0060647D"/>
    <w:rsid w:val="0060668A"/>
    <w:rsid w:val="00607178"/>
    <w:rsid w:val="0061014C"/>
    <w:rsid w:val="00610636"/>
    <w:rsid w:val="00610957"/>
    <w:rsid w:val="00610A5B"/>
    <w:rsid w:val="00610BF4"/>
    <w:rsid w:val="0061110C"/>
    <w:rsid w:val="00611260"/>
    <w:rsid w:val="0061158B"/>
    <w:rsid w:val="006116F7"/>
    <w:rsid w:val="00612169"/>
    <w:rsid w:val="00612A21"/>
    <w:rsid w:val="00612A47"/>
    <w:rsid w:val="00612F51"/>
    <w:rsid w:val="006131BC"/>
    <w:rsid w:val="0061394B"/>
    <w:rsid w:val="00613FA7"/>
    <w:rsid w:val="006147B0"/>
    <w:rsid w:val="00614994"/>
    <w:rsid w:val="00614B22"/>
    <w:rsid w:val="00615096"/>
    <w:rsid w:val="0061535D"/>
    <w:rsid w:val="00615673"/>
    <w:rsid w:val="00615BBF"/>
    <w:rsid w:val="006161E5"/>
    <w:rsid w:val="00616561"/>
    <w:rsid w:val="006165E2"/>
    <w:rsid w:val="006167EF"/>
    <w:rsid w:val="00616835"/>
    <w:rsid w:val="00616D97"/>
    <w:rsid w:val="00617898"/>
    <w:rsid w:val="00617E88"/>
    <w:rsid w:val="00617F08"/>
    <w:rsid w:val="006201AC"/>
    <w:rsid w:val="006201DD"/>
    <w:rsid w:val="00620776"/>
    <w:rsid w:val="006207FD"/>
    <w:rsid w:val="00620CEE"/>
    <w:rsid w:val="0062131E"/>
    <w:rsid w:val="00621407"/>
    <w:rsid w:val="00621814"/>
    <w:rsid w:val="0062246A"/>
    <w:rsid w:val="00622757"/>
    <w:rsid w:val="00622898"/>
    <w:rsid w:val="00622CE8"/>
    <w:rsid w:val="00622D8F"/>
    <w:rsid w:val="00622E29"/>
    <w:rsid w:val="00622E8E"/>
    <w:rsid w:val="00623492"/>
    <w:rsid w:val="00623786"/>
    <w:rsid w:val="00623D81"/>
    <w:rsid w:val="0062430B"/>
    <w:rsid w:val="00624360"/>
    <w:rsid w:val="006243F4"/>
    <w:rsid w:val="0062464B"/>
    <w:rsid w:val="0062488E"/>
    <w:rsid w:val="006249DD"/>
    <w:rsid w:val="006252E6"/>
    <w:rsid w:val="0062553A"/>
    <w:rsid w:val="0062575A"/>
    <w:rsid w:val="00625EF4"/>
    <w:rsid w:val="00626215"/>
    <w:rsid w:val="00626ACC"/>
    <w:rsid w:val="00627406"/>
    <w:rsid w:val="00627A84"/>
    <w:rsid w:val="00627C46"/>
    <w:rsid w:val="00627CCA"/>
    <w:rsid w:val="00627DAE"/>
    <w:rsid w:val="00627E2B"/>
    <w:rsid w:val="0063078F"/>
    <w:rsid w:val="00630A15"/>
    <w:rsid w:val="00630B82"/>
    <w:rsid w:val="00630C13"/>
    <w:rsid w:val="006310C1"/>
    <w:rsid w:val="0063118E"/>
    <w:rsid w:val="0063138C"/>
    <w:rsid w:val="00631A27"/>
    <w:rsid w:val="00631A66"/>
    <w:rsid w:val="00631B01"/>
    <w:rsid w:val="00631E3B"/>
    <w:rsid w:val="00631F4C"/>
    <w:rsid w:val="00631F4F"/>
    <w:rsid w:val="00631FAF"/>
    <w:rsid w:val="00632211"/>
    <w:rsid w:val="006322BC"/>
    <w:rsid w:val="00632574"/>
    <w:rsid w:val="00632A13"/>
    <w:rsid w:val="00632F36"/>
    <w:rsid w:val="006330C1"/>
    <w:rsid w:val="00633168"/>
    <w:rsid w:val="0063325F"/>
    <w:rsid w:val="00633405"/>
    <w:rsid w:val="00633595"/>
    <w:rsid w:val="006335A3"/>
    <w:rsid w:val="00633FDC"/>
    <w:rsid w:val="00634701"/>
    <w:rsid w:val="00634903"/>
    <w:rsid w:val="00634A06"/>
    <w:rsid w:val="00634A69"/>
    <w:rsid w:val="00634DC0"/>
    <w:rsid w:val="00634DF6"/>
    <w:rsid w:val="0063505E"/>
    <w:rsid w:val="006355EB"/>
    <w:rsid w:val="00635DCD"/>
    <w:rsid w:val="0063634D"/>
    <w:rsid w:val="006364F7"/>
    <w:rsid w:val="00636E15"/>
    <w:rsid w:val="00636EE0"/>
    <w:rsid w:val="0063747A"/>
    <w:rsid w:val="0063765B"/>
    <w:rsid w:val="0063799B"/>
    <w:rsid w:val="00637A58"/>
    <w:rsid w:val="00637C68"/>
    <w:rsid w:val="00637CB3"/>
    <w:rsid w:val="00637E93"/>
    <w:rsid w:val="00637F16"/>
    <w:rsid w:val="00637F7E"/>
    <w:rsid w:val="00637FDE"/>
    <w:rsid w:val="006404EF"/>
    <w:rsid w:val="00640954"/>
    <w:rsid w:val="00640AB7"/>
    <w:rsid w:val="00640B57"/>
    <w:rsid w:val="00640D3B"/>
    <w:rsid w:val="00640F20"/>
    <w:rsid w:val="006410F9"/>
    <w:rsid w:val="00641ED0"/>
    <w:rsid w:val="00641F15"/>
    <w:rsid w:val="00641F70"/>
    <w:rsid w:val="0064251E"/>
    <w:rsid w:val="00642A82"/>
    <w:rsid w:val="00642C8C"/>
    <w:rsid w:val="00642FA9"/>
    <w:rsid w:val="00642FE5"/>
    <w:rsid w:val="006435A2"/>
    <w:rsid w:val="00643AA6"/>
    <w:rsid w:val="00643E92"/>
    <w:rsid w:val="00644A32"/>
    <w:rsid w:val="00644A84"/>
    <w:rsid w:val="00644C01"/>
    <w:rsid w:val="00644F09"/>
    <w:rsid w:val="00645115"/>
    <w:rsid w:val="006451D0"/>
    <w:rsid w:val="006452A9"/>
    <w:rsid w:val="006452D0"/>
    <w:rsid w:val="006453EB"/>
    <w:rsid w:val="006453F0"/>
    <w:rsid w:val="006454CB"/>
    <w:rsid w:val="0064556C"/>
    <w:rsid w:val="00645A26"/>
    <w:rsid w:val="00645AA7"/>
    <w:rsid w:val="0064616A"/>
    <w:rsid w:val="00646C0A"/>
    <w:rsid w:val="00646C40"/>
    <w:rsid w:val="00647093"/>
    <w:rsid w:val="00647140"/>
    <w:rsid w:val="00647149"/>
    <w:rsid w:val="006471EC"/>
    <w:rsid w:val="006473C2"/>
    <w:rsid w:val="00647F32"/>
    <w:rsid w:val="006502C2"/>
    <w:rsid w:val="006504BA"/>
    <w:rsid w:val="00650535"/>
    <w:rsid w:val="00650AEC"/>
    <w:rsid w:val="00650B16"/>
    <w:rsid w:val="00650DDE"/>
    <w:rsid w:val="00650F8A"/>
    <w:rsid w:val="006510E4"/>
    <w:rsid w:val="00651651"/>
    <w:rsid w:val="00651B19"/>
    <w:rsid w:val="00651CA7"/>
    <w:rsid w:val="00651D0F"/>
    <w:rsid w:val="0065203B"/>
    <w:rsid w:val="00652264"/>
    <w:rsid w:val="0065274D"/>
    <w:rsid w:val="00652853"/>
    <w:rsid w:val="00652B82"/>
    <w:rsid w:val="006530E1"/>
    <w:rsid w:val="006532A6"/>
    <w:rsid w:val="006533DC"/>
    <w:rsid w:val="006534E7"/>
    <w:rsid w:val="00653896"/>
    <w:rsid w:val="00653E47"/>
    <w:rsid w:val="00654108"/>
    <w:rsid w:val="0065410B"/>
    <w:rsid w:val="006542CB"/>
    <w:rsid w:val="0065476A"/>
    <w:rsid w:val="006549E1"/>
    <w:rsid w:val="00654BFF"/>
    <w:rsid w:val="00654C22"/>
    <w:rsid w:val="00654F3E"/>
    <w:rsid w:val="0065504A"/>
    <w:rsid w:val="00655130"/>
    <w:rsid w:val="006551A8"/>
    <w:rsid w:val="00656509"/>
    <w:rsid w:val="00656918"/>
    <w:rsid w:val="006572F0"/>
    <w:rsid w:val="0065751D"/>
    <w:rsid w:val="006576A7"/>
    <w:rsid w:val="006576F7"/>
    <w:rsid w:val="006579BD"/>
    <w:rsid w:val="00657DAA"/>
    <w:rsid w:val="006600FD"/>
    <w:rsid w:val="0066034F"/>
    <w:rsid w:val="00660564"/>
    <w:rsid w:val="006605FF"/>
    <w:rsid w:val="0066064B"/>
    <w:rsid w:val="0066072A"/>
    <w:rsid w:val="00661195"/>
    <w:rsid w:val="006614E4"/>
    <w:rsid w:val="00661610"/>
    <w:rsid w:val="006616EF"/>
    <w:rsid w:val="00661940"/>
    <w:rsid w:val="00661A78"/>
    <w:rsid w:val="00661E1D"/>
    <w:rsid w:val="00661F65"/>
    <w:rsid w:val="00662170"/>
    <w:rsid w:val="00662442"/>
    <w:rsid w:val="00662CA8"/>
    <w:rsid w:val="00662E03"/>
    <w:rsid w:val="00663005"/>
    <w:rsid w:val="00663073"/>
    <w:rsid w:val="00663076"/>
    <w:rsid w:val="0066333D"/>
    <w:rsid w:val="0066344A"/>
    <w:rsid w:val="0066365D"/>
    <w:rsid w:val="00663929"/>
    <w:rsid w:val="00663B8B"/>
    <w:rsid w:val="00663CDF"/>
    <w:rsid w:val="00663F50"/>
    <w:rsid w:val="00663FD9"/>
    <w:rsid w:val="00664075"/>
    <w:rsid w:val="0066444A"/>
    <w:rsid w:val="00664787"/>
    <w:rsid w:val="006647D1"/>
    <w:rsid w:val="006649F2"/>
    <w:rsid w:val="00664AA6"/>
    <w:rsid w:val="00664B8C"/>
    <w:rsid w:val="00665967"/>
    <w:rsid w:val="00665B44"/>
    <w:rsid w:val="00665F4A"/>
    <w:rsid w:val="00666207"/>
    <w:rsid w:val="00666576"/>
    <w:rsid w:val="006666E4"/>
    <w:rsid w:val="006667A7"/>
    <w:rsid w:val="006668D4"/>
    <w:rsid w:val="00666A21"/>
    <w:rsid w:val="00666ADC"/>
    <w:rsid w:val="00666B24"/>
    <w:rsid w:val="00666B9E"/>
    <w:rsid w:val="00666EB0"/>
    <w:rsid w:val="00666F87"/>
    <w:rsid w:val="00667922"/>
    <w:rsid w:val="006706E6"/>
    <w:rsid w:val="00670C5E"/>
    <w:rsid w:val="00670F4A"/>
    <w:rsid w:val="00671029"/>
    <w:rsid w:val="00671194"/>
    <w:rsid w:val="00671BB1"/>
    <w:rsid w:val="00672197"/>
    <w:rsid w:val="006726FB"/>
    <w:rsid w:val="00672B69"/>
    <w:rsid w:val="00672D5E"/>
    <w:rsid w:val="00672F1B"/>
    <w:rsid w:val="006730D3"/>
    <w:rsid w:val="0067327B"/>
    <w:rsid w:val="006732D1"/>
    <w:rsid w:val="00673593"/>
    <w:rsid w:val="0067374B"/>
    <w:rsid w:val="00673EB7"/>
    <w:rsid w:val="0067478C"/>
    <w:rsid w:val="00674978"/>
    <w:rsid w:val="0067497B"/>
    <w:rsid w:val="00675123"/>
    <w:rsid w:val="006754A7"/>
    <w:rsid w:val="00675550"/>
    <w:rsid w:val="00675763"/>
    <w:rsid w:val="006757AD"/>
    <w:rsid w:val="00675869"/>
    <w:rsid w:val="00675970"/>
    <w:rsid w:val="00675B76"/>
    <w:rsid w:val="00675BBE"/>
    <w:rsid w:val="00675FCA"/>
    <w:rsid w:val="00676101"/>
    <w:rsid w:val="00676131"/>
    <w:rsid w:val="00676334"/>
    <w:rsid w:val="0067635F"/>
    <w:rsid w:val="00676908"/>
    <w:rsid w:val="00677198"/>
    <w:rsid w:val="00677476"/>
    <w:rsid w:val="006775CC"/>
    <w:rsid w:val="00677CF9"/>
    <w:rsid w:val="0068114C"/>
    <w:rsid w:val="0068116B"/>
    <w:rsid w:val="006815AC"/>
    <w:rsid w:val="006816E7"/>
    <w:rsid w:val="00681AFA"/>
    <w:rsid w:val="00681C05"/>
    <w:rsid w:val="006823D2"/>
    <w:rsid w:val="006828B9"/>
    <w:rsid w:val="00682A47"/>
    <w:rsid w:val="00682AC9"/>
    <w:rsid w:val="00682B18"/>
    <w:rsid w:val="00682BE4"/>
    <w:rsid w:val="006837EE"/>
    <w:rsid w:val="006838F2"/>
    <w:rsid w:val="00683DCC"/>
    <w:rsid w:val="006843B0"/>
    <w:rsid w:val="00684646"/>
    <w:rsid w:val="006846EA"/>
    <w:rsid w:val="00684FD1"/>
    <w:rsid w:val="00684FDD"/>
    <w:rsid w:val="0068579E"/>
    <w:rsid w:val="006857C0"/>
    <w:rsid w:val="00685A71"/>
    <w:rsid w:val="00685CEE"/>
    <w:rsid w:val="00685D88"/>
    <w:rsid w:val="0068642C"/>
    <w:rsid w:val="006869AA"/>
    <w:rsid w:val="00686F5B"/>
    <w:rsid w:val="00687140"/>
    <w:rsid w:val="0068722F"/>
    <w:rsid w:val="00687C34"/>
    <w:rsid w:val="00687E0A"/>
    <w:rsid w:val="00687F94"/>
    <w:rsid w:val="00687FAB"/>
    <w:rsid w:val="006905D1"/>
    <w:rsid w:val="006907DD"/>
    <w:rsid w:val="00690847"/>
    <w:rsid w:val="00690971"/>
    <w:rsid w:val="00691252"/>
    <w:rsid w:val="006912DF"/>
    <w:rsid w:val="00691348"/>
    <w:rsid w:val="00691927"/>
    <w:rsid w:val="00691E31"/>
    <w:rsid w:val="00691E78"/>
    <w:rsid w:val="00691F19"/>
    <w:rsid w:val="00691F77"/>
    <w:rsid w:val="00691FCC"/>
    <w:rsid w:val="006920A9"/>
    <w:rsid w:val="00692117"/>
    <w:rsid w:val="00692380"/>
    <w:rsid w:val="00692579"/>
    <w:rsid w:val="006926C9"/>
    <w:rsid w:val="006927A8"/>
    <w:rsid w:val="006930C3"/>
    <w:rsid w:val="006933DC"/>
    <w:rsid w:val="00693480"/>
    <w:rsid w:val="00693729"/>
    <w:rsid w:val="00694268"/>
    <w:rsid w:val="0069439A"/>
    <w:rsid w:val="00694906"/>
    <w:rsid w:val="00694C72"/>
    <w:rsid w:val="00694D4B"/>
    <w:rsid w:val="00694F35"/>
    <w:rsid w:val="006953A7"/>
    <w:rsid w:val="00695A70"/>
    <w:rsid w:val="00695D9F"/>
    <w:rsid w:val="006967BC"/>
    <w:rsid w:val="006969D8"/>
    <w:rsid w:val="00697099"/>
    <w:rsid w:val="0069737E"/>
    <w:rsid w:val="00697B43"/>
    <w:rsid w:val="006A0638"/>
    <w:rsid w:val="006A080D"/>
    <w:rsid w:val="006A09EE"/>
    <w:rsid w:val="006A0A3B"/>
    <w:rsid w:val="006A0B59"/>
    <w:rsid w:val="006A0EE1"/>
    <w:rsid w:val="006A14D5"/>
    <w:rsid w:val="006A1B45"/>
    <w:rsid w:val="006A1D29"/>
    <w:rsid w:val="006A2255"/>
    <w:rsid w:val="006A2C48"/>
    <w:rsid w:val="006A2CD4"/>
    <w:rsid w:val="006A2FDA"/>
    <w:rsid w:val="006A30ED"/>
    <w:rsid w:val="006A381E"/>
    <w:rsid w:val="006A384C"/>
    <w:rsid w:val="006A39C7"/>
    <w:rsid w:val="006A3B34"/>
    <w:rsid w:val="006A3B9F"/>
    <w:rsid w:val="006A3CBF"/>
    <w:rsid w:val="006A3D28"/>
    <w:rsid w:val="006A4A20"/>
    <w:rsid w:val="006A4AED"/>
    <w:rsid w:val="006A4BB3"/>
    <w:rsid w:val="006A5768"/>
    <w:rsid w:val="006A5A0A"/>
    <w:rsid w:val="006A5BE5"/>
    <w:rsid w:val="006A5FAD"/>
    <w:rsid w:val="006A60EE"/>
    <w:rsid w:val="006A60F2"/>
    <w:rsid w:val="006A6975"/>
    <w:rsid w:val="006A69AC"/>
    <w:rsid w:val="006A69CB"/>
    <w:rsid w:val="006A71FE"/>
    <w:rsid w:val="006A741E"/>
    <w:rsid w:val="006A7479"/>
    <w:rsid w:val="006A7DF5"/>
    <w:rsid w:val="006A7F30"/>
    <w:rsid w:val="006A7F85"/>
    <w:rsid w:val="006B0408"/>
    <w:rsid w:val="006B05D1"/>
    <w:rsid w:val="006B0971"/>
    <w:rsid w:val="006B0B27"/>
    <w:rsid w:val="006B17C7"/>
    <w:rsid w:val="006B1823"/>
    <w:rsid w:val="006B190F"/>
    <w:rsid w:val="006B1D8F"/>
    <w:rsid w:val="006B274C"/>
    <w:rsid w:val="006B286A"/>
    <w:rsid w:val="006B2E8A"/>
    <w:rsid w:val="006B36BE"/>
    <w:rsid w:val="006B3972"/>
    <w:rsid w:val="006B3E4B"/>
    <w:rsid w:val="006B40B8"/>
    <w:rsid w:val="006B418D"/>
    <w:rsid w:val="006B4375"/>
    <w:rsid w:val="006B45FC"/>
    <w:rsid w:val="006B45FE"/>
    <w:rsid w:val="006B4761"/>
    <w:rsid w:val="006B49C5"/>
    <w:rsid w:val="006B4C1C"/>
    <w:rsid w:val="006B4CED"/>
    <w:rsid w:val="006B4CF1"/>
    <w:rsid w:val="006B511E"/>
    <w:rsid w:val="006B55E9"/>
    <w:rsid w:val="006B5643"/>
    <w:rsid w:val="006B5E32"/>
    <w:rsid w:val="006B5E90"/>
    <w:rsid w:val="006B65FA"/>
    <w:rsid w:val="006B6A6F"/>
    <w:rsid w:val="006B6AC4"/>
    <w:rsid w:val="006B6B88"/>
    <w:rsid w:val="006B6B90"/>
    <w:rsid w:val="006B7109"/>
    <w:rsid w:val="006B76E9"/>
    <w:rsid w:val="006B772C"/>
    <w:rsid w:val="006B7859"/>
    <w:rsid w:val="006B7929"/>
    <w:rsid w:val="006C1639"/>
    <w:rsid w:val="006C1693"/>
    <w:rsid w:val="006C16F4"/>
    <w:rsid w:val="006C1C0A"/>
    <w:rsid w:val="006C1D37"/>
    <w:rsid w:val="006C1D53"/>
    <w:rsid w:val="006C1D97"/>
    <w:rsid w:val="006C22F1"/>
    <w:rsid w:val="006C24E5"/>
    <w:rsid w:val="006C2714"/>
    <w:rsid w:val="006C287F"/>
    <w:rsid w:val="006C2B76"/>
    <w:rsid w:val="006C2D44"/>
    <w:rsid w:val="006C3139"/>
    <w:rsid w:val="006C33B5"/>
    <w:rsid w:val="006C34D1"/>
    <w:rsid w:val="006C384B"/>
    <w:rsid w:val="006C3AF1"/>
    <w:rsid w:val="006C3BC5"/>
    <w:rsid w:val="006C441F"/>
    <w:rsid w:val="006C44D4"/>
    <w:rsid w:val="006C4A3A"/>
    <w:rsid w:val="006C4E89"/>
    <w:rsid w:val="006C520D"/>
    <w:rsid w:val="006C5FC0"/>
    <w:rsid w:val="006C60BE"/>
    <w:rsid w:val="006C6148"/>
    <w:rsid w:val="006C62A6"/>
    <w:rsid w:val="006C65F4"/>
    <w:rsid w:val="006C67B9"/>
    <w:rsid w:val="006C6A9B"/>
    <w:rsid w:val="006C6BDE"/>
    <w:rsid w:val="006C6EDC"/>
    <w:rsid w:val="006C6F24"/>
    <w:rsid w:val="006C6F5C"/>
    <w:rsid w:val="006C70BB"/>
    <w:rsid w:val="006C7559"/>
    <w:rsid w:val="006C778A"/>
    <w:rsid w:val="006C7CFC"/>
    <w:rsid w:val="006C7D04"/>
    <w:rsid w:val="006C7EFF"/>
    <w:rsid w:val="006C7F15"/>
    <w:rsid w:val="006C7F3C"/>
    <w:rsid w:val="006D08FE"/>
    <w:rsid w:val="006D098B"/>
    <w:rsid w:val="006D0C0F"/>
    <w:rsid w:val="006D0CB6"/>
    <w:rsid w:val="006D1177"/>
    <w:rsid w:val="006D1226"/>
    <w:rsid w:val="006D1319"/>
    <w:rsid w:val="006D147C"/>
    <w:rsid w:val="006D1569"/>
    <w:rsid w:val="006D1685"/>
    <w:rsid w:val="006D1D76"/>
    <w:rsid w:val="006D1D98"/>
    <w:rsid w:val="006D1FB4"/>
    <w:rsid w:val="006D2197"/>
    <w:rsid w:val="006D21CB"/>
    <w:rsid w:val="006D2896"/>
    <w:rsid w:val="006D2A63"/>
    <w:rsid w:val="006D2DED"/>
    <w:rsid w:val="006D324B"/>
    <w:rsid w:val="006D358A"/>
    <w:rsid w:val="006D35DB"/>
    <w:rsid w:val="006D36D8"/>
    <w:rsid w:val="006D3A61"/>
    <w:rsid w:val="006D3CC7"/>
    <w:rsid w:val="006D4463"/>
    <w:rsid w:val="006D46FB"/>
    <w:rsid w:val="006D4826"/>
    <w:rsid w:val="006D4D6C"/>
    <w:rsid w:val="006D5110"/>
    <w:rsid w:val="006D51BE"/>
    <w:rsid w:val="006D51E0"/>
    <w:rsid w:val="006D57A0"/>
    <w:rsid w:val="006D5A90"/>
    <w:rsid w:val="006D5E69"/>
    <w:rsid w:val="006D627C"/>
    <w:rsid w:val="006D649D"/>
    <w:rsid w:val="006D682B"/>
    <w:rsid w:val="006D6AC0"/>
    <w:rsid w:val="006D6D16"/>
    <w:rsid w:val="006D6EA3"/>
    <w:rsid w:val="006D7516"/>
    <w:rsid w:val="006D788B"/>
    <w:rsid w:val="006D7ABD"/>
    <w:rsid w:val="006D7B69"/>
    <w:rsid w:val="006E00BF"/>
    <w:rsid w:val="006E0B80"/>
    <w:rsid w:val="006E0F4E"/>
    <w:rsid w:val="006E0FAB"/>
    <w:rsid w:val="006E10F1"/>
    <w:rsid w:val="006E117A"/>
    <w:rsid w:val="006E21AC"/>
    <w:rsid w:val="006E2399"/>
    <w:rsid w:val="006E23C3"/>
    <w:rsid w:val="006E2883"/>
    <w:rsid w:val="006E29E0"/>
    <w:rsid w:val="006E3644"/>
    <w:rsid w:val="006E3CB1"/>
    <w:rsid w:val="006E3D17"/>
    <w:rsid w:val="006E3D3C"/>
    <w:rsid w:val="006E3DDA"/>
    <w:rsid w:val="006E3E8F"/>
    <w:rsid w:val="006E479E"/>
    <w:rsid w:val="006E55B8"/>
    <w:rsid w:val="006E57B4"/>
    <w:rsid w:val="006E5E9F"/>
    <w:rsid w:val="006E62CE"/>
    <w:rsid w:val="006E6303"/>
    <w:rsid w:val="006E655A"/>
    <w:rsid w:val="006E68A6"/>
    <w:rsid w:val="006E694E"/>
    <w:rsid w:val="006E6D63"/>
    <w:rsid w:val="006E6DD9"/>
    <w:rsid w:val="006F04BD"/>
    <w:rsid w:val="006F0873"/>
    <w:rsid w:val="006F1C0F"/>
    <w:rsid w:val="006F1DED"/>
    <w:rsid w:val="006F24BE"/>
    <w:rsid w:val="006F2759"/>
    <w:rsid w:val="006F2A91"/>
    <w:rsid w:val="006F2D33"/>
    <w:rsid w:val="006F2D4A"/>
    <w:rsid w:val="006F2D7A"/>
    <w:rsid w:val="006F2FF5"/>
    <w:rsid w:val="006F379C"/>
    <w:rsid w:val="006F3D72"/>
    <w:rsid w:val="006F4105"/>
    <w:rsid w:val="006F410B"/>
    <w:rsid w:val="006F4220"/>
    <w:rsid w:val="006F44F6"/>
    <w:rsid w:val="006F4DA6"/>
    <w:rsid w:val="006F4F84"/>
    <w:rsid w:val="006F51D2"/>
    <w:rsid w:val="006F52EE"/>
    <w:rsid w:val="006F596C"/>
    <w:rsid w:val="006F5C99"/>
    <w:rsid w:val="006F656E"/>
    <w:rsid w:val="006F69F6"/>
    <w:rsid w:val="006F6BCB"/>
    <w:rsid w:val="006F7104"/>
    <w:rsid w:val="006F73FC"/>
    <w:rsid w:val="006F740F"/>
    <w:rsid w:val="006F778D"/>
    <w:rsid w:val="006F7997"/>
    <w:rsid w:val="007004CC"/>
    <w:rsid w:val="0070070A"/>
    <w:rsid w:val="00700A3B"/>
    <w:rsid w:val="00700ADE"/>
    <w:rsid w:val="00700EC9"/>
    <w:rsid w:val="00700F3F"/>
    <w:rsid w:val="00701020"/>
    <w:rsid w:val="007011CA"/>
    <w:rsid w:val="00701265"/>
    <w:rsid w:val="007015EC"/>
    <w:rsid w:val="0070170C"/>
    <w:rsid w:val="00701A64"/>
    <w:rsid w:val="00701AFC"/>
    <w:rsid w:val="007022EC"/>
    <w:rsid w:val="007023E9"/>
    <w:rsid w:val="007028F0"/>
    <w:rsid w:val="00703563"/>
    <w:rsid w:val="00703992"/>
    <w:rsid w:val="007039E6"/>
    <w:rsid w:val="00703BB9"/>
    <w:rsid w:val="00703CB5"/>
    <w:rsid w:val="00703CE8"/>
    <w:rsid w:val="00703FA4"/>
    <w:rsid w:val="00704737"/>
    <w:rsid w:val="00704C1B"/>
    <w:rsid w:val="0070540D"/>
    <w:rsid w:val="00705474"/>
    <w:rsid w:val="007059EA"/>
    <w:rsid w:val="00705C2C"/>
    <w:rsid w:val="00705D34"/>
    <w:rsid w:val="00706311"/>
    <w:rsid w:val="00706362"/>
    <w:rsid w:val="0070638A"/>
    <w:rsid w:val="007066EA"/>
    <w:rsid w:val="00706CCC"/>
    <w:rsid w:val="0070708F"/>
    <w:rsid w:val="00707769"/>
    <w:rsid w:val="007077B6"/>
    <w:rsid w:val="007100A3"/>
    <w:rsid w:val="0071015D"/>
    <w:rsid w:val="00710906"/>
    <w:rsid w:val="00710939"/>
    <w:rsid w:val="00710EC1"/>
    <w:rsid w:val="00711161"/>
    <w:rsid w:val="0071131E"/>
    <w:rsid w:val="007113ED"/>
    <w:rsid w:val="00711EA7"/>
    <w:rsid w:val="00712157"/>
    <w:rsid w:val="00712433"/>
    <w:rsid w:val="00712590"/>
    <w:rsid w:val="00712ABA"/>
    <w:rsid w:val="00712C1D"/>
    <w:rsid w:val="00712E01"/>
    <w:rsid w:val="00712EA1"/>
    <w:rsid w:val="00712FC4"/>
    <w:rsid w:val="0071398B"/>
    <w:rsid w:val="00713AB4"/>
    <w:rsid w:val="00713E35"/>
    <w:rsid w:val="00714193"/>
    <w:rsid w:val="0071441E"/>
    <w:rsid w:val="00714532"/>
    <w:rsid w:val="00714EAB"/>
    <w:rsid w:val="00715146"/>
    <w:rsid w:val="00715189"/>
    <w:rsid w:val="0071540E"/>
    <w:rsid w:val="0071549B"/>
    <w:rsid w:val="00715639"/>
    <w:rsid w:val="0071564C"/>
    <w:rsid w:val="0071572C"/>
    <w:rsid w:val="0071573F"/>
    <w:rsid w:val="00715A41"/>
    <w:rsid w:val="00715DE2"/>
    <w:rsid w:val="00716741"/>
    <w:rsid w:val="007168DA"/>
    <w:rsid w:val="00716E85"/>
    <w:rsid w:val="00717478"/>
    <w:rsid w:val="0071774E"/>
    <w:rsid w:val="007200F0"/>
    <w:rsid w:val="00720170"/>
    <w:rsid w:val="00720717"/>
    <w:rsid w:val="007209A3"/>
    <w:rsid w:val="00721009"/>
    <w:rsid w:val="007215EB"/>
    <w:rsid w:val="00721610"/>
    <w:rsid w:val="007216BB"/>
    <w:rsid w:val="00721DA1"/>
    <w:rsid w:val="0072207A"/>
    <w:rsid w:val="00722311"/>
    <w:rsid w:val="00722328"/>
    <w:rsid w:val="007226E5"/>
    <w:rsid w:val="007234AD"/>
    <w:rsid w:val="007234AF"/>
    <w:rsid w:val="00724025"/>
    <w:rsid w:val="007245FB"/>
    <w:rsid w:val="0072483E"/>
    <w:rsid w:val="00724927"/>
    <w:rsid w:val="00724C51"/>
    <w:rsid w:val="00724CD7"/>
    <w:rsid w:val="00724E16"/>
    <w:rsid w:val="00724E6E"/>
    <w:rsid w:val="00725710"/>
    <w:rsid w:val="007257E3"/>
    <w:rsid w:val="00726003"/>
    <w:rsid w:val="007263D9"/>
    <w:rsid w:val="00726693"/>
    <w:rsid w:val="00726E3E"/>
    <w:rsid w:val="0072727E"/>
    <w:rsid w:val="007272EE"/>
    <w:rsid w:val="007272F6"/>
    <w:rsid w:val="0072740E"/>
    <w:rsid w:val="0072751F"/>
    <w:rsid w:val="00727575"/>
    <w:rsid w:val="00727A07"/>
    <w:rsid w:val="00727D64"/>
    <w:rsid w:val="00727ECF"/>
    <w:rsid w:val="00727F09"/>
    <w:rsid w:val="00730899"/>
    <w:rsid w:val="00730B4E"/>
    <w:rsid w:val="0073108A"/>
    <w:rsid w:val="007313F4"/>
    <w:rsid w:val="00731468"/>
    <w:rsid w:val="00731859"/>
    <w:rsid w:val="00731937"/>
    <w:rsid w:val="00731BE2"/>
    <w:rsid w:val="00731F3A"/>
    <w:rsid w:val="00732030"/>
    <w:rsid w:val="00732288"/>
    <w:rsid w:val="00732424"/>
    <w:rsid w:val="00732488"/>
    <w:rsid w:val="007325D6"/>
    <w:rsid w:val="00732965"/>
    <w:rsid w:val="007329B4"/>
    <w:rsid w:val="00732AD8"/>
    <w:rsid w:val="007332B5"/>
    <w:rsid w:val="00733308"/>
    <w:rsid w:val="00733856"/>
    <w:rsid w:val="00733C02"/>
    <w:rsid w:val="007340E3"/>
    <w:rsid w:val="007347D1"/>
    <w:rsid w:val="00734E3B"/>
    <w:rsid w:val="00734ED3"/>
    <w:rsid w:val="00735CBE"/>
    <w:rsid w:val="00735EAB"/>
    <w:rsid w:val="0073663C"/>
    <w:rsid w:val="0073689E"/>
    <w:rsid w:val="007369DA"/>
    <w:rsid w:val="00737831"/>
    <w:rsid w:val="00737B2D"/>
    <w:rsid w:val="00737F14"/>
    <w:rsid w:val="00740175"/>
    <w:rsid w:val="007402F1"/>
    <w:rsid w:val="00740442"/>
    <w:rsid w:val="00740A74"/>
    <w:rsid w:val="00740A8B"/>
    <w:rsid w:val="00740AAD"/>
    <w:rsid w:val="00740B80"/>
    <w:rsid w:val="00740ECE"/>
    <w:rsid w:val="0074107F"/>
    <w:rsid w:val="007410CD"/>
    <w:rsid w:val="0074127E"/>
    <w:rsid w:val="00741374"/>
    <w:rsid w:val="0074158C"/>
    <w:rsid w:val="00742059"/>
    <w:rsid w:val="00742CFE"/>
    <w:rsid w:val="00742EC9"/>
    <w:rsid w:val="007432AC"/>
    <w:rsid w:val="00743542"/>
    <w:rsid w:val="00743B99"/>
    <w:rsid w:val="00743CF8"/>
    <w:rsid w:val="00743DEC"/>
    <w:rsid w:val="00743FC4"/>
    <w:rsid w:val="00744138"/>
    <w:rsid w:val="0074435F"/>
    <w:rsid w:val="00744654"/>
    <w:rsid w:val="00744814"/>
    <w:rsid w:val="00744AB9"/>
    <w:rsid w:val="00744F6F"/>
    <w:rsid w:val="00744FAE"/>
    <w:rsid w:val="00745254"/>
    <w:rsid w:val="00745335"/>
    <w:rsid w:val="00745468"/>
    <w:rsid w:val="00745894"/>
    <w:rsid w:val="007458AB"/>
    <w:rsid w:val="00745E45"/>
    <w:rsid w:val="007461A5"/>
    <w:rsid w:val="00746295"/>
    <w:rsid w:val="00746453"/>
    <w:rsid w:val="00746B3A"/>
    <w:rsid w:val="007471BF"/>
    <w:rsid w:val="007475B7"/>
    <w:rsid w:val="00747643"/>
    <w:rsid w:val="00747788"/>
    <w:rsid w:val="0074779E"/>
    <w:rsid w:val="007477CD"/>
    <w:rsid w:val="00747F55"/>
    <w:rsid w:val="007502E3"/>
    <w:rsid w:val="007503C3"/>
    <w:rsid w:val="00750470"/>
    <w:rsid w:val="007506E6"/>
    <w:rsid w:val="00750854"/>
    <w:rsid w:val="00750907"/>
    <w:rsid w:val="00750967"/>
    <w:rsid w:val="00750C1C"/>
    <w:rsid w:val="00750EDE"/>
    <w:rsid w:val="0075101B"/>
    <w:rsid w:val="00751028"/>
    <w:rsid w:val="007510EB"/>
    <w:rsid w:val="007511DC"/>
    <w:rsid w:val="00751412"/>
    <w:rsid w:val="00751956"/>
    <w:rsid w:val="007519A9"/>
    <w:rsid w:val="00751F62"/>
    <w:rsid w:val="00751FB6"/>
    <w:rsid w:val="00752399"/>
    <w:rsid w:val="007527C2"/>
    <w:rsid w:val="0075327D"/>
    <w:rsid w:val="00753324"/>
    <w:rsid w:val="00753671"/>
    <w:rsid w:val="007538DC"/>
    <w:rsid w:val="00753CBF"/>
    <w:rsid w:val="00753E3C"/>
    <w:rsid w:val="00754000"/>
    <w:rsid w:val="007547D9"/>
    <w:rsid w:val="00754903"/>
    <w:rsid w:val="00754973"/>
    <w:rsid w:val="00754E40"/>
    <w:rsid w:val="007552BD"/>
    <w:rsid w:val="00755936"/>
    <w:rsid w:val="00755A9B"/>
    <w:rsid w:val="00755AE5"/>
    <w:rsid w:val="00755B09"/>
    <w:rsid w:val="00755DAF"/>
    <w:rsid w:val="00755E87"/>
    <w:rsid w:val="00756084"/>
    <w:rsid w:val="00756302"/>
    <w:rsid w:val="0075649A"/>
    <w:rsid w:val="007565FE"/>
    <w:rsid w:val="00756864"/>
    <w:rsid w:val="00756F61"/>
    <w:rsid w:val="0075704C"/>
    <w:rsid w:val="0075705F"/>
    <w:rsid w:val="007570AD"/>
    <w:rsid w:val="007576B0"/>
    <w:rsid w:val="007577B1"/>
    <w:rsid w:val="00757CC9"/>
    <w:rsid w:val="007600CA"/>
    <w:rsid w:val="00760213"/>
    <w:rsid w:val="00760515"/>
    <w:rsid w:val="00760551"/>
    <w:rsid w:val="00760BDF"/>
    <w:rsid w:val="00760C03"/>
    <w:rsid w:val="00760D0A"/>
    <w:rsid w:val="00760DB2"/>
    <w:rsid w:val="0076106D"/>
    <w:rsid w:val="00761315"/>
    <w:rsid w:val="007617F0"/>
    <w:rsid w:val="00761F4F"/>
    <w:rsid w:val="00762098"/>
    <w:rsid w:val="00762184"/>
    <w:rsid w:val="0076251F"/>
    <w:rsid w:val="00762550"/>
    <w:rsid w:val="00762999"/>
    <w:rsid w:val="00762EC4"/>
    <w:rsid w:val="007632F6"/>
    <w:rsid w:val="0076340E"/>
    <w:rsid w:val="007634A2"/>
    <w:rsid w:val="007635D1"/>
    <w:rsid w:val="007639C1"/>
    <w:rsid w:val="00763CDF"/>
    <w:rsid w:val="007640BA"/>
    <w:rsid w:val="0076460F"/>
    <w:rsid w:val="00764672"/>
    <w:rsid w:val="00764958"/>
    <w:rsid w:val="00764D90"/>
    <w:rsid w:val="00764D97"/>
    <w:rsid w:val="00765219"/>
    <w:rsid w:val="007653EF"/>
    <w:rsid w:val="0076543B"/>
    <w:rsid w:val="0076545D"/>
    <w:rsid w:val="00765998"/>
    <w:rsid w:val="00765BED"/>
    <w:rsid w:val="00765C98"/>
    <w:rsid w:val="007661B9"/>
    <w:rsid w:val="007663EC"/>
    <w:rsid w:val="00766B7A"/>
    <w:rsid w:val="00766B8A"/>
    <w:rsid w:val="00766D74"/>
    <w:rsid w:val="00766F86"/>
    <w:rsid w:val="007670CB"/>
    <w:rsid w:val="00767396"/>
    <w:rsid w:val="00767419"/>
    <w:rsid w:val="0076789E"/>
    <w:rsid w:val="00767A3F"/>
    <w:rsid w:val="00767DB1"/>
    <w:rsid w:val="007706BC"/>
    <w:rsid w:val="00770C42"/>
    <w:rsid w:val="00770D3F"/>
    <w:rsid w:val="0077107F"/>
    <w:rsid w:val="007712F0"/>
    <w:rsid w:val="00771DBC"/>
    <w:rsid w:val="0077256D"/>
    <w:rsid w:val="00772950"/>
    <w:rsid w:val="007729E9"/>
    <w:rsid w:val="00772DF7"/>
    <w:rsid w:val="00772F18"/>
    <w:rsid w:val="007736F8"/>
    <w:rsid w:val="007737AF"/>
    <w:rsid w:val="007737C1"/>
    <w:rsid w:val="007739F8"/>
    <w:rsid w:val="00773D36"/>
    <w:rsid w:val="007742D9"/>
    <w:rsid w:val="007745A7"/>
    <w:rsid w:val="007746E0"/>
    <w:rsid w:val="00774A94"/>
    <w:rsid w:val="00774E21"/>
    <w:rsid w:val="0077500F"/>
    <w:rsid w:val="007753A9"/>
    <w:rsid w:val="0077572E"/>
    <w:rsid w:val="00775B73"/>
    <w:rsid w:val="00775C47"/>
    <w:rsid w:val="00775F65"/>
    <w:rsid w:val="0077612A"/>
    <w:rsid w:val="00776142"/>
    <w:rsid w:val="00776E67"/>
    <w:rsid w:val="00777355"/>
    <w:rsid w:val="00777491"/>
    <w:rsid w:val="00777928"/>
    <w:rsid w:val="00777BEA"/>
    <w:rsid w:val="007801AB"/>
    <w:rsid w:val="007803D7"/>
    <w:rsid w:val="00780478"/>
    <w:rsid w:val="007805E9"/>
    <w:rsid w:val="00780DBC"/>
    <w:rsid w:val="00780E83"/>
    <w:rsid w:val="0078127E"/>
    <w:rsid w:val="0078141E"/>
    <w:rsid w:val="007816D4"/>
    <w:rsid w:val="00781783"/>
    <w:rsid w:val="0078194F"/>
    <w:rsid w:val="00781974"/>
    <w:rsid w:val="00781B63"/>
    <w:rsid w:val="00781DCA"/>
    <w:rsid w:val="00782494"/>
    <w:rsid w:val="0078255C"/>
    <w:rsid w:val="00782588"/>
    <w:rsid w:val="007825D1"/>
    <w:rsid w:val="0078260C"/>
    <w:rsid w:val="00782A2E"/>
    <w:rsid w:val="00782E31"/>
    <w:rsid w:val="00782E55"/>
    <w:rsid w:val="007837DE"/>
    <w:rsid w:val="007837E1"/>
    <w:rsid w:val="00783D00"/>
    <w:rsid w:val="00783FF2"/>
    <w:rsid w:val="0078446A"/>
    <w:rsid w:val="00784AF5"/>
    <w:rsid w:val="00784BE7"/>
    <w:rsid w:val="00784C03"/>
    <w:rsid w:val="007850EB"/>
    <w:rsid w:val="00785350"/>
    <w:rsid w:val="00785749"/>
    <w:rsid w:val="00785992"/>
    <w:rsid w:val="00786052"/>
    <w:rsid w:val="00786123"/>
    <w:rsid w:val="00786A3A"/>
    <w:rsid w:val="00786CB0"/>
    <w:rsid w:val="007870E2"/>
    <w:rsid w:val="00787561"/>
    <w:rsid w:val="00787A91"/>
    <w:rsid w:val="00787BEB"/>
    <w:rsid w:val="00787CDA"/>
    <w:rsid w:val="00787D27"/>
    <w:rsid w:val="00790262"/>
    <w:rsid w:val="00790537"/>
    <w:rsid w:val="007909A5"/>
    <w:rsid w:val="00790AC4"/>
    <w:rsid w:val="00790B5C"/>
    <w:rsid w:val="00790C78"/>
    <w:rsid w:val="0079146C"/>
    <w:rsid w:val="00791477"/>
    <w:rsid w:val="00791833"/>
    <w:rsid w:val="007919F5"/>
    <w:rsid w:val="00791E38"/>
    <w:rsid w:val="0079208F"/>
    <w:rsid w:val="00792635"/>
    <w:rsid w:val="007928DD"/>
    <w:rsid w:val="00792D28"/>
    <w:rsid w:val="00792D31"/>
    <w:rsid w:val="007932F2"/>
    <w:rsid w:val="00793391"/>
    <w:rsid w:val="00793409"/>
    <w:rsid w:val="007934ED"/>
    <w:rsid w:val="00793922"/>
    <w:rsid w:val="00793B2D"/>
    <w:rsid w:val="0079401B"/>
    <w:rsid w:val="00794300"/>
    <w:rsid w:val="00794B07"/>
    <w:rsid w:val="00794B43"/>
    <w:rsid w:val="00794D4F"/>
    <w:rsid w:val="00794E09"/>
    <w:rsid w:val="00794F90"/>
    <w:rsid w:val="007950C9"/>
    <w:rsid w:val="007950E0"/>
    <w:rsid w:val="00795CAD"/>
    <w:rsid w:val="00795DB4"/>
    <w:rsid w:val="0079626B"/>
    <w:rsid w:val="0079673D"/>
    <w:rsid w:val="007967C5"/>
    <w:rsid w:val="007968CA"/>
    <w:rsid w:val="0079743E"/>
    <w:rsid w:val="007974D9"/>
    <w:rsid w:val="00797573"/>
    <w:rsid w:val="00797622"/>
    <w:rsid w:val="00797C04"/>
    <w:rsid w:val="00797CC4"/>
    <w:rsid w:val="00797CDB"/>
    <w:rsid w:val="007A01B1"/>
    <w:rsid w:val="007A0AF5"/>
    <w:rsid w:val="007A1917"/>
    <w:rsid w:val="007A19EA"/>
    <w:rsid w:val="007A1C6A"/>
    <w:rsid w:val="007A2523"/>
    <w:rsid w:val="007A2922"/>
    <w:rsid w:val="007A2A0D"/>
    <w:rsid w:val="007A2EF9"/>
    <w:rsid w:val="007A33ED"/>
    <w:rsid w:val="007A3EDD"/>
    <w:rsid w:val="007A411A"/>
    <w:rsid w:val="007A42F5"/>
    <w:rsid w:val="007A42FD"/>
    <w:rsid w:val="007A4DAA"/>
    <w:rsid w:val="007A515B"/>
    <w:rsid w:val="007A5233"/>
    <w:rsid w:val="007A5309"/>
    <w:rsid w:val="007A5338"/>
    <w:rsid w:val="007A543E"/>
    <w:rsid w:val="007A559C"/>
    <w:rsid w:val="007A55C4"/>
    <w:rsid w:val="007A56AC"/>
    <w:rsid w:val="007A56D8"/>
    <w:rsid w:val="007A5EA2"/>
    <w:rsid w:val="007A626A"/>
    <w:rsid w:val="007A6721"/>
    <w:rsid w:val="007A6830"/>
    <w:rsid w:val="007A69E1"/>
    <w:rsid w:val="007A6DFD"/>
    <w:rsid w:val="007A6F5D"/>
    <w:rsid w:val="007A74BE"/>
    <w:rsid w:val="007A75F7"/>
    <w:rsid w:val="007B0224"/>
    <w:rsid w:val="007B02E3"/>
    <w:rsid w:val="007B086C"/>
    <w:rsid w:val="007B0AAB"/>
    <w:rsid w:val="007B0C7D"/>
    <w:rsid w:val="007B1032"/>
    <w:rsid w:val="007B127B"/>
    <w:rsid w:val="007B129B"/>
    <w:rsid w:val="007B1316"/>
    <w:rsid w:val="007B1991"/>
    <w:rsid w:val="007B1BC7"/>
    <w:rsid w:val="007B2048"/>
    <w:rsid w:val="007B2B75"/>
    <w:rsid w:val="007B31F3"/>
    <w:rsid w:val="007B324B"/>
    <w:rsid w:val="007B34D6"/>
    <w:rsid w:val="007B37B7"/>
    <w:rsid w:val="007B37D2"/>
    <w:rsid w:val="007B3CEB"/>
    <w:rsid w:val="007B3DAC"/>
    <w:rsid w:val="007B4177"/>
    <w:rsid w:val="007B42C0"/>
    <w:rsid w:val="007B47D3"/>
    <w:rsid w:val="007B4ADE"/>
    <w:rsid w:val="007B548F"/>
    <w:rsid w:val="007B5697"/>
    <w:rsid w:val="007B57F8"/>
    <w:rsid w:val="007B5854"/>
    <w:rsid w:val="007B599B"/>
    <w:rsid w:val="007B5C5A"/>
    <w:rsid w:val="007B5D38"/>
    <w:rsid w:val="007B5D61"/>
    <w:rsid w:val="007B5EAA"/>
    <w:rsid w:val="007B6628"/>
    <w:rsid w:val="007B6659"/>
    <w:rsid w:val="007B665A"/>
    <w:rsid w:val="007B6990"/>
    <w:rsid w:val="007B6BB3"/>
    <w:rsid w:val="007B6C77"/>
    <w:rsid w:val="007B6D5D"/>
    <w:rsid w:val="007B6E5F"/>
    <w:rsid w:val="007B7157"/>
    <w:rsid w:val="007B71B3"/>
    <w:rsid w:val="007B724E"/>
    <w:rsid w:val="007B727E"/>
    <w:rsid w:val="007B736E"/>
    <w:rsid w:val="007B73A1"/>
    <w:rsid w:val="007B748A"/>
    <w:rsid w:val="007B7A82"/>
    <w:rsid w:val="007B7BAE"/>
    <w:rsid w:val="007C027A"/>
    <w:rsid w:val="007C0540"/>
    <w:rsid w:val="007C06D2"/>
    <w:rsid w:val="007C0760"/>
    <w:rsid w:val="007C109B"/>
    <w:rsid w:val="007C14D4"/>
    <w:rsid w:val="007C1560"/>
    <w:rsid w:val="007C1672"/>
    <w:rsid w:val="007C1D96"/>
    <w:rsid w:val="007C208D"/>
    <w:rsid w:val="007C22E7"/>
    <w:rsid w:val="007C2456"/>
    <w:rsid w:val="007C25F5"/>
    <w:rsid w:val="007C3198"/>
    <w:rsid w:val="007C32D6"/>
    <w:rsid w:val="007C3524"/>
    <w:rsid w:val="007C3573"/>
    <w:rsid w:val="007C3605"/>
    <w:rsid w:val="007C37DE"/>
    <w:rsid w:val="007C3866"/>
    <w:rsid w:val="007C3C5D"/>
    <w:rsid w:val="007C3D48"/>
    <w:rsid w:val="007C3DB6"/>
    <w:rsid w:val="007C3F7C"/>
    <w:rsid w:val="007C42C1"/>
    <w:rsid w:val="007C4DBF"/>
    <w:rsid w:val="007C5053"/>
    <w:rsid w:val="007C52C6"/>
    <w:rsid w:val="007C5406"/>
    <w:rsid w:val="007C5CF9"/>
    <w:rsid w:val="007C6BEB"/>
    <w:rsid w:val="007C6D10"/>
    <w:rsid w:val="007C6F75"/>
    <w:rsid w:val="007C71CA"/>
    <w:rsid w:val="007C7D6F"/>
    <w:rsid w:val="007D051A"/>
    <w:rsid w:val="007D09EA"/>
    <w:rsid w:val="007D0DEF"/>
    <w:rsid w:val="007D109C"/>
    <w:rsid w:val="007D1CCE"/>
    <w:rsid w:val="007D23BA"/>
    <w:rsid w:val="007D2409"/>
    <w:rsid w:val="007D25FF"/>
    <w:rsid w:val="007D265E"/>
    <w:rsid w:val="007D2793"/>
    <w:rsid w:val="007D2A83"/>
    <w:rsid w:val="007D329A"/>
    <w:rsid w:val="007D3482"/>
    <w:rsid w:val="007D34AB"/>
    <w:rsid w:val="007D34FE"/>
    <w:rsid w:val="007D3699"/>
    <w:rsid w:val="007D3803"/>
    <w:rsid w:val="007D3BBD"/>
    <w:rsid w:val="007D3DDD"/>
    <w:rsid w:val="007D3DE8"/>
    <w:rsid w:val="007D3E13"/>
    <w:rsid w:val="007D3FBE"/>
    <w:rsid w:val="007D429D"/>
    <w:rsid w:val="007D4891"/>
    <w:rsid w:val="007D48A5"/>
    <w:rsid w:val="007D521E"/>
    <w:rsid w:val="007D54F7"/>
    <w:rsid w:val="007D57D9"/>
    <w:rsid w:val="007D590E"/>
    <w:rsid w:val="007D5911"/>
    <w:rsid w:val="007D5954"/>
    <w:rsid w:val="007D59B2"/>
    <w:rsid w:val="007D59C0"/>
    <w:rsid w:val="007D59C9"/>
    <w:rsid w:val="007D59F2"/>
    <w:rsid w:val="007D5CB4"/>
    <w:rsid w:val="007D64BE"/>
    <w:rsid w:val="007D6616"/>
    <w:rsid w:val="007D67E6"/>
    <w:rsid w:val="007D6850"/>
    <w:rsid w:val="007D68FC"/>
    <w:rsid w:val="007D6B92"/>
    <w:rsid w:val="007D6C1C"/>
    <w:rsid w:val="007D720C"/>
    <w:rsid w:val="007D74D8"/>
    <w:rsid w:val="007D7BA9"/>
    <w:rsid w:val="007D7F5B"/>
    <w:rsid w:val="007E0329"/>
    <w:rsid w:val="007E033E"/>
    <w:rsid w:val="007E051F"/>
    <w:rsid w:val="007E06EA"/>
    <w:rsid w:val="007E07DB"/>
    <w:rsid w:val="007E093B"/>
    <w:rsid w:val="007E0C04"/>
    <w:rsid w:val="007E0CF1"/>
    <w:rsid w:val="007E0DF2"/>
    <w:rsid w:val="007E15A6"/>
    <w:rsid w:val="007E16E5"/>
    <w:rsid w:val="007E1862"/>
    <w:rsid w:val="007E19A6"/>
    <w:rsid w:val="007E19E9"/>
    <w:rsid w:val="007E1AC3"/>
    <w:rsid w:val="007E1F16"/>
    <w:rsid w:val="007E2127"/>
    <w:rsid w:val="007E2149"/>
    <w:rsid w:val="007E2946"/>
    <w:rsid w:val="007E2AD0"/>
    <w:rsid w:val="007E2B5C"/>
    <w:rsid w:val="007E2D82"/>
    <w:rsid w:val="007E320F"/>
    <w:rsid w:val="007E33AE"/>
    <w:rsid w:val="007E375A"/>
    <w:rsid w:val="007E39D7"/>
    <w:rsid w:val="007E3A59"/>
    <w:rsid w:val="007E3D4B"/>
    <w:rsid w:val="007E3F57"/>
    <w:rsid w:val="007E40EE"/>
    <w:rsid w:val="007E4822"/>
    <w:rsid w:val="007E489A"/>
    <w:rsid w:val="007E4AF8"/>
    <w:rsid w:val="007E4D73"/>
    <w:rsid w:val="007E4F29"/>
    <w:rsid w:val="007E5126"/>
    <w:rsid w:val="007E5339"/>
    <w:rsid w:val="007E5516"/>
    <w:rsid w:val="007E55DB"/>
    <w:rsid w:val="007E57EA"/>
    <w:rsid w:val="007E5872"/>
    <w:rsid w:val="007E5889"/>
    <w:rsid w:val="007E5B4E"/>
    <w:rsid w:val="007E6262"/>
    <w:rsid w:val="007E653E"/>
    <w:rsid w:val="007E6696"/>
    <w:rsid w:val="007E6843"/>
    <w:rsid w:val="007E694C"/>
    <w:rsid w:val="007E6AE1"/>
    <w:rsid w:val="007E6EBA"/>
    <w:rsid w:val="007E7171"/>
    <w:rsid w:val="007E77C6"/>
    <w:rsid w:val="007E794D"/>
    <w:rsid w:val="007F0CDF"/>
    <w:rsid w:val="007F0D3C"/>
    <w:rsid w:val="007F12FF"/>
    <w:rsid w:val="007F1347"/>
    <w:rsid w:val="007F1526"/>
    <w:rsid w:val="007F17D1"/>
    <w:rsid w:val="007F18FD"/>
    <w:rsid w:val="007F1A74"/>
    <w:rsid w:val="007F1B04"/>
    <w:rsid w:val="007F1B99"/>
    <w:rsid w:val="007F2615"/>
    <w:rsid w:val="007F27C9"/>
    <w:rsid w:val="007F29A6"/>
    <w:rsid w:val="007F2A15"/>
    <w:rsid w:val="007F2AD9"/>
    <w:rsid w:val="007F30EA"/>
    <w:rsid w:val="007F3358"/>
    <w:rsid w:val="007F34EB"/>
    <w:rsid w:val="007F360E"/>
    <w:rsid w:val="007F3BE7"/>
    <w:rsid w:val="007F3E69"/>
    <w:rsid w:val="007F4196"/>
    <w:rsid w:val="007F445F"/>
    <w:rsid w:val="007F4589"/>
    <w:rsid w:val="007F4B76"/>
    <w:rsid w:val="007F4C8C"/>
    <w:rsid w:val="007F52BF"/>
    <w:rsid w:val="007F58FC"/>
    <w:rsid w:val="007F62CF"/>
    <w:rsid w:val="007F6922"/>
    <w:rsid w:val="007F692D"/>
    <w:rsid w:val="007F6C96"/>
    <w:rsid w:val="007F6E06"/>
    <w:rsid w:val="007F6F70"/>
    <w:rsid w:val="007F750A"/>
    <w:rsid w:val="007F7562"/>
    <w:rsid w:val="007F7ACC"/>
    <w:rsid w:val="007F7D25"/>
    <w:rsid w:val="0080016F"/>
    <w:rsid w:val="00800469"/>
    <w:rsid w:val="00800A6C"/>
    <w:rsid w:val="00800F57"/>
    <w:rsid w:val="00801064"/>
    <w:rsid w:val="0080130A"/>
    <w:rsid w:val="00801753"/>
    <w:rsid w:val="00801AD3"/>
    <w:rsid w:val="00801DBE"/>
    <w:rsid w:val="00802788"/>
    <w:rsid w:val="008029F7"/>
    <w:rsid w:val="00802BB9"/>
    <w:rsid w:val="00802CA3"/>
    <w:rsid w:val="0080306D"/>
    <w:rsid w:val="00803778"/>
    <w:rsid w:val="00803870"/>
    <w:rsid w:val="00803984"/>
    <w:rsid w:val="00803A54"/>
    <w:rsid w:val="00803C5C"/>
    <w:rsid w:val="00803CD7"/>
    <w:rsid w:val="00803DA2"/>
    <w:rsid w:val="00804049"/>
    <w:rsid w:val="008042DA"/>
    <w:rsid w:val="00804766"/>
    <w:rsid w:val="0080479F"/>
    <w:rsid w:val="008047AD"/>
    <w:rsid w:val="0080488F"/>
    <w:rsid w:val="00804B2F"/>
    <w:rsid w:val="00804E32"/>
    <w:rsid w:val="00805326"/>
    <w:rsid w:val="00805909"/>
    <w:rsid w:val="00805AFE"/>
    <w:rsid w:val="00805BCE"/>
    <w:rsid w:val="008060A1"/>
    <w:rsid w:val="0080645F"/>
    <w:rsid w:val="0080654F"/>
    <w:rsid w:val="00806BC7"/>
    <w:rsid w:val="00806F9D"/>
    <w:rsid w:val="00807484"/>
    <w:rsid w:val="00807886"/>
    <w:rsid w:val="008078A9"/>
    <w:rsid w:val="008078DC"/>
    <w:rsid w:val="00810747"/>
    <w:rsid w:val="0081078A"/>
    <w:rsid w:val="0081084E"/>
    <w:rsid w:val="00810C25"/>
    <w:rsid w:val="0081135E"/>
    <w:rsid w:val="008115E5"/>
    <w:rsid w:val="00811B4B"/>
    <w:rsid w:val="00811C69"/>
    <w:rsid w:val="00811EFC"/>
    <w:rsid w:val="00811F64"/>
    <w:rsid w:val="00812114"/>
    <w:rsid w:val="008121FB"/>
    <w:rsid w:val="008122A0"/>
    <w:rsid w:val="00812306"/>
    <w:rsid w:val="00813017"/>
    <w:rsid w:val="0081324A"/>
    <w:rsid w:val="0081337B"/>
    <w:rsid w:val="008134B5"/>
    <w:rsid w:val="00814045"/>
    <w:rsid w:val="008141E1"/>
    <w:rsid w:val="008142B6"/>
    <w:rsid w:val="008142F4"/>
    <w:rsid w:val="00814349"/>
    <w:rsid w:val="00814461"/>
    <w:rsid w:val="008145A3"/>
    <w:rsid w:val="008145DD"/>
    <w:rsid w:val="0081471E"/>
    <w:rsid w:val="00814950"/>
    <w:rsid w:val="00814BDD"/>
    <w:rsid w:val="0081508A"/>
    <w:rsid w:val="00815188"/>
    <w:rsid w:val="00815ADB"/>
    <w:rsid w:val="00815B41"/>
    <w:rsid w:val="00815BBE"/>
    <w:rsid w:val="00816180"/>
    <w:rsid w:val="00816257"/>
    <w:rsid w:val="008164AE"/>
    <w:rsid w:val="0081654D"/>
    <w:rsid w:val="0081741D"/>
    <w:rsid w:val="00817751"/>
    <w:rsid w:val="008177C6"/>
    <w:rsid w:val="00817B01"/>
    <w:rsid w:val="00817B2C"/>
    <w:rsid w:val="0082015C"/>
    <w:rsid w:val="0082050D"/>
    <w:rsid w:val="00820547"/>
    <w:rsid w:val="00820AEC"/>
    <w:rsid w:val="00821259"/>
    <w:rsid w:val="00821321"/>
    <w:rsid w:val="00821402"/>
    <w:rsid w:val="00821A8A"/>
    <w:rsid w:val="00821C4C"/>
    <w:rsid w:val="00821D2A"/>
    <w:rsid w:val="00821F57"/>
    <w:rsid w:val="0082238E"/>
    <w:rsid w:val="00822AF8"/>
    <w:rsid w:val="00822F1B"/>
    <w:rsid w:val="0082304B"/>
    <w:rsid w:val="0082315C"/>
    <w:rsid w:val="00823348"/>
    <w:rsid w:val="008234A3"/>
    <w:rsid w:val="00823726"/>
    <w:rsid w:val="00823A4D"/>
    <w:rsid w:val="0082411F"/>
    <w:rsid w:val="008246A9"/>
    <w:rsid w:val="008246E7"/>
    <w:rsid w:val="0082474D"/>
    <w:rsid w:val="00824A22"/>
    <w:rsid w:val="00824B95"/>
    <w:rsid w:val="00824BA4"/>
    <w:rsid w:val="00824C66"/>
    <w:rsid w:val="00824E09"/>
    <w:rsid w:val="008259F9"/>
    <w:rsid w:val="00826171"/>
    <w:rsid w:val="0082621E"/>
    <w:rsid w:val="00826288"/>
    <w:rsid w:val="008263F2"/>
    <w:rsid w:val="00826516"/>
    <w:rsid w:val="0082668D"/>
    <w:rsid w:val="00826B6E"/>
    <w:rsid w:val="00826B73"/>
    <w:rsid w:val="0082728E"/>
    <w:rsid w:val="008273F3"/>
    <w:rsid w:val="00827543"/>
    <w:rsid w:val="0082777D"/>
    <w:rsid w:val="0082784D"/>
    <w:rsid w:val="00827C33"/>
    <w:rsid w:val="008303F6"/>
    <w:rsid w:val="008303FE"/>
    <w:rsid w:val="00830A76"/>
    <w:rsid w:val="008310EA"/>
    <w:rsid w:val="008312D0"/>
    <w:rsid w:val="00831954"/>
    <w:rsid w:val="00831C65"/>
    <w:rsid w:val="00831CBA"/>
    <w:rsid w:val="00832059"/>
    <w:rsid w:val="0083215A"/>
    <w:rsid w:val="008324DC"/>
    <w:rsid w:val="0083263D"/>
    <w:rsid w:val="0083274E"/>
    <w:rsid w:val="0083275D"/>
    <w:rsid w:val="008338F1"/>
    <w:rsid w:val="00833F28"/>
    <w:rsid w:val="00833FDE"/>
    <w:rsid w:val="008343EF"/>
    <w:rsid w:val="0083462D"/>
    <w:rsid w:val="008346EA"/>
    <w:rsid w:val="00834AB5"/>
    <w:rsid w:val="00834BFA"/>
    <w:rsid w:val="00834C64"/>
    <w:rsid w:val="00834EE1"/>
    <w:rsid w:val="00834F75"/>
    <w:rsid w:val="008351FE"/>
    <w:rsid w:val="008353A7"/>
    <w:rsid w:val="008354FA"/>
    <w:rsid w:val="00835590"/>
    <w:rsid w:val="008355EE"/>
    <w:rsid w:val="008358EC"/>
    <w:rsid w:val="00835C6A"/>
    <w:rsid w:val="00836163"/>
    <w:rsid w:val="0083675E"/>
    <w:rsid w:val="00836788"/>
    <w:rsid w:val="00836992"/>
    <w:rsid w:val="00836A4E"/>
    <w:rsid w:val="00837AA5"/>
    <w:rsid w:val="00837B8F"/>
    <w:rsid w:val="00837CA9"/>
    <w:rsid w:val="00837DFD"/>
    <w:rsid w:val="00837E9A"/>
    <w:rsid w:val="00837F11"/>
    <w:rsid w:val="0084009E"/>
    <w:rsid w:val="0084027D"/>
    <w:rsid w:val="00840C91"/>
    <w:rsid w:val="00840DED"/>
    <w:rsid w:val="00840F2D"/>
    <w:rsid w:val="00841558"/>
    <w:rsid w:val="0084171D"/>
    <w:rsid w:val="00841981"/>
    <w:rsid w:val="008419BB"/>
    <w:rsid w:val="00841CCA"/>
    <w:rsid w:val="00841D40"/>
    <w:rsid w:val="00842222"/>
    <w:rsid w:val="008423F5"/>
    <w:rsid w:val="00842607"/>
    <w:rsid w:val="00842E33"/>
    <w:rsid w:val="00842F62"/>
    <w:rsid w:val="00842F6A"/>
    <w:rsid w:val="008436A5"/>
    <w:rsid w:val="008440AA"/>
    <w:rsid w:val="008442B9"/>
    <w:rsid w:val="00844579"/>
    <w:rsid w:val="008446B2"/>
    <w:rsid w:val="00844805"/>
    <w:rsid w:val="008449F6"/>
    <w:rsid w:val="00845204"/>
    <w:rsid w:val="0084597A"/>
    <w:rsid w:val="00845A1D"/>
    <w:rsid w:val="00845DCD"/>
    <w:rsid w:val="00846202"/>
    <w:rsid w:val="00846597"/>
    <w:rsid w:val="008466D9"/>
    <w:rsid w:val="008468B6"/>
    <w:rsid w:val="00846B00"/>
    <w:rsid w:val="00846D14"/>
    <w:rsid w:val="008473E4"/>
    <w:rsid w:val="00847988"/>
    <w:rsid w:val="0084799E"/>
    <w:rsid w:val="00847B6C"/>
    <w:rsid w:val="008501F6"/>
    <w:rsid w:val="008502F4"/>
    <w:rsid w:val="008505BB"/>
    <w:rsid w:val="00850CD0"/>
    <w:rsid w:val="00850CD8"/>
    <w:rsid w:val="00850DFE"/>
    <w:rsid w:val="008511B9"/>
    <w:rsid w:val="0085143B"/>
    <w:rsid w:val="0085219D"/>
    <w:rsid w:val="00852497"/>
    <w:rsid w:val="00852D2C"/>
    <w:rsid w:val="00852DF1"/>
    <w:rsid w:val="00852E55"/>
    <w:rsid w:val="008531CC"/>
    <w:rsid w:val="008535FD"/>
    <w:rsid w:val="00853988"/>
    <w:rsid w:val="00853A46"/>
    <w:rsid w:val="00853F2C"/>
    <w:rsid w:val="008541D4"/>
    <w:rsid w:val="008544BB"/>
    <w:rsid w:val="00854A0F"/>
    <w:rsid w:val="00854B2A"/>
    <w:rsid w:val="008559CF"/>
    <w:rsid w:val="00855C1A"/>
    <w:rsid w:val="00856573"/>
    <w:rsid w:val="008565AA"/>
    <w:rsid w:val="008568AF"/>
    <w:rsid w:val="00856C27"/>
    <w:rsid w:val="00856F96"/>
    <w:rsid w:val="008570EF"/>
    <w:rsid w:val="00857361"/>
    <w:rsid w:val="008578A2"/>
    <w:rsid w:val="008579CB"/>
    <w:rsid w:val="00857BAD"/>
    <w:rsid w:val="0086023E"/>
    <w:rsid w:val="00860296"/>
    <w:rsid w:val="00860DDF"/>
    <w:rsid w:val="0086172F"/>
    <w:rsid w:val="00861985"/>
    <w:rsid w:val="00861C03"/>
    <w:rsid w:val="00861D68"/>
    <w:rsid w:val="00861EA4"/>
    <w:rsid w:val="00862057"/>
    <w:rsid w:val="00862146"/>
    <w:rsid w:val="00862229"/>
    <w:rsid w:val="008623A4"/>
    <w:rsid w:val="008624EC"/>
    <w:rsid w:val="00862585"/>
    <w:rsid w:val="008625C9"/>
    <w:rsid w:val="00862ECE"/>
    <w:rsid w:val="008639E0"/>
    <w:rsid w:val="00863C85"/>
    <w:rsid w:val="00863F5B"/>
    <w:rsid w:val="00864604"/>
    <w:rsid w:val="00864778"/>
    <w:rsid w:val="00864874"/>
    <w:rsid w:val="008648A5"/>
    <w:rsid w:val="0086499C"/>
    <w:rsid w:val="00864D16"/>
    <w:rsid w:val="00864EF0"/>
    <w:rsid w:val="0086570D"/>
    <w:rsid w:val="00865D0F"/>
    <w:rsid w:val="00865E20"/>
    <w:rsid w:val="00865F2A"/>
    <w:rsid w:val="0086665C"/>
    <w:rsid w:val="008668D0"/>
    <w:rsid w:val="0086696D"/>
    <w:rsid w:val="00866D0A"/>
    <w:rsid w:val="00866DAF"/>
    <w:rsid w:val="00866EA2"/>
    <w:rsid w:val="0086785A"/>
    <w:rsid w:val="00867B59"/>
    <w:rsid w:val="00867BC6"/>
    <w:rsid w:val="00867CE4"/>
    <w:rsid w:val="00867D73"/>
    <w:rsid w:val="00867EFE"/>
    <w:rsid w:val="0087004D"/>
    <w:rsid w:val="00870214"/>
    <w:rsid w:val="008703CC"/>
    <w:rsid w:val="00870A00"/>
    <w:rsid w:val="008717E0"/>
    <w:rsid w:val="0087190F"/>
    <w:rsid w:val="008719A5"/>
    <w:rsid w:val="008719BE"/>
    <w:rsid w:val="00871E53"/>
    <w:rsid w:val="008720FE"/>
    <w:rsid w:val="0087258A"/>
    <w:rsid w:val="008725EE"/>
    <w:rsid w:val="0087284E"/>
    <w:rsid w:val="00872D01"/>
    <w:rsid w:val="008735E1"/>
    <w:rsid w:val="00873601"/>
    <w:rsid w:val="00873815"/>
    <w:rsid w:val="00873FA6"/>
    <w:rsid w:val="00873FF8"/>
    <w:rsid w:val="00874090"/>
    <w:rsid w:val="008740BF"/>
    <w:rsid w:val="0087478C"/>
    <w:rsid w:val="008749EF"/>
    <w:rsid w:val="00874E11"/>
    <w:rsid w:val="0087524E"/>
    <w:rsid w:val="00875750"/>
    <w:rsid w:val="008759D2"/>
    <w:rsid w:val="00875F3B"/>
    <w:rsid w:val="00876227"/>
    <w:rsid w:val="0087635B"/>
    <w:rsid w:val="008763E8"/>
    <w:rsid w:val="0087650A"/>
    <w:rsid w:val="00876557"/>
    <w:rsid w:val="0087681D"/>
    <w:rsid w:val="008768F8"/>
    <w:rsid w:val="00876A72"/>
    <w:rsid w:val="00876DB9"/>
    <w:rsid w:val="00876FC2"/>
    <w:rsid w:val="00877346"/>
    <w:rsid w:val="0087755D"/>
    <w:rsid w:val="00877C5B"/>
    <w:rsid w:val="00877FD6"/>
    <w:rsid w:val="008802B7"/>
    <w:rsid w:val="008802E6"/>
    <w:rsid w:val="00880C5F"/>
    <w:rsid w:val="00880E76"/>
    <w:rsid w:val="00880F2D"/>
    <w:rsid w:val="00880FEF"/>
    <w:rsid w:val="008810D8"/>
    <w:rsid w:val="00881290"/>
    <w:rsid w:val="00881620"/>
    <w:rsid w:val="008818D2"/>
    <w:rsid w:val="00881B71"/>
    <w:rsid w:val="00881D78"/>
    <w:rsid w:val="00881E88"/>
    <w:rsid w:val="008823D6"/>
    <w:rsid w:val="0088292D"/>
    <w:rsid w:val="00882E2A"/>
    <w:rsid w:val="008835DB"/>
    <w:rsid w:val="00883E8B"/>
    <w:rsid w:val="008843CA"/>
    <w:rsid w:val="00884822"/>
    <w:rsid w:val="00884836"/>
    <w:rsid w:val="008857B7"/>
    <w:rsid w:val="008858CD"/>
    <w:rsid w:val="00885AAA"/>
    <w:rsid w:val="00885F9F"/>
    <w:rsid w:val="008862EE"/>
    <w:rsid w:val="0088664B"/>
    <w:rsid w:val="0088694B"/>
    <w:rsid w:val="00887033"/>
    <w:rsid w:val="0088780E"/>
    <w:rsid w:val="0088791E"/>
    <w:rsid w:val="00887CAE"/>
    <w:rsid w:val="00887CEB"/>
    <w:rsid w:val="00890263"/>
    <w:rsid w:val="008906A0"/>
    <w:rsid w:val="00890781"/>
    <w:rsid w:val="008907C6"/>
    <w:rsid w:val="00890887"/>
    <w:rsid w:val="008908C9"/>
    <w:rsid w:val="00890E56"/>
    <w:rsid w:val="008912A8"/>
    <w:rsid w:val="0089136F"/>
    <w:rsid w:val="00891455"/>
    <w:rsid w:val="008920BD"/>
    <w:rsid w:val="00892153"/>
    <w:rsid w:val="00892B25"/>
    <w:rsid w:val="00893298"/>
    <w:rsid w:val="00893404"/>
    <w:rsid w:val="0089371A"/>
    <w:rsid w:val="00893767"/>
    <w:rsid w:val="00893BB7"/>
    <w:rsid w:val="00893F66"/>
    <w:rsid w:val="00894097"/>
    <w:rsid w:val="00894DB9"/>
    <w:rsid w:val="008951E1"/>
    <w:rsid w:val="00895275"/>
    <w:rsid w:val="008957CE"/>
    <w:rsid w:val="0089594C"/>
    <w:rsid w:val="00895957"/>
    <w:rsid w:val="0089597A"/>
    <w:rsid w:val="008963EF"/>
    <w:rsid w:val="008968AD"/>
    <w:rsid w:val="00896CF4"/>
    <w:rsid w:val="00896F15"/>
    <w:rsid w:val="0089710B"/>
    <w:rsid w:val="00897115"/>
    <w:rsid w:val="0089732D"/>
    <w:rsid w:val="00897342"/>
    <w:rsid w:val="008973B8"/>
    <w:rsid w:val="00897457"/>
    <w:rsid w:val="008974CF"/>
    <w:rsid w:val="0089760C"/>
    <w:rsid w:val="00897A3B"/>
    <w:rsid w:val="008A00C5"/>
    <w:rsid w:val="008A0239"/>
    <w:rsid w:val="008A0296"/>
    <w:rsid w:val="008A0667"/>
    <w:rsid w:val="008A0727"/>
    <w:rsid w:val="008A0940"/>
    <w:rsid w:val="008A0A27"/>
    <w:rsid w:val="008A0BD6"/>
    <w:rsid w:val="008A0C8F"/>
    <w:rsid w:val="008A1788"/>
    <w:rsid w:val="008A17BE"/>
    <w:rsid w:val="008A17C5"/>
    <w:rsid w:val="008A18AB"/>
    <w:rsid w:val="008A19B9"/>
    <w:rsid w:val="008A25D9"/>
    <w:rsid w:val="008A27F2"/>
    <w:rsid w:val="008A2A93"/>
    <w:rsid w:val="008A2DBA"/>
    <w:rsid w:val="008A2E7A"/>
    <w:rsid w:val="008A2FF2"/>
    <w:rsid w:val="008A312D"/>
    <w:rsid w:val="008A33A5"/>
    <w:rsid w:val="008A3AC9"/>
    <w:rsid w:val="008A3FCD"/>
    <w:rsid w:val="008A41F2"/>
    <w:rsid w:val="008A434B"/>
    <w:rsid w:val="008A45F2"/>
    <w:rsid w:val="008A4B37"/>
    <w:rsid w:val="008A4E0D"/>
    <w:rsid w:val="008A56DB"/>
    <w:rsid w:val="008A5FC5"/>
    <w:rsid w:val="008A6607"/>
    <w:rsid w:val="008A674C"/>
    <w:rsid w:val="008A6751"/>
    <w:rsid w:val="008A67A7"/>
    <w:rsid w:val="008A6A90"/>
    <w:rsid w:val="008A6B48"/>
    <w:rsid w:val="008A6B90"/>
    <w:rsid w:val="008A6BC7"/>
    <w:rsid w:val="008A7EC1"/>
    <w:rsid w:val="008B0077"/>
    <w:rsid w:val="008B040F"/>
    <w:rsid w:val="008B0534"/>
    <w:rsid w:val="008B0871"/>
    <w:rsid w:val="008B0A37"/>
    <w:rsid w:val="008B0B77"/>
    <w:rsid w:val="008B0CE0"/>
    <w:rsid w:val="008B0F45"/>
    <w:rsid w:val="008B10A3"/>
    <w:rsid w:val="008B1109"/>
    <w:rsid w:val="008B2145"/>
    <w:rsid w:val="008B217D"/>
    <w:rsid w:val="008B26A7"/>
    <w:rsid w:val="008B277E"/>
    <w:rsid w:val="008B2799"/>
    <w:rsid w:val="008B2B50"/>
    <w:rsid w:val="008B2C26"/>
    <w:rsid w:val="008B3D90"/>
    <w:rsid w:val="008B3E1B"/>
    <w:rsid w:val="008B3F9F"/>
    <w:rsid w:val="008B40F7"/>
    <w:rsid w:val="008B478F"/>
    <w:rsid w:val="008B4899"/>
    <w:rsid w:val="008B4DF1"/>
    <w:rsid w:val="008B4F1D"/>
    <w:rsid w:val="008B4FDA"/>
    <w:rsid w:val="008B5005"/>
    <w:rsid w:val="008B554C"/>
    <w:rsid w:val="008B579D"/>
    <w:rsid w:val="008B5C5C"/>
    <w:rsid w:val="008B634B"/>
    <w:rsid w:val="008B64B8"/>
    <w:rsid w:val="008B6764"/>
    <w:rsid w:val="008B6835"/>
    <w:rsid w:val="008B6856"/>
    <w:rsid w:val="008B6F6A"/>
    <w:rsid w:val="008B75C3"/>
    <w:rsid w:val="008B769A"/>
    <w:rsid w:val="008B7D99"/>
    <w:rsid w:val="008B7F0C"/>
    <w:rsid w:val="008B7F1D"/>
    <w:rsid w:val="008C0758"/>
    <w:rsid w:val="008C0ADB"/>
    <w:rsid w:val="008C0C73"/>
    <w:rsid w:val="008C0E2E"/>
    <w:rsid w:val="008C0F0B"/>
    <w:rsid w:val="008C131B"/>
    <w:rsid w:val="008C19DB"/>
    <w:rsid w:val="008C1F19"/>
    <w:rsid w:val="008C1F4B"/>
    <w:rsid w:val="008C1F5F"/>
    <w:rsid w:val="008C2028"/>
    <w:rsid w:val="008C2061"/>
    <w:rsid w:val="008C2509"/>
    <w:rsid w:val="008C2659"/>
    <w:rsid w:val="008C2819"/>
    <w:rsid w:val="008C28A9"/>
    <w:rsid w:val="008C2929"/>
    <w:rsid w:val="008C29E4"/>
    <w:rsid w:val="008C2D57"/>
    <w:rsid w:val="008C35D3"/>
    <w:rsid w:val="008C361E"/>
    <w:rsid w:val="008C3C7A"/>
    <w:rsid w:val="008C4370"/>
    <w:rsid w:val="008C49E2"/>
    <w:rsid w:val="008C49F5"/>
    <w:rsid w:val="008C4B34"/>
    <w:rsid w:val="008C4EDA"/>
    <w:rsid w:val="008C52C9"/>
    <w:rsid w:val="008C5356"/>
    <w:rsid w:val="008C55BC"/>
    <w:rsid w:val="008C5A7C"/>
    <w:rsid w:val="008C5CAF"/>
    <w:rsid w:val="008C60CA"/>
    <w:rsid w:val="008C677A"/>
    <w:rsid w:val="008C684F"/>
    <w:rsid w:val="008C686D"/>
    <w:rsid w:val="008C68FE"/>
    <w:rsid w:val="008C6D20"/>
    <w:rsid w:val="008C718E"/>
    <w:rsid w:val="008C74A2"/>
    <w:rsid w:val="008C7613"/>
    <w:rsid w:val="008C7771"/>
    <w:rsid w:val="008C7969"/>
    <w:rsid w:val="008C7A0D"/>
    <w:rsid w:val="008C7B9C"/>
    <w:rsid w:val="008C7E5C"/>
    <w:rsid w:val="008D01CE"/>
    <w:rsid w:val="008D047A"/>
    <w:rsid w:val="008D05EA"/>
    <w:rsid w:val="008D06A0"/>
    <w:rsid w:val="008D080C"/>
    <w:rsid w:val="008D0B5B"/>
    <w:rsid w:val="008D0DC7"/>
    <w:rsid w:val="008D118E"/>
    <w:rsid w:val="008D12C7"/>
    <w:rsid w:val="008D130C"/>
    <w:rsid w:val="008D16DA"/>
    <w:rsid w:val="008D1CF5"/>
    <w:rsid w:val="008D1E7F"/>
    <w:rsid w:val="008D29F7"/>
    <w:rsid w:val="008D2A7D"/>
    <w:rsid w:val="008D2AFA"/>
    <w:rsid w:val="008D2B13"/>
    <w:rsid w:val="008D2B7D"/>
    <w:rsid w:val="008D2D24"/>
    <w:rsid w:val="008D30BF"/>
    <w:rsid w:val="008D32C0"/>
    <w:rsid w:val="008D348D"/>
    <w:rsid w:val="008D36FF"/>
    <w:rsid w:val="008D3806"/>
    <w:rsid w:val="008D3F70"/>
    <w:rsid w:val="008D48D8"/>
    <w:rsid w:val="008D4B2B"/>
    <w:rsid w:val="008D4B4E"/>
    <w:rsid w:val="008D53CB"/>
    <w:rsid w:val="008D5739"/>
    <w:rsid w:val="008D5C0F"/>
    <w:rsid w:val="008D5D00"/>
    <w:rsid w:val="008D5D50"/>
    <w:rsid w:val="008D6ADB"/>
    <w:rsid w:val="008D6CEE"/>
    <w:rsid w:val="008D6DA0"/>
    <w:rsid w:val="008D6EC3"/>
    <w:rsid w:val="008D6EE5"/>
    <w:rsid w:val="008D704C"/>
    <w:rsid w:val="008D72E8"/>
    <w:rsid w:val="008D7822"/>
    <w:rsid w:val="008D78D5"/>
    <w:rsid w:val="008E03FB"/>
    <w:rsid w:val="008E051A"/>
    <w:rsid w:val="008E05B3"/>
    <w:rsid w:val="008E0899"/>
    <w:rsid w:val="008E0AAD"/>
    <w:rsid w:val="008E14C9"/>
    <w:rsid w:val="008E1714"/>
    <w:rsid w:val="008E1A05"/>
    <w:rsid w:val="008E1A5F"/>
    <w:rsid w:val="008E1DFB"/>
    <w:rsid w:val="008E2389"/>
    <w:rsid w:val="008E2AB5"/>
    <w:rsid w:val="008E2EFF"/>
    <w:rsid w:val="008E2F56"/>
    <w:rsid w:val="008E38A9"/>
    <w:rsid w:val="008E3B77"/>
    <w:rsid w:val="008E3C92"/>
    <w:rsid w:val="008E3CC9"/>
    <w:rsid w:val="008E3F9E"/>
    <w:rsid w:val="008E4978"/>
    <w:rsid w:val="008E4B5F"/>
    <w:rsid w:val="008E4BCA"/>
    <w:rsid w:val="008E4DF5"/>
    <w:rsid w:val="008E4F7E"/>
    <w:rsid w:val="008E518D"/>
    <w:rsid w:val="008E5707"/>
    <w:rsid w:val="008E59DB"/>
    <w:rsid w:val="008E609E"/>
    <w:rsid w:val="008E6512"/>
    <w:rsid w:val="008E6956"/>
    <w:rsid w:val="008E7175"/>
    <w:rsid w:val="008E7220"/>
    <w:rsid w:val="008E73B7"/>
    <w:rsid w:val="008E750F"/>
    <w:rsid w:val="008E7D17"/>
    <w:rsid w:val="008E7E66"/>
    <w:rsid w:val="008F018A"/>
    <w:rsid w:val="008F01E8"/>
    <w:rsid w:val="008F02F8"/>
    <w:rsid w:val="008F0D99"/>
    <w:rsid w:val="008F15A1"/>
    <w:rsid w:val="008F1C34"/>
    <w:rsid w:val="008F1DDA"/>
    <w:rsid w:val="008F25CC"/>
    <w:rsid w:val="008F26B4"/>
    <w:rsid w:val="008F2B26"/>
    <w:rsid w:val="008F2C95"/>
    <w:rsid w:val="008F2E1D"/>
    <w:rsid w:val="008F2EF1"/>
    <w:rsid w:val="008F3169"/>
    <w:rsid w:val="008F350F"/>
    <w:rsid w:val="008F37F3"/>
    <w:rsid w:val="008F3F68"/>
    <w:rsid w:val="008F470F"/>
    <w:rsid w:val="008F4793"/>
    <w:rsid w:val="008F4A08"/>
    <w:rsid w:val="008F4A51"/>
    <w:rsid w:val="008F4AB7"/>
    <w:rsid w:val="008F50C1"/>
    <w:rsid w:val="008F52D8"/>
    <w:rsid w:val="008F58EA"/>
    <w:rsid w:val="008F6075"/>
    <w:rsid w:val="008F64E0"/>
    <w:rsid w:val="008F68F2"/>
    <w:rsid w:val="008F6BD2"/>
    <w:rsid w:val="008F6E4D"/>
    <w:rsid w:val="008F6F72"/>
    <w:rsid w:val="008F7321"/>
    <w:rsid w:val="008F744E"/>
    <w:rsid w:val="008F7726"/>
    <w:rsid w:val="008F7796"/>
    <w:rsid w:val="008F79B2"/>
    <w:rsid w:val="008F7DDE"/>
    <w:rsid w:val="008F7FD8"/>
    <w:rsid w:val="00900131"/>
    <w:rsid w:val="009006D6"/>
    <w:rsid w:val="00900C0C"/>
    <w:rsid w:val="00900E9A"/>
    <w:rsid w:val="00901237"/>
    <w:rsid w:val="009014B8"/>
    <w:rsid w:val="00901562"/>
    <w:rsid w:val="00901A6E"/>
    <w:rsid w:val="00901ACD"/>
    <w:rsid w:val="009022C6"/>
    <w:rsid w:val="009024DD"/>
    <w:rsid w:val="009027C1"/>
    <w:rsid w:val="00902ABC"/>
    <w:rsid w:val="00903080"/>
    <w:rsid w:val="009042DE"/>
    <w:rsid w:val="009042E1"/>
    <w:rsid w:val="0090479C"/>
    <w:rsid w:val="00904B85"/>
    <w:rsid w:val="00905833"/>
    <w:rsid w:val="009058F7"/>
    <w:rsid w:val="00905A37"/>
    <w:rsid w:val="00905FF9"/>
    <w:rsid w:val="00906019"/>
    <w:rsid w:val="009061A8"/>
    <w:rsid w:val="009061E3"/>
    <w:rsid w:val="0090660F"/>
    <w:rsid w:val="00906DA2"/>
    <w:rsid w:val="009071FB"/>
    <w:rsid w:val="00907A00"/>
    <w:rsid w:val="00907F64"/>
    <w:rsid w:val="0091029D"/>
    <w:rsid w:val="0091073A"/>
    <w:rsid w:val="009107DA"/>
    <w:rsid w:val="00910879"/>
    <w:rsid w:val="00910CD6"/>
    <w:rsid w:val="0091150D"/>
    <w:rsid w:val="00911807"/>
    <w:rsid w:val="00911B91"/>
    <w:rsid w:val="00912025"/>
    <w:rsid w:val="0091206F"/>
    <w:rsid w:val="009122D3"/>
    <w:rsid w:val="00912521"/>
    <w:rsid w:val="009127B7"/>
    <w:rsid w:val="00912835"/>
    <w:rsid w:val="009128A3"/>
    <w:rsid w:val="009129F2"/>
    <w:rsid w:val="00912BAD"/>
    <w:rsid w:val="00912CB4"/>
    <w:rsid w:val="00912D62"/>
    <w:rsid w:val="0091314E"/>
    <w:rsid w:val="0091325A"/>
    <w:rsid w:val="00913334"/>
    <w:rsid w:val="00913646"/>
    <w:rsid w:val="00913EA4"/>
    <w:rsid w:val="009145A7"/>
    <w:rsid w:val="00914629"/>
    <w:rsid w:val="009147DF"/>
    <w:rsid w:val="00914E48"/>
    <w:rsid w:val="00915910"/>
    <w:rsid w:val="00915D13"/>
    <w:rsid w:val="00915EB3"/>
    <w:rsid w:val="009160C5"/>
    <w:rsid w:val="0091646A"/>
    <w:rsid w:val="00916657"/>
    <w:rsid w:val="009166AB"/>
    <w:rsid w:val="009169A7"/>
    <w:rsid w:val="00917352"/>
    <w:rsid w:val="00917FFB"/>
    <w:rsid w:val="00920056"/>
    <w:rsid w:val="00920745"/>
    <w:rsid w:val="009207FE"/>
    <w:rsid w:val="00920898"/>
    <w:rsid w:val="00920A83"/>
    <w:rsid w:val="00921438"/>
    <w:rsid w:val="009218C3"/>
    <w:rsid w:val="00922209"/>
    <w:rsid w:val="00922232"/>
    <w:rsid w:val="009223A8"/>
    <w:rsid w:val="00922885"/>
    <w:rsid w:val="00922905"/>
    <w:rsid w:val="00922A1E"/>
    <w:rsid w:val="00922FF2"/>
    <w:rsid w:val="0092303C"/>
    <w:rsid w:val="009232A6"/>
    <w:rsid w:val="0092346E"/>
    <w:rsid w:val="0092351F"/>
    <w:rsid w:val="00923FF1"/>
    <w:rsid w:val="009249A3"/>
    <w:rsid w:val="00924B4B"/>
    <w:rsid w:val="00924E7E"/>
    <w:rsid w:val="00925104"/>
    <w:rsid w:val="00925287"/>
    <w:rsid w:val="0092562A"/>
    <w:rsid w:val="009256E8"/>
    <w:rsid w:val="00925913"/>
    <w:rsid w:val="00925CCE"/>
    <w:rsid w:val="00925E3E"/>
    <w:rsid w:val="00925F39"/>
    <w:rsid w:val="00925FD6"/>
    <w:rsid w:val="00926120"/>
    <w:rsid w:val="009261DF"/>
    <w:rsid w:val="00926443"/>
    <w:rsid w:val="009264D2"/>
    <w:rsid w:val="00926B51"/>
    <w:rsid w:val="00926B67"/>
    <w:rsid w:val="0092705D"/>
    <w:rsid w:val="009274EA"/>
    <w:rsid w:val="00927533"/>
    <w:rsid w:val="009276D2"/>
    <w:rsid w:val="009279AA"/>
    <w:rsid w:val="009300B0"/>
    <w:rsid w:val="009303EA"/>
    <w:rsid w:val="00930441"/>
    <w:rsid w:val="00930AA4"/>
    <w:rsid w:val="00930BE0"/>
    <w:rsid w:val="00930BE6"/>
    <w:rsid w:val="00930DC3"/>
    <w:rsid w:val="00930FC1"/>
    <w:rsid w:val="009317EC"/>
    <w:rsid w:val="00931B7E"/>
    <w:rsid w:val="00931E4B"/>
    <w:rsid w:val="00931EC1"/>
    <w:rsid w:val="00932294"/>
    <w:rsid w:val="00932403"/>
    <w:rsid w:val="00932457"/>
    <w:rsid w:val="00932545"/>
    <w:rsid w:val="009326ED"/>
    <w:rsid w:val="00932715"/>
    <w:rsid w:val="0093292E"/>
    <w:rsid w:val="00932C07"/>
    <w:rsid w:val="009337AC"/>
    <w:rsid w:val="0093393D"/>
    <w:rsid w:val="00933DB9"/>
    <w:rsid w:val="00933E30"/>
    <w:rsid w:val="0093420D"/>
    <w:rsid w:val="00934249"/>
    <w:rsid w:val="00934E71"/>
    <w:rsid w:val="00934EA1"/>
    <w:rsid w:val="00934F00"/>
    <w:rsid w:val="00935120"/>
    <w:rsid w:val="0093561D"/>
    <w:rsid w:val="009356DE"/>
    <w:rsid w:val="00935A3E"/>
    <w:rsid w:val="00935C22"/>
    <w:rsid w:val="00935C7B"/>
    <w:rsid w:val="00936145"/>
    <w:rsid w:val="0093665E"/>
    <w:rsid w:val="00936AC0"/>
    <w:rsid w:val="009372CC"/>
    <w:rsid w:val="009374D8"/>
    <w:rsid w:val="00937800"/>
    <w:rsid w:val="009378F2"/>
    <w:rsid w:val="00937ADF"/>
    <w:rsid w:val="00937BCF"/>
    <w:rsid w:val="00940152"/>
    <w:rsid w:val="009403BA"/>
    <w:rsid w:val="009405E6"/>
    <w:rsid w:val="00940778"/>
    <w:rsid w:val="00940A06"/>
    <w:rsid w:val="00940A90"/>
    <w:rsid w:val="00940C22"/>
    <w:rsid w:val="0094150D"/>
    <w:rsid w:val="00941561"/>
    <w:rsid w:val="00941600"/>
    <w:rsid w:val="00941880"/>
    <w:rsid w:val="00941B5E"/>
    <w:rsid w:val="00941C49"/>
    <w:rsid w:val="00942134"/>
    <w:rsid w:val="00942168"/>
    <w:rsid w:val="009425B4"/>
    <w:rsid w:val="00942761"/>
    <w:rsid w:val="0094289B"/>
    <w:rsid w:val="0094313E"/>
    <w:rsid w:val="009432A7"/>
    <w:rsid w:val="0094359E"/>
    <w:rsid w:val="009435EC"/>
    <w:rsid w:val="00943A03"/>
    <w:rsid w:val="00943CEF"/>
    <w:rsid w:val="00943D1A"/>
    <w:rsid w:val="00943D76"/>
    <w:rsid w:val="00943DF0"/>
    <w:rsid w:val="0094412D"/>
    <w:rsid w:val="009445B6"/>
    <w:rsid w:val="00944611"/>
    <w:rsid w:val="009446B4"/>
    <w:rsid w:val="00944787"/>
    <w:rsid w:val="00944A28"/>
    <w:rsid w:val="00944A94"/>
    <w:rsid w:val="00944C82"/>
    <w:rsid w:val="00944D18"/>
    <w:rsid w:val="009454D6"/>
    <w:rsid w:val="00945713"/>
    <w:rsid w:val="00945814"/>
    <w:rsid w:val="00945CD2"/>
    <w:rsid w:val="00945D93"/>
    <w:rsid w:val="00945EB7"/>
    <w:rsid w:val="009461DC"/>
    <w:rsid w:val="00946416"/>
    <w:rsid w:val="0094658C"/>
    <w:rsid w:val="0094698A"/>
    <w:rsid w:val="00946D0A"/>
    <w:rsid w:val="00947363"/>
    <w:rsid w:val="0094798C"/>
    <w:rsid w:val="00947DAF"/>
    <w:rsid w:val="0095024D"/>
    <w:rsid w:val="00950442"/>
    <w:rsid w:val="009507FC"/>
    <w:rsid w:val="00950861"/>
    <w:rsid w:val="00950F39"/>
    <w:rsid w:val="00950FF2"/>
    <w:rsid w:val="0095121D"/>
    <w:rsid w:val="00951AB0"/>
    <w:rsid w:val="00951D00"/>
    <w:rsid w:val="00952061"/>
    <w:rsid w:val="00952277"/>
    <w:rsid w:val="0095276B"/>
    <w:rsid w:val="009529ED"/>
    <w:rsid w:val="00952C21"/>
    <w:rsid w:val="00952E11"/>
    <w:rsid w:val="00953333"/>
    <w:rsid w:val="00953555"/>
    <w:rsid w:val="0095361C"/>
    <w:rsid w:val="00953A35"/>
    <w:rsid w:val="00953FEF"/>
    <w:rsid w:val="0095428D"/>
    <w:rsid w:val="009542D9"/>
    <w:rsid w:val="00954401"/>
    <w:rsid w:val="00954A17"/>
    <w:rsid w:val="00954C9F"/>
    <w:rsid w:val="00955003"/>
    <w:rsid w:val="009554ED"/>
    <w:rsid w:val="00955D2B"/>
    <w:rsid w:val="00955D69"/>
    <w:rsid w:val="009562FB"/>
    <w:rsid w:val="0095634F"/>
    <w:rsid w:val="009564CE"/>
    <w:rsid w:val="00956500"/>
    <w:rsid w:val="00956965"/>
    <w:rsid w:val="009569CB"/>
    <w:rsid w:val="00956C7F"/>
    <w:rsid w:val="0095746D"/>
    <w:rsid w:val="009574BD"/>
    <w:rsid w:val="009578A3"/>
    <w:rsid w:val="00957E05"/>
    <w:rsid w:val="00957E54"/>
    <w:rsid w:val="00957E5D"/>
    <w:rsid w:val="00957FB5"/>
    <w:rsid w:val="00960216"/>
    <w:rsid w:val="00960351"/>
    <w:rsid w:val="00960535"/>
    <w:rsid w:val="009610C3"/>
    <w:rsid w:val="00961EB2"/>
    <w:rsid w:val="009620C5"/>
    <w:rsid w:val="0096264E"/>
    <w:rsid w:val="00962699"/>
    <w:rsid w:val="00962744"/>
    <w:rsid w:val="0096280D"/>
    <w:rsid w:val="00962A5A"/>
    <w:rsid w:val="0096313A"/>
    <w:rsid w:val="00963372"/>
    <w:rsid w:val="0096366C"/>
    <w:rsid w:val="009642B4"/>
    <w:rsid w:val="0096446E"/>
    <w:rsid w:val="00964495"/>
    <w:rsid w:val="00964840"/>
    <w:rsid w:val="00964A21"/>
    <w:rsid w:val="00964BBF"/>
    <w:rsid w:val="00964C38"/>
    <w:rsid w:val="009650F3"/>
    <w:rsid w:val="00965136"/>
    <w:rsid w:val="00965291"/>
    <w:rsid w:val="0096530D"/>
    <w:rsid w:val="00965DE7"/>
    <w:rsid w:val="00965F12"/>
    <w:rsid w:val="00965F68"/>
    <w:rsid w:val="009664E6"/>
    <w:rsid w:val="00966AD7"/>
    <w:rsid w:val="00966AF3"/>
    <w:rsid w:val="0096705F"/>
    <w:rsid w:val="00967367"/>
    <w:rsid w:val="00967408"/>
    <w:rsid w:val="009676A4"/>
    <w:rsid w:val="0096786F"/>
    <w:rsid w:val="0096790D"/>
    <w:rsid w:val="00967D7E"/>
    <w:rsid w:val="00967F08"/>
    <w:rsid w:val="00970009"/>
    <w:rsid w:val="009700CB"/>
    <w:rsid w:val="0097012E"/>
    <w:rsid w:val="0097013B"/>
    <w:rsid w:val="0097027A"/>
    <w:rsid w:val="00970331"/>
    <w:rsid w:val="009705D5"/>
    <w:rsid w:val="0097097C"/>
    <w:rsid w:val="00971389"/>
    <w:rsid w:val="009715BE"/>
    <w:rsid w:val="00971624"/>
    <w:rsid w:val="00971763"/>
    <w:rsid w:val="009717B4"/>
    <w:rsid w:val="0097194C"/>
    <w:rsid w:val="00971CA7"/>
    <w:rsid w:val="00971D18"/>
    <w:rsid w:val="00971E7D"/>
    <w:rsid w:val="00971FB4"/>
    <w:rsid w:val="009720CA"/>
    <w:rsid w:val="0097239C"/>
    <w:rsid w:val="0097248E"/>
    <w:rsid w:val="00972CC8"/>
    <w:rsid w:val="00972D9D"/>
    <w:rsid w:val="00972FDF"/>
    <w:rsid w:val="009734A8"/>
    <w:rsid w:val="009737F6"/>
    <w:rsid w:val="00973919"/>
    <w:rsid w:val="00973C37"/>
    <w:rsid w:val="00973EB7"/>
    <w:rsid w:val="00974A38"/>
    <w:rsid w:val="00975381"/>
    <w:rsid w:val="00975AA9"/>
    <w:rsid w:val="0097651A"/>
    <w:rsid w:val="00976609"/>
    <w:rsid w:val="009766B4"/>
    <w:rsid w:val="009766B5"/>
    <w:rsid w:val="009766B7"/>
    <w:rsid w:val="00976FB8"/>
    <w:rsid w:val="009773C9"/>
    <w:rsid w:val="009774ED"/>
    <w:rsid w:val="00977934"/>
    <w:rsid w:val="00977AB7"/>
    <w:rsid w:val="00977E78"/>
    <w:rsid w:val="00977F6D"/>
    <w:rsid w:val="009798D0"/>
    <w:rsid w:val="00980068"/>
    <w:rsid w:val="009801CE"/>
    <w:rsid w:val="00980559"/>
    <w:rsid w:val="0098066A"/>
    <w:rsid w:val="009809E5"/>
    <w:rsid w:val="00980B72"/>
    <w:rsid w:val="00980C46"/>
    <w:rsid w:val="00980C6A"/>
    <w:rsid w:val="00981124"/>
    <w:rsid w:val="0098139C"/>
    <w:rsid w:val="00981999"/>
    <w:rsid w:val="00981CB3"/>
    <w:rsid w:val="009823F2"/>
    <w:rsid w:val="00983248"/>
    <w:rsid w:val="009832DC"/>
    <w:rsid w:val="00983740"/>
    <w:rsid w:val="00983A0C"/>
    <w:rsid w:val="00983A78"/>
    <w:rsid w:val="009840B6"/>
    <w:rsid w:val="009840C0"/>
    <w:rsid w:val="00984322"/>
    <w:rsid w:val="0098435E"/>
    <w:rsid w:val="00984372"/>
    <w:rsid w:val="00984674"/>
    <w:rsid w:val="009848DE"/>
    <w:rsid w:val="00984DF0"/>
    <w:rsid w:val="0098500F"/>
    <w:rsid w:val="00985228"/>
    <w:rsid w:val="00985DB8"/>
    <w:rsid w:val="00985E56"/>
    <w:rsid w:val="00986098"/>
    <w:rsid w:val="00986B34"/>
    <w:rsid w:val="00986BE0"/>
    <w:rsid w:val="00987E80"/>
    <w:rsid w:val="00990344"/>
    <w:rsid w:val="00990D01"/>
    <w:rsid w:val="00990EE2"/>
    <w:rsid w:val="0099119B"/>
    <w:rsid w:val="00991401"/>
    <w:rsid w:val="00991AD4"/>
    <w:rsid w:val="00991C1B"/>
    <w:rsid w:val="00991FE6"/>
    <w:rsid w:val="00992104"/>
    <w:rsid w:val="009921E9"/>
    <w:rsid w:val="0099276A"/>
    <w:rsid w:val="00992C1A"/>
    <w:rsid w:val="0099313D"/>
    <w:rsid w:val="00993182"/>
    <w:rsid w:val="009935CF"/>
    <w:rsid w:val="009937DD"/>
    <w:rsid w:val="00993D33"/>
    <w:rsid w:val="00993E4A"/>
    <w:rsid w:val="00993EF6"/>
    <w:rsid w:val="0099409A"/>
    <w:rsid w:val="009940E9"/>
    <w:rsid w:val="00994A7A"/>
    <w:rsid w:val="00994B23"/>
    <w:rsid w:val="00994E74"/>
    <w:rsid w:val="0099539D"/>
    <w:rsid w:val="009953CD"/>
    <w:rsid w:val="009955C8"/>
    <w:rsid w:val="009966AB"/>
    <w:rsid w:val="0099699A"/>
    <w:rsid w:val="00996B5C"/>
    <w:rsid w:val="009978B7"/>
    <w:rsid w:val="009979D5"/>
    <w:rsid w:val="009A00EE"/>
    <w:rsid w:val="009A0150"/>
    <w:rsid w:val="009A03B8"/>
    <w:rsid w:val="009A03C1"/>
    <w:rsid w:val="009A083C"/>
    <w:rsid w:val="009A11BD"/>
    <w:rsid w:val="009A1233"/>
    <w:rsid w:val="009A144F"/>
    <w:rsid w:val="009A17FD"/>
    <w:rsid w:val="009A18CC"/>
    <w:rsid w:val="009A1F4F"/>
    <w:rsid w:val="009A2C7E"/>
    <w:rsid w:val="009A2DA7"/>
    <w:rsid w:val="009A331D"/>
    <w:rsid w:val="009A370B"/>
    <w:rsid w:val="009A3971"/>
    <w:rsid w:val="009A3D30"/>
    <w:rsid w:val="009A3D83"/>
    <w:rsid w:val="009A3D84"/>
    <w:rsid w:val="009A3F22"/>
    <w:rsid w:val="009A4449"/>
    <w:rsid w:val="009A4954"/>
    <w:rsid w:val="009A4B34"/>
    <w:rsid w:val="009A4BF0"/>
    <w:rsid w:val="009A51CB"/>
    <w:rsid w:val="009A5206"/>
    <w:rsid w:val="009A5287"/>
    <w:rsid w:val="009A54C7"/>
    <w:rsid w:val="009A5A0E"/>
    <w:rsid w:val="009A5B03"/>
    <w:rsid w:val="009A5FD6"/>
    <w:rsid w:val="009A60C9"/>
    <w:rsid w:val="009A61B4"/>
    <w:rsid w:val="009A670D"/>
    <w:rsid w:val="009A67DF"/>
    <w:rsid w:val="009A6A19"/>
    <w:rsid w:val="009A6EC3"/>
    <w:rsid w:val="009A6F0F"/>
    <w:rsid w:val="009A725A"/>
    <w:rsid w:val="009A757C"/>
    <w:rsid w:val="009A76A0"/>
    <w:rsid w:val="009A7701"/>
    <w:rsid w:val="009A780F"/>
    <w:rsid w:val="009A78D4"/>
    <w:rsid w:val="009A796C"/>
    <w:rsid w:val="009A7E24"/>
    <w:rsid w:val="009A7E78"/>
    <w:rsid w:val="009B01C0"/>
    <w:rsid w:val="009B05CF"/>
    <w:rsid w:val="009B076D"/>
    <w:rsid w:val="009B0B98"/>
    <w:rsid w:val="009B0C8E"/>
    <w:rsid w:val="009B0FBD"/>
    <w:rsid w:val="009B1066"/>
    <w:rsid w:val="009B1397"/>
    <w:rsid w:val="009B1430"/>
    <w:rsid w:val="009B1B24"/>
    <w:rsid w:val="009B1C6B"/>
    <w:rsid w:val="009B1D71"/>
    <w:rsid w:val="009B2046"/>
    <w:rsid w:val="009B225A"/>
    <w:rsid w:val="009B2323"/>
    <w:rsid w:val="009B235C"/>
    <w:rsid w:val="009B23D9"/>
    <w:rsid w:val="009B25D0"/>
    <w:rsid w:val="009B264D"/>
    <w:rsid w:val="009B2655"/>
    <w:rsid w:val="009B290E"/>
    <w:rsid w:val="009B2B01"/>
    <w:rsid w:val="009B345F"/>
    <w:rsid w:val="009B3540"/>
    <w:rsid w:val="009B370E"/>
    <w:rsid w:val="009B396F"/>
    <w:rsid w:val="009B3B6E"/>
    <w:rsid w:val="009B3D5F"/>
    <w:rsid w:val="009B3FCD"/>
    <w:rsid w:val="009B43B2"/>
    <w:rsid w:val="009B445F"/>
    <w:rsid w:val="009B44AB"/>
    <w:rsid w:val="009B498E"/>
    <w:rsid w:val="009B4BF9"/>
    <w:rsid w:val="009B4C39"/>
    <w:rsid w:val="009B4CEE"/>
    <w:rsid w:val="009B53BE"/>
    <w:rsid w:val="009B568C"/>
    <w:rsid w:val="009B6073"/>
    <w:rsid w:val="009B6AD3"/>
    <w:rsid w:val="009B6C35"/>
    <w:rsid w:val="009B6EB3"/>
    <w:rsid w:val="009B7093"/>
    <w:rsid w:val="009B7193"/>
    <w:rsid w:val="009B71CC"/>
    <w:rsid w:val="009B7476"/>
    <w:rsid w:val="009B76B5"/>
    <w:rsid w:val="009B7D2E"/>
    <w:rsid w:val="009B7DE9"/>
    <w:rsid w:val="009C00D2"/>
    <w:rsid w:val="009C016A"/>
    <w:rsid w:val="009C01E9"/>
    <w:rsid w:val="009C0365"/>
    <w:rsid w:val="009C058E"/>
    <w:rsid w:val="009C06B6"/>
    <w:rsid w:val="009C0868"/>
    <w:rsid w:val="009C09EA"/>
    <w:rsid w:val="009C0B48"/>
    <w:rsid w:val="009C1135"/>
    <w:rsid w:val="009C11D7"/>
    <w:rsid w:val="009C15AD"/>
    <w:rsid w:val="009C17D2"/>
    <w:rsid w:val="009C1992"/>
    <w:rsid w:val="009C1A04"/>
    <w:rsid w:val="009C1F6C"/>
    <w:rsid w:val="009C20E4"/>
    <w:rsid w:val="009C2245"/>
    <w:rsid w:val="009C2319"/>
    <w:rsid w:val="009C2352"/>
    <w:rsid w:val="009C27D3"/>
    <w:rsid w:val="009C2D97"/>
    <w:rsid w:val="009C2E20"/>
    <w:rsid w:val="009C2EED"/>
    <w:rsid w:val="009C3064"/>
    <w:rsid w:val="009C33A3"/>
    <w:rsid w:val="009C3CDC"/>
    <w:rsid w:val="009C3D83"/>
    <w:rsid w:val="009C46F8"/>
    <w:rsid w:val="009C475C"/>
    <w:rsid w:val="009C4885"/>
    <w:rsid w:val="009C49B9"/>
    <w:rsid w:val="009C5673"/>
    <w:rsid w:val="009C5D3E"/>
    <w:rsid w:val="009C63C8"/>
    <w:rsid w:val="009C6B5A"/>
    <w:rsid w:val="009C6E2B"/>
    <w:rsid w:val="009C76B4"/>
    <w:rsid w:val="009C76BC"/>
    <w:rsid w:val="009C7877"/>
    <w:rsid w:val="009C795A"/>
    <w:rsid w:val="009C79FA"/>
    <w:rsid w:val="009C7B04"/>
    <w:rsid w:val="009C7BFA"/>
    <w:rsid w:val="009C7D29"/>
    <w:rsid w:val="009C7E16"/>
    <w:rsid w:val="009C7F96"/>
    <w:rsid w:val="009D01DD"/>
    <w:rsid w:val="009D0247"/>
    <w:rsid w:val="009D05BF"/>
    <w:rsid w:val="009D0B3F"/>
    <w:rsid w:val="009D1103"/>
    <w:rsid w:val="009D11B3"/>
    <w:rsid w:val="009D16FC"/>
    <w:rsid w:val="009D1828"/>
    <w:rsid w:val="009D18DD"/>
    <w:rsid w:val="009D190F"/>
    <w:rsid w:val="009D1BC9"/>
    <w:rsid w:val="009D1D76"/>
    <w:rsid w:val="009D21FE"/>
    <w:rsid w:val="009D2415"/>
    <w:rsid w:val="009D246B"/>
    <w:rsid w:val="009D2787"/>
    <w:rsid w:val="009D2B29"/>
    <w:rsid w:val="009D2BFC"/>
    <w:rsid w:val="009D3605"/>
    <w:rsid w:val="009D3777"/>
    <w:rsid w:val="009D398D"/>
    <w:rsid w:val="009D4706"/>
    <w:rsid w:val="009D4841"/>
    <w:rsid w:val="009D4B57"/>
    <w:rsid w:val="009D4BE3"/>
    <w:rsid w:val="009D4FBB"/>
    <w:rsid w:val="009D5092"/>
    <w:rsid w:val="009D5A20"/>
    <w:rsid w:val="009D65EF"/>
    <w:rsid w:val="009D6B90"/>
    <w:rsid w:val="009D7116"/>
    <w:rsid w:val="009D7225"/>
    <w:rsid w:val="009D724C"/>
    <w:rsid w:val="009D7596"/>
    <w:rsid w:val="009D790D"/>
    <w:rsid w:val="009D7930"/>
    <w:rsid w:val="009D7990"/>
    <w:rsid w:val="009D79C2"/>
    <w:rsid w:val="009D7A3A"/>
    <w:rsid w:val="009E0460"/>
    <w:rsid w:val="009E0529"/>
    <w:rsid w:val="009E0712"/>
    <w:rsid w:val="009E07C5"/>
    <w:rsid w:val="009E0AB3"/>
    <w:rsid w:val="009E0D21"/>
    <w:rsid w:val="009E136D"/>
    <w:rsid w:val="009E1A26"/>
    <w:rsid w:val="009E1A55"/>
    <w:rsid w:val="009E1A8E"/>
    <w:rsid w:val="009E1CDD"/>
    <w:rsid w:val="009E246F"/>
    <w:rsid w:val="009E248A"/>
    <w:rsid w:val="009E24CA"/>
    <w:rsid w:val="009E26B4"/>
    <w:rsid w:val="009E27B6"/>
    <w:rsid w:val="009E29D7"/>
    <w:rsid w:val="009E2A5E"/>
    <w:rsid w:val="009E2BC0"/>
    <w:rsid w:val="009E2C0A"/>
    <w:rsid w:val="009E2D0B"/>
    <w:rsid w:val="009E2EA2"/>
    <w:rsid w:val="009E3419"/>
    <w:rsid w:val="009E445F"/>
    <w:rsid w:val="009E4558"/>
    <w:rsid w:val="009E4719"/>
    <w:rsid w:val="009E487B"/>
    <w:rsid w:val="009E51E9"/>
    <w:rsid w:val="009E52B3"/>
    <w:rsid w:val="009E560A"/>
    <w:rsid w:val="009E5920"/>
    <w:rsid w:val="009E5B14"/>
    <w:rsid w:val="009E606F"/>
    <w:rsid w:val="009E6553"/>
    <w:rsid w:val="009E679B"/>
    <w:rsid w:val="009E6F06"/>
    <w:rsid w:val="009E7348"/>
    <w:rsid w:val="009E73FB"/>
    <w:rsid w:val="009E783F"/>
    <w:rsid w:val="009E7A4A"/>
    <w:rsid w:val="009E7CC1"/>
    <w:rsid w:val="009F090D"/>
    <w:rsid w:val="009F0C6B"/>
    <w:rsid w:val="009F139F"/>
    <w:rsid w:val="009F190F"/>
    <w:rsid w:val="009F19BD"/>
    <w:rsid w:val="009F19F2"/>
    <w:rsid w:val="009F2537"/>
    <w:rsid w:val="009F26C8"/>
    <w:rsid w:val="009F28C7"/>
    <w:rsid w:val="009F3862"/>
    <w:rsid w:val="009F387A"/>
    <w:rsid w:val="009F3897"/>
    <w:rsid w:val="009F3EA7"/>
    <w:rsid w:val="009F4939"/>
    <w:rsid w:val="009F4C30"/>
    <w:rsid w:val="009F50D7"/>
    <w:rsid w:val="009F5E2D"/>
    <w:rsid w:val="009F5E66"/>
    <w:rsid w:val="009F5FBA"/>
    <w:rsid w:val="009F6066"/>
    <w:rsid w:val="009F62C3"/>
    <w:rsid w:val="009F63BC"/>
    <w:rsid w:val="009F6867"/>
    <w:rsid w:val="009F6AA5"/>
    <w:rsid w:val="009F6D69"/>
    <w:rsid w:val="009F70F4"/>
    <w:rsid w:val="009F7146"/>
    <w:rsid w:val="009F7330"/>
    <w:rsid w:val="009F7A8D"/>
    <w:rsid w:val="009F7F58"/>
    <w:rsid w:val="00A00A38"/>
    <w:rsid w:val="00A00C65"/>
    <w:rsid w:val="00A010A7"/>
    <w:rsid w:val="00A01116"/>
    <w:rsid w:val="00A013B2"/>
    <w:rsid w:val="00A016AF"/>
    <w:rsid w:val="00A01804"/>
    <w:rsid w:val="00A01EFE"/>
    <w:rsid w:val="00A023BA"/>
    <w:rsid w:val="00A029F4"/>
    <w:rsid w:val="00A02F8F"/>
    <w:rsid w:val="00A037E2"/>
    <w:rsid w:val="00A037FE"/>
    <w:rsid w:val="00A03876"/>
    <w:rsid w:val="00A03905"/>
    <w:rsid w:val="00A03D9E"/>
    <w:rsid w:val="00A03E1C"/>
    <w:rsid w:val="00A03F6F"/>
    <w:rsid w:val="00A04ABC"/>
    <w:rsid w:val="00A05204"/>
    <w:rsid w:val="00A058CB"/>
    <w:rsid w:val="00A059B5"/>
    <w:rsid w:val="00A05B0B"/>
    <w:rsid w:val="00A06056"/>
    <w:rsid w:val="00A062AC"/>
    <w:rsid w:val="00A0688C"/>
    <w:rsid w:val="00A06D79"/>
    <w:rsid w:val="00A07B42"/>
    <w:rsid w:val="00A07CED"/>
    <w:rsid w:val="00A1047A"/>
    <w:rsid w:val="00A10499"/>
    <w:rsid w:val="00A108A9"/>
    <w:rsid w:val="00A1109E"/>
    <w:rsid w:val="00A1130D"/>
    <w:rsid w:val="00A116C0"/>
    <w:rsid w:val="00A1198A"/>
    <w:rsid w:val="00A11C65"/>
    <w:rsid w:val="00A12072"/>
    <w:rsid w:val="00A12084"/>
    <w:rsid w:val="00A120F3"/>
    <w:rsid w:val="00A1259D"/>
    <w:rsid w:val="00A12DAB"/>
    <w:rsid w:val="00A12E40"/>
    <w:rsid w:val="00A131FF"/>
    <w:rsid w:val="00A13223"/>
    <w:rsid w:val="00A1322D"/>
    <w:rsid w:val="00A133A5"/>
    <w:rsid w:val="00A13B9B"/>
    <w:rsid w:val="00A13BA1"/>
    <w:rsid w:val="00A13EF1"/>
    <w:rsid w:val="00A1473C"/>
    <w:rsid w:val="00A14905"/>
    <w:rsid w:val="00A152D9"/>
    <w:rsid w:val="00A1573D"/>
    <w:rsid w:val="00A1582B"/>
    <w:rsid w:val="00A158EC"/>
    <w:rsid w:val="00A158FD"/>
    <w:rsid w:val="00A15C94"/>
    <w:rsid w:val="00A15DFA"/>
    <w:rsid w:val="00A1606D"/>
    <w:rsid w:val="00A163C9"/>
    <w:rsid w:val="00A163FA"/>
    <w:rsid w:val="00A1773F"/>
    <w:rsid w:val="00A1788F"/>
    <w:rsid w:val="00A17B8B"/>
    <w:rsid w:val="00A17D15"/>
    <w:rsid w:val="00A20824"/>
    <w:rsid w:val="00A20871"/>
    <w:rsid w:val="00A20A17"/>
    <w:rsid w:val="00A20D7A"/>
    <w:rsid w:val="00A213BC"/>
    <w:rsid w:val="00A215CB"/>
    <w:rsid w:val="00A21925"/>
    <w:rsid w:val="00A21D35"/>
    <w:rsid w:val="00A21D6F"/>
    <w:rsid w:val="00A21DF3"/>
    <w:rsid w:val="00A2226B"/>
    <w:rsid w:val="00A226EE"/>
    <w:rsid w:val="00A22750"/>
    <w:rsid w:val="00A228C8"/>
    <w:rsid w:val="00A22B60"/>
    <w:rsid w:val="00A22D6F"/>
    <w:rsid w:val="00A22E78"/>
    <w:rsid w:val="00A23219"/>
    <w:rsid w:val="00A23516"/>
    <w:rsid w:val="00A237D9"/>
    <w:rsid w:val="00A2384D"/>
    <w:rsid w:val="00A23A5B"/>
    <w:rsid w:val="00A23F5C"/>
    <w:rsid w:val="00A2427F"/>
    <w:rsid w:val="00A246B1"/>
    <w:rsid w:val="00A253AD"/>
    <w:rsid w:val="00A2567C"/>
    <w:rsid w:val="00A2568B"/>
    <w:rsid w:val="00A25D61"/>
    <w:rsid w:val="00A25F64"/>
    <w:rsid w:val="00A26057"/>
    <w:rsid w:val="00A2633F"/>
    <w:rsid w:val="00A263B6"/>
    <w:rsid w:val="00A26585"/>
    <w:rsid w:val="00A26599"/>
    <w:rsid w:val="00A265D2"/>
    <w:rsid w:val="00A267D4"/>
    <w:rsid w:val="00A26BCF"/>
    <w:rsid w:val="00A26F55"/>
    <w:rsid w:val="00A27277"/>
    <w:rsid w:val="00A272A7"/>
    <w:rsid w:val="00A274F8"/>
    <w:rsid w:val="00A2789F"/>
    <w:rsid w:val="00A279CE"/>
    <w:rsid w:val="00A27A5E"/>
    <w:rsid w:val="00A27E94"/>
    <w:rsid w:val="00A30342"/>
    <w:rsid w:val="00A30443"/>
    <w:rsid w:val="00A305E3"/>
    <w:rsid w:val="00A30C5B"/>
    <w:rsid w:val="00A30CF0"/>
    <w:rsid w:val="00A30EE8"/>
    <w:rsid w:val="00A316B5"/>
    <w:rsid w:val="00A31AAF"/>
    <w:rsid w:val="00A31B3A"/>
    <w:rsid w:val="00A31CDD"/>
    <w:rsid w:val="00A31D90"/>
    <w:rsid w:val="00A32329"/>
    <w:rsid w:val="00A32440"/>
    <w:rsid w:val="00A3273D"/>
    <w:rsid w:val="00A32C09"/>
    <w:rsid w:val="00A33520"/>
    <w:rsid w:val="00A337AC"/>
    <w:rsid w:val="00A346D9"/>
    <w:rsid w:val="00A34B3F"/>
    <w:rsid w:val="00A351C6"/>
    <w:rsid w:val="00A356B2"/>
    <w:rsid w:val="00A357C2"/>
    <w:rsid w:val="00A35BE1"/>
    <w:rsid w:val="00A35D0A"/>
    <w:rsid w:val="00A35DB8"/>
    <w:rsid w:val="00A35E6E"/>
    <w:rsid w:val="00A3606E"/>
    <w:rsid w:val="00A363FC"/>
    <w:rsid w:val="00A3642D"/>
    <w:rsid w:val="00A36607"/>
    <w:rsid w:val="00A368AC"/>
    <w:rsid w:val="00A37236"/>
    <w:rsid w:val="00A3753E"/>
    <w:rsid w:val="00A37AE0"/>
    <w:rsid w:val="00A40903"/>
    <w:rsid w:val="00A40B61"/>
    <w:rsid w:val="00A40F3F"/>
    <w:rsid w:val="00A4109B"/>
    <w:rsid w:val="00A41381"/>
    <w:rsid w:val="00A414BF"/>
    <w:rsid w:val="00A415AE"/>
    <w:rsid w:val="00A41DC0"/>
    <w:rsid w:val="00A41DEB"/>
    <w:rsid w:val="00A4213D"/>
    <w:rsid w:val="00A4217E"/>
    <w:rsid w:val="00A42570"/>
    <w:rsid w:val="00A42977"/>
    <w:rsid w:val="00A42A19"/>
    <w:rsid w:val="00A42B29"/>
    <w:rsid w:val="00A42FD1"/>
    <w:rsid w:val="00A43795"/>
    <w:rsid w:val="00A4386C"/>
    <w:rsid w:val="00A43997"/>
    <w:rsid w:val="00A43D2A"/>
    <w:rsid w:val="00A43D59"/>
    <w:rsid w:val="00A43D7E"/>
    <w:rsid w:val="00A43DF2"/>
    <w:rsid w:val="00A440CC"/>
    <w:rsid w:val="00A443A8"/>
    <w:rsid w:val="00A443D0"/>
    <w:rsid w:val="00A449DB"/>
    <w:rsid w:val="00A44CBD"/>
    <w:rsid w:val="00A451A2"/>
    <w:rsid w:val="00A455D9"/>
    <w:rsid w:val="00A455E4"/>
    <w:rsid w:val="00A45760"/>
    <w:rsid w:val="00A457D1"/>
    <w:rsid w:val="00A45BD0"/>
    <w:rsid w:val="00A45F52"/>
    <w:rsid w:val="00A46382"/>
    <w:rsid w:val="00A465E9"/>
    <w:rsid w:val="00A46AD1"/>
    <w:rsid w:val="00A46F6D"/>
    <w:rsid w:val="00A46FFA"/>
    <w:rsid w:val="00A475EE"/>
    <w:rsid w:val="00A478CC"/>
    <w:rsid w:val="00A47926"/>
    <w:rsid w:val="00A47B05"/>
    <w:rsid w:val="00A47BE4"/>
    <w:rsid w:val="00A47CBD"/>
    <w:rsid w:val="00A50449"/>
    <w:rsid w:val="00A50AF4"/>
    <w:rsid w:val="00A51014"/>
    <w:rsid w:val="00A511A8"/>
    <w:rsid w:val="00A51286"/>
    <w:rsid w:val="00A51569"/>
    <w:rsid w:val="00A51573"/>
    <w:rsid w:val="00A516B8"/>
    <w:rsid w:val="00A51A13"/>
    <w:rsid w:val="00A51DA8"/>
    <w:rsid w:val="00A51E51"/>
    <w:rsid w:val="00A51ECF"/>
    <w:rsid w:val="00A52656"/>
    <w:rsid w:val="00A526C4"/>
    <w:rsid w:val="00A52913"/>
    <w:rsid w:val="00A52D36"/>
    <w:rsid w:val="00A52F9F"/>
    <w:rsid w:val="00A53665"/>
    <w:rsid w:val="00A536AF"/>
    <w:rsid w:val="00A53BF2"/>
    <w:rsid w:val="00A53EE3"/>
    <w:rsid w:val="00A53F53"/>
    <w:rsid w:val="00A540A5"/>
    <w:rsid w:val="00A54118"/>
    <w:rsid w:val="00A547B3"/>
    <w:rsid w:val="00A54DE0"/>
    <w:rsid w:val="00A559A9"/>
    <w:rsid w:val="00A55AF8"/>
    <w:rsid w:val="00A55BD7"/>
    <w:rsid w:val="00A55D0B"/>
    <w:rsid w:val="00A55D80"/>
    <w:rsid w:val="00A56DFF"/>
    <w:rsid w:val="00A5705D"/>
    <w:rsid w:val="00A57AC8"/>
    <w:rsid w:val="00A57EC9"/>
    <w:rsid w:val="00A57F35"/>
    <w:rsid w:val="00A601FC"/>
    <w:rsid w:val="00A608E7"/>
    <w:rsid w:val="00A60E14"/>
    <w:rsid w:val="00A6169B"/>
    <w:rsid w:val="00A61A2B"/>
    <w:rsid w:val="00A61B86"/>
    <w:rsid w:val="00A61C01"/>
    <w:rsid w:val="00A61C90"/>
    <w:rsid w:val="00A61D6A"/>
    <w:rsid w:val="00A62088"/>
    <w:rsid w:val="00A620FF"/>
    <w:rsid w:val="00A6211F"/>
    <w:rsid w:val="00A62219"/>
    <w:rsid w:val="00A6234C"/>
    <w:rsid w:val="00A62404"/>
    <w:rsid w:val="00A62989"/>
    <w:rsid w:val="00A62C3F"/>
    <w:rsid w:val="00A62F23"/>
    <w:rsid w:val="00A62FAA"/>
    <w:rsid w:val="00A63094"/>
    <w:rsid w:val="00A6309D"/>
    <w:rsid w:val="00A63907"/>
    <w:rsid w:val="00A639B4"/>
    <w:rsid w:val="00A639E3"/>
    <w:rsid w:val="00A63D16"/>
    <w:rsid w:val="00A63D23"/>
    <w:rsid w:val="00A6462D"/>
    <w:rsid w:val="00A6474D"/>
    <w:rsid w:val="00A647E4"/>
    <w:rsid w:val="00A648A0"/>
    <w:rsid w:val="00A6554F"/>
    <w:rsid w:val="00A656AE"/>
    <w:rsid w:val="00A65B12"/>
    <w:rsid w:val="00A65B67"/>
    <w:rsid w:val="00A65C5B"/>
    <w:rsid w:val="00A661C5"/>
    <w:rsid w:val="00A6649B"/>
    <w:rsid w:val="00A667C2"/>
    <w:rsid w:val="00A66F02"/>
    <w:rsid w:val="00A674FE"/>
    <w:rsid w:val="00A67771"/>
    <w:rsid w:val="00A677D1"/>
    <w:rsid w:val="00A67A2C"/>
    <w:rsid w:val="00A67D44"/>
    <w:rsid w:val="00A7015B"/>
    <w:rsid w:val="00A703D8"/>
    <w:rsid w:val="00A703E6"/>
    <w:rsid w:val="00A705C4"/>
    <w:rsid w:val="00A70A54"/>
    <w:rsid w:val="00A70AE6"/>
    <w:rsid w:val="00A70C17"/>
    <w:rsid w:val="00A70F76"/>
    <w:rsid w:val="00A71012"/>
    <w:rsid w:val="00A7116B"/>
    <w:rsid w:val="00A7176B"/>
    <w:rsid w:val="00A71D1D"/>
    <w:rsid w:val="00A71EDD"/>
    <w:rsid w:val="00A7218E"/>
    <w:rsid w:val="00A7232D"/>
    <w:rsid w:val="00A7257B"/>
    <w:rsid w:val="00A72699"/>
    <w:rsid w:val="00A7349F"/>
    <w:rsid w:val="00A738E4"/>
    <w:rsid w:val="00A73A1B"/>
    <w:rsid w:val="00A73B7C"/>
    <w:rsid w:val="00A73BD1"/>
    <w:rsid w:val="00A73D14"/>
    <w:rsid w:val="00A73F7E"/>
    <w:rsid w:val="00A7443D"/>
    <w:rsid w:val="00A74C94"/>
    <w:rsid w:val="00A74D07"/>
    <w:rsid w:val="00A7514B"/>
    <w:rsid w:val="00A754E7"/>
    <w:rsid w:val="00A75564"/>
    <w:rsid w:val="00A75703"/>
    <w:rsid w:val="00A7585A"/>
    <w:rsid w:val="00A7595C"/>
    <w:rsid w:val="00A75AF2"/>
    <w:rsid w:val="00A75E13"/>
    <w:rsid w:val="00A7601C"/>
    <w:rsid w:val="00A762B4"/>
    <w:rsid w:val="00A7647C"/>
    <w:rsid w:val="00A76776"/>
    <w:rsid w:val="00A767CD"/>
    <w:rsid w:val="00A769E9"/>
    <w:rsid w:val="00A76D09"/>
    <w:rsid w:val="00A770F0"/>
    <w:rsid w:val="00A7714E"/>
    <w:rsid w:val="00A7724B"/>
    <w:rsid w:val="00A774DF"/>
    <w:rsid w:val="00A7768E"/>
    <w:rsid w:val="00A802B0"/>
    <w:rsid w:val="00A80EA5"/>
    <w:rsid w:val="00A80F61"/>
    <w:rsid w:val="00A81609"/>
    <w:rsid w:val="00A817E5"/>
    <w:rsid w:val="00A81FBF"/>
    <w:rsid w:val="00A82093"/>
    <w:rsid w:val="00A82130"/>
    <w:rsid w:val="00A82200"/>
    <w:rsid w:val="00A82495"/>
    <w:rsid w:val="00A82567"/>
    <w:rsid w:val="00A826AE"/>
    <w:rsid w:val="00A82C22"/>
    <w:rsid w:val="00A82DC0"/>
    <w:rsid w:val="00A8313C"/>
    <w:rsid w:val="00A831A0"/>
    <w:rsid w:val="00A83547"/>
    <w:rsid w:val="00A835FD"/>
    <w:rsid w:val="00A84170"/>
    <w:rsid w:val="00A84CB5"/>
    <w:rsid w:val="00A84D97"/>
    <w:rsid w:val="00A84FD0"/>
    <w:rsid w:val="00A85731"/>
    <w:rsid w:val="00A85B79"/>
    <w:rsid w:val="00A85E99"/>
    <w:rsid w:val="00A85F03"/>
    <w:rsid w:val="00A86607"/>
    <w:rsid w:val="00A8679F"/>
    <w:rsid w:val="00A869D0"/>
    <w:rsid w:val="00A86F0E"/>
    <w:rsid w:val="00A87187"/>
    <w:rsid w:val="00A876DF"/>
    <w:rsid w:val="00A878F9"/>
    <w:rsid w:val="00A87C86"/>
    <w:rsid w:val="00A87D1B"/>
    <w:rsid w:val="00A87F61"/>
    <w:rsid w:val="00A90180"/>
    <w:rsid w:val="00A90568"/>
    <w:rsid w:val="00A9133A"/>
    <w:rsid w:val="00A91763"/>
    <w:rsid w:val="00A9194C"/>
    <w:rsid w:val="00A91D05"/>
    <w:rsid w:val="00A91D0A"/>
    <w:rsid w:val="00A92582"/>
    <w:rsid w:val="00A92851"/>
    <w:rsid w:val="00A928D7"/>
    <w:rsid w:val="00A93280"/>
    <w:rsid w:val="00A934FE"/>
    <w:rsid w:val="00A935BE"/>
    <w:rsid w:val="00A936A8"/>
    <w:rsid w:val="00A94064"/>
    <w:rsid w:val="00A942AC"/>
    <w:rsid w:val="00A9439D"/>
    <w:rsid w:val="00A9441F"/>
    <w:rsid w:val="00A94496"/>
    <w:rsid w:val="00A94789"/>
    <w:rsid w:val="00A9596E"/>
    <w:rsid w:val="00A95CED"/>
    <w:rsid w:val="00A95EFD"/>
    <w:rsid w:val="00A95F86"/>
    <w:rsid w:val="00A96357"/>
    <w:rsid w:val="00A9679B"/>
    <w:rsid w:val="00A96887"/>
    <w:rsid w:val="00A96D63"/>
    <w:rsid w:val="00A96FAC"/>
    <w:rsid w:val="00A970F9"/>
    <w:rsid w:val="00A974EC"/>
    <w:rsid w:val="00A976C2"/>
    <w:rsid w:val="00A978FE"/>
    <w:rsid w:val="00A97B09"/>
    <w:rsid w:val="00A97E9D"/>
    <w:rsid w:val="00A97EF3"/>
    <w:rsid w:val="00A97EF4"/>
    <w:rsid w:val="00AA0042"/>
    <w:rsid w:val="00AA0075"/>
    <w:rsid w:val="00AA0336"/>
    <w:rsid w:val="00AA0359"/>
    <w:rsid w:val="00AA057F"/>
    <w:rsid w:val="00AA0AED"/>
    <w:rsid w:val="00AA0D5A"/>
    <w:rsid w:val="00AA0EF4"/>
    <w:rsid w:val="00AA10AC"/>
    <w:rsid w:val="00AA10C7"/>
    <w:rsid w:val="00AA10DD"/>
    <w:rsid w:val="00AA11B8"/>
    <w:rsid w:val="00AA12F3"/>
    <w:rsid w:val="00AA1353"/>
    <w:rsid w:val="00AA14B6"/>
    <w:rsid w:val="00AA1AAD"/>
    <w:rsid w:val="00AA1B9D"/>
    <w:rsid w:val="00AA1F6F"/>
    <w:rsid w:val="00AA2106"/>
    <w:rsid w:val="00AA23A8"/>
    <w:rsid w:val="00AA24EE"/>
    <w:rsid w:val="00AA252D"/>
    <w:rsid w:val="00AA25B1"/>
    <w:rsid w:val="00AA2855"/>
    <w:rsid w:val="00AA2A9E"/>
    <w:rsid w:val="00AA2BA9"/>
    <w:rsid w:val="00AA2BCE"/>
    <w:rsid w:val="00AA2D55"/>
    <w:rsid w:val="00AA2ED5"/>
    <w:rsid w:val="00AA2FB1"/>
    <w:rsid w:val="00AA3166"/>
    <w:rsid w:val="00AA318A"/>
    <w:rsid w:val="00AA3868"/>
    <w:rsid w:val="00AA39F3"/>
    <w:rsid w:val="00AA3C73"/>
    <w:rsid w:val="00AA444F"/>
    <w:rsid w:val="00AA4724"/>
    <w:rsid w:val="00AA53FD"/>
    <w:rsid w:val="00AA55DE"/>
    <w:rsid w:val="00AA60F4"/>
    <w:rsid w:val="00AA62FA"/>
    <w:rsid w:val="00AA6688"/>
    <w:rsid w:val="00AA670E"/>
    <w:rsid w:val="00AA676A"/>
    <w:rsid w:val="00AA69E1"/>
    <w:rsid w:val="00AA69E3"/>
    <w:rsid w:val="00AA6E8B"/>
    <w:rsid w:val="00AA7437"/>
    <w:rsid w:val="00AA786C"/>
    <w:rsid w:val="00AA7A8A"/>
    <w:rsid w:val="00AA7BCB"/>
    <w:rsid w:val="00AA7DC2"/>
    <w:rsid w:val="00AB0123"/>
    <w:rsid w:val="00AB08D7"/>
    <w:rsid w:val="00AB0BD4"/>
    <w:rsid w:val="00AB111E"/>
    <w:rsid w:val="00AB1553"/>
    <w:rsid w:val="00AB19F2"/>
    <w:rsid w:val="00AB1C7F"/>
    <w:rsid w:val="00AB1D9A"/>
    <w:rsid w:val="00AB2548"/>
    <w:rsid w:val="00AB2736"/>
    <w:rsid w:val="00AB2A52"/>
    <w:rsid w:val="00AB2C9C"/>
    <w:rsid w:val="00AB2CF1"/>
    <w:rsid w:val="00AB2EA4"/>
    <w:rsid w:val="00AB36A1"/>
    <w:rsid w:val="00AB3C7F"/>
    <w:rsid w:val="00AB4042"/>
    <w:rsid w:val="00AB40B1"/>
    <w:rsid w:val="00AB4111"/>
    <w:rsid w:val="00AB46D0"/>
    <w:rsid w:val="00AB470F"/>
    <w:rsid w:val="00AB4D60"/>
    <w:rsid w:val="00AB589C"/>
    <w:rsid w:val="00AB5AA7"/>
    <w:rsid w:val="00AB6B44"/>
    <w:rsid w:val="00AB6BBD"/>
    <w:rsid w:val="00AB73FF"/>
    <w:rsid w:val="00AB74D3"/>
    <w:rsid w:val="00AB77A7"/>
    <w:rsid w:val="00AB7D1B"/>
    <w:rsid w:val="00AB7F21"/>
    <w:rsid w:val="00AC001C"/>
    <w:rsid w:val="00AC02FA"/>
    <w:rsid w:val="00AC055D"/>
    <w:rsid w:val="00AC0AF2"/>
    <w:rsid w:val="00AC0BC8"/>
    <w:rsid w:val="00AC0F24"/>
    <w:rsid w:val="00AC102F"/>
    <w:rsid w:val="00AC11CA"/>
    <w:rsid w:val="00AC133E"/>
    <w:rsid w:val="00AC1415"/>
    <w:rsid w:val="00AC1593"/>
    <w:rsid w:val="00AC1674"/>
    <w:rsid w:val="00AC1C60"/>
    <w:rsid w:val="00AC1C83"/>
    <w:rsid w:val="00AC1DB1"/>
    <w:rsid w:val="00AC2338"/>
    <w:rsid w:val="00AC233B"/>
    <w:rsid w:val="00AC24F1"/>
    <w:rsid w:val="00AC277F"/>
    <w:rsid w:val="00AC29EC"/>
    <w:rsid w:val="00AC2F85"/>
    <w:rsid w:val="00AC3320"/>
    <w:rsid w:val="00AC36DC"/>
    <w:rsid w:val="00AC3900"/>
    <w:rsid w:val="00AC398C"/>
    <w:rsid w:val="00AC3B49"/>
    <w:rsid w:val="00AC3E24"/>
    <w:rsid w:val="00AC3FA1"/>
    <w:rsid w:val="00AC4139"/>
    <w:rsid w:val="00AC4855"/>
    <w:rsid w:val="00AC4861"/>
    <w:rsid w:val="00AC4A14"/>
    <w:rsid w:val="00AC4C4E"/>
    <w:rsid w:val="00AC4F24"/>
    <w:rsid w:val="00AC536B"/>
    <w:rsid w:val="00AC53F0"/>
    <w:rsid w:val="00AC53FA"/>
    <w:rsid w:val="00AC5D35"/>
    <w:rsid w:val="00AC6608"/>
    <w:rsid w:val="00AC6A9B"/>
    <w:rsid w:val="00AC6AB8"/>
    <w:rsid w:val="00AC6ED0"/>
    <w:rsid w:val="00AC722A"/>
    <w:rsid w:val="00AC740B"/>
    <w:rsid w:val="00AC759D"/>
    <w:rsid w:val="00AC79FC"/>
    <w:rsid w:val="00AC7B78"/>
    <w:rsid w:val="00AD001C"/>
    <w:rsid w:val="00AD0045"/>
    <w:rsid w:val="00AD03B8"/>
    <w:rsid w:val="00AD04E2"/>
    <w:rsid w:val="00AD06D9"/>
    <w:rsid w:val="00AD0831"/>
    <w:rsid w:val="00AD0AB6"/>
    <w:rsid w:val="00AD0CEF"/>
    <w:rsid w:val="00AD1047"/>
    <w:rsid w:val="00AD1436"/>
    <w:rsid w:val="00AD1633"/>
    <w:rsid w:val="00AD1784"/>
    <w:rsid w:val="00AD185F"/>
    <w:rsid w:val="00AD1B5F"/>
    <w:rsid w:val="00AD1B63"/>
    <w:rsid w:val="00AD1FD7"/>
    <w:rsid w:val="00AD200C"/>
    <w:rsid w:val="00AD2676"/>
    <w:rsid w:val="00AD28F7"/>
    <w:rsid w:val="00AD29A7"/>
    <w:rsid w:val="00AD2CD6"/>
    <w:rsid w:val="00AD2D7F"/>
    <w:rsid w:val="00AD3168"/>
    <w:rsid w:val="00AD349E"/>
    <w:rsid w:val="00AD3606"/>
    <w:rsid w:val="00AD3A94"/>
    <w:rsid w:val="00AD3CD9"/>
    <w:rsid w:val="00AD4311"/>
    <w:rsid w:val="00AD4704"/>
    <w:rsid w:val="00AD4B04"/>
    <w:rsid w:val="00AD4B66"/>
    <w:rsid w:val="00AD5316"/>
    <w:rsid w:val="00AD5576"/>
    <w:rsid w:val="00AD57A8"/>
    <w:rsid w:val="00AD5953"/>
    <w:rsid w:val="00AD5CC6"/>
    <w:rsid w:val="00AD5CEB"/>
    <w:rsid w:val="00AD5F11"/>
    <w:rsid w:val="00AD63B4"/>
    <w:rsid w:val="00AD6AA1"/>
    <w:rsid w:val="00AD7026"/>
    <w:rsid w:val="00AD716C"/>
    <w:rsid w:val="00AD7182"/>
    <w:rsid w:val="00AD7349"/>
    <w:rsid w:val="00AD75C1"/>
    <w:rsid w:val="00AD7B8D"/>
    <w:rsid w:val="00AE0101"/>
    <w:rsid w:val="00AE04C0"/>
    <w:rsid w:val="00AE04DF"/>
    <w:rsid w:val="00AE075D"/>
    <w:rsid w:val="00AE0775"/>
    <w:rsid w:val="00AE0A6E"/>
    <w:rsid w:val="00AE1097"/>
    <w:rsid w:val="00AE1158"/>
    <w:rsid w:val="00AE11D3"/>
    <w:rsid w:val="00AE11DB"/>
    <w:rsid w:val="00AE11FA"/>
    <w:rsid w:val="00AE1262"/>
    <w:rsid w:val="00AE12F4"/>
    <w:rsid w:val="00AE1314"/>
    <w:rsid w:val="00AE13A4"/>
    <w:rsid w:val="00AE14B1"/>
    <w:rsid w:val="00AE1838"/>
    <w:rsid w:val="00AE1DAD"/>
    <w:rsid w:val="00AE1EA0"/>
    <w:rsid w:val="00AE2467"/>
    <w:rsid w:val="00AE2565"/>
    <w:rsid w:val="00AE27A5"/>
    <w:rsid w:val="00AE292D"/>
    <w:rsid w:val="00AE2D8E"/>
    <w:rsid w:val="00AE3081"/>
    <w:rsid w:val="00AE324B"/>
    <w:rsid w:val="00AE3616"/>
    <w:rsid w:val="00AE39E2"/>
    <w:rsid w:val="00AE3D93"/>
    <w:rsid w:val="00AE482A"/>
    <w:rsid w:val="00AE4ABE"/>
    <w:rsid w:val="00AE4C23"/>
    <w:rsid w:val="00AE4D23"/>
    <w:rsid w:val="00AE5634"/>
    <w:rsid w:val="00AE5652"/>
    <w:rsid w:val="00AE5749"/>
    <w:rsid w:val="00AE5945"/>
    <w:rsid w:val="00AE599C"/>
    <w:rsid w:val="00AE5BE7"/>
    <w:rsid w:val="00AE6075"/>
    <w:rsid w:val="00AE64AC"/>
    <w:rsid w:val="00AE6F7E"/>
    <w:rsid w:val="00AE6FD4"/>
    <w:rsid w:val="00AE6FDF"/>
    <w:rsid w:val="00AE705B"/>
    <w:rsid w:val="00AE70ED"/>
    <w:rsid w:val="00AE71EB"/>
    <w:rsid w:val="00AE74DF"/>
    <w:rsid w:val="00AE752E"/>
    <w:rsid w:val="00AE7763"/>
    <w:rsid w:val="00AE7E64"/>
    <w:rsid w:val="00AF0D41"/>
    <w:rsid w:val="00AF139C"/>
    <w:rsid w:val="00AF1E3A"/>
    <w:rsid w:val="00AF1EDE"/>
    <w:rsid w:val="00AF1F43"/>
    <w:rsid w:val="00AF239D"/>
    <w:rsid w:val="00AF25F0"/>
    <w:rsid w:val="00AF28CA"/>
    <w:rsid w:val="00AF3062"/>
    <w:rsid w:val="00AF308A"/>
    <w:rsid w:val="00AF3244"/>
    <w:rsid w:val="00AF326A"/>
    <w:rsid w:val="00AF3385"/>
    <w:rsid w:val="00AF33A5"/>
    <w:rsid w:val="00AF36EF"/>
    <w:rsid w:val="00AF37E9"/>
    <w:rsid w:val="00AF3D25"/>
    <w:rsid w:val="00AF50FF"/>
    <w:rsid w:val="00AF533B"/>
    <w:rsid w:val="00AF5389"/>
    <w:rsid w:val="00AF59E5"/>
    <w:rsid w:val="00AF5E22"/>
    <w:rsid w:val="00AF5F7A"/>
    <w:rsid w:val="00AF6061"/>
    <w:rsid w:val="00AF6A4A"/>
    <w:rsid w:val="00AF7433"/>
    <w:rsid w:val="00AF7AB9"/>
    <w:rsid w:val="00AF7FD7"/>
    <w:rsid w:val="00B00326"/>
    <w:rsid w:val="00B004A4"/>
    <w:rsid w:val="00B008AC"/>
    <w:rsid w:val="00B00A60"/>
    <w:rsid w:val="00B00DA6"/>
    <w:rsid w:val="00B00EDF"/>
    <w:rsid w:val="00B01269"/>
    <w:rsid w:val="00B012E0"/>
    <w:rsid w:val="00B0144E"/>
    <w:rsid w:val="00B015E4"/>
    <w:rsid w:val="00B01604"/>
    <w:rsid w:val="00B01B58"/>
    <w:rsid w:val="00B01CE6"/>
    <w:rsid w:val="00B02033"/>
    <w:rsid w:val="00B0206B"/>
    <w:rsid w:val="00B0209E"/>
    <w:rsid w:val="00B023F1"/>
    <w:rsid w:val="00B0257E"/>
    <w:rsid w:val="00B02AA3"/>
    <w:rsid w:val="00B02AEE"/>
    <w:rsid w:val="00B02B25"/>
    <w:rsid w:val="00B03701"/>
    <w:rsid w:val="00B03949"/>
    <w:rsid w:val="00B03C7B"/>
    <w:rsid w:val="00B03EBA"/>
    <w:rsid w:val="00B041DA"/>
    <w:rsid w:val="00B0441A"/>
    <w:rsid w:val="00B04477"/>
    <w:rsid w:val="00B04546"/>
    <w:rsid w:val="00B04DFB"/>
    <w:rsid w:val="00B05017"/>
    <w:rsid w:val="00B0538F"/>
    <w:rsid w:val="00B053C3"/>
    <w:rsid w:val="00B05633"/>
    <w:rsid w:val="00B0572B"/>
    <w:rsid w:val="00B05733"/>
    <w:rsid w:val="00B05747"/>
    <w:rsid w:val="00B05998"/>
    <w:rsid w:val="00B05AB9"/>
    <w:rsid w:val="00B05B00"/>
    <w:rsid w:val="00B06036"/>
    <w:rsid w:val="00B06077"/>
    <w:rsid w:val="00B06165"/>
    <w:rsid w:val="00B0680D"/>
    <w:rsid w:val="00B0698C"/>
    <w:rsid w:val="00B06A2B"/>
    <w:rsid w:val="00B072DC"/>
    <w:rsid w:val="00B074B7"/>
    <w:rsid w:val="00B106CD"/>
    <w:rsid w:val="00B10805"/>
    <w:rsid w:val="00B10A43"/>
    <w:rsid w:val="00B10FB5"/>
    <w:rsid w:val="00B11A35"/>
    <w:rsid w:val="00B11AFF"/>
    <w:rsid w:val="00B11F16"/>
    <w:rsid w:val="00B122C4"/>
    <w:rsid w:val="00B12E28"/>
    <w:rsid w:val="00B13B4A"/>
    <w:rsid w:val="00B149D2"/>
    <w:rsid w:val="00B14B6F"/>
    <w:rsid w:val="00B15095"/>
    <w:rsid w:val="00B15337"/>
    <w:rsid w:val="00B15430"/>
    <w:rsid w:val="00B15554"/>
    <w:rsid w:val="00B15980"/>
    <w:rsid w:val="00B15BE8"/>
    <w:rsid w:val="00B15EB7"/>
    <w:rsid w:val="00B15FB4"/>
    <w:rsid w:val="00B16199"/>
    <w:rsid w:val="00B16C3E"/>
    <w:rsid w:val="00B16D88"/>
    <w:rsid w:val="00B16E6E"/>
    <w:rsid w:val="00B16F48"/>
    <w:rsid w:val="00B1709C"/>
    <w:rsid w:val="00B175EB"/>
    <w:rsid w:val="00B17A38"/>
    <w:rsid w:val="00B17C2B"/>
    <w:rsid w:val="00B17D0E"/>
    <w:rsid w:val="00B2017A"/>
    <w:rsid w:val="00B202A1"/>
    <w:rsid w:val="00B20374"/>
    <w:rsid w:val="00B206BF"/>
    <w:rsid w:val="00B208B2"/>
    <w:rsid w:val="00B20ACE"/>
    <w:rsid w:val="00B20DEC"/>
    <w:rsid w:val="00B21231"/>
    <w:rsid w:val="00B2135B"/>
    <w:rsid w:val="00B213F2"/>
    <w:rsid w:val="00B21785"/>
    <w:rsid w:val="00B21904"/>
    <w:rsid w:val="00B21935"/>
    <w:rsid w:val="00B21AFE"/>
    <w:rsid w:val="00B21D08"/>
    <w:rsid w:val="00B22259"/>
    <w:rsid w:val="00B226EB"/>
    <w:rsid w:val="00B22930"/>
    <w:rsid w:val="00B22A66"/>
    <w:rsid w:val="00B22C00"/>
    <w:rsid w:val="00B230B7"/>
    <w:rsid w:val="00B2376F"/>
    <w:rsid w:val="00B23C36"/>
    <w:rsid w:val="00B2433C"/>
    <w:rsid w:val="00B246D4"/>
    <w:rsid w:val="00B24CDD"/>
    <w:rsid w:val="00B25BF1"/>
    <w:rsid w:val="00B25C5E"/>
    <w:rsid w:val="00B263B3"/>
    <w:rsid w:val="00B26540"/>
    <w:rsid w:val="00B265AA"/>
    <w:rsid w:val="00B269AD"/>
    <w:rsid w:val="00B26BE1"/>
    <w:rsid w:val="00B26D2C"/>
    <w:rsid w:val="00B26F9C"/>
    <w:rsid w:val="00B27393"/>
    <w:rsid w:val="00B279B4"/>
    <w:rsid w:val="00B305E0"/>
    <w:rsid w:val="00B306A4"/>
    <w:rsid w:val="00B307C0"/>
    <w:rsid w:val="00B30C90"/>
    <w:rsid w:val="00B30D02"/>
    <w:rsid w:val="00B30E18"/>
    <w:rsid w:val="00B30ED1"/>
    <w:rsid w:val="00B31095"/>
    <w:rsid w:val="00B31291"/>
    <w:rsid w:val="00B316A1"/>
    <w:rsid w:val="00B31783"/>
    <w:rsid w:val="00B318B0"/>
    <w:rsid w:val="00B31A18"/>
    <w:rsid w:val="00B3211B"/>
    <w:rsid w:val="00B32CF3"/>
    <w:rsid w:val="00B33707"/>
    <w:rsid w:val="00B33AAB"/>
    <w:rsid w:val="00B34B4D"/>
    <w:rsid w:val="00B34DF7"/>
    <w:rsid w:val="00B34F72"/>
    <w:rsid w:val="00B35035"/>
    <w:rsid w:val="00B35B06"/>
    <w:rsid w:val="00B35D0C"/>
    <w:rsid w:val="00B35F5B"/>
    <w:rsid w:val="00B36966"/>
    <w:rsid w:val="00B36B6D"/>
    <w:rsid w:val="00B36BA0"/>
    <w:rsid w:val="00B3776C"/>
    <w:rsid w:val="00B37969"/>
    <w:rsid w:val="00B37A20"/>
    <w:rsid w:val="00B40690"/>
    <w:rsid w:val="00B40E85"/>
    <w:rsid w:val="00B40FEB"/>
    <w:rsid w:val="00B41D2A"/>
    <w:rsid w:val="00B41DA9"/>
    <w:rsid w:val="00B41ED8"/>
    <w:rsid w:val="00B42034"/>
    <w:rsid w:val="00B4265F"/>
    <w:rsid w:val="00B4269D"/>
    <w:rsid w:val="00B4280D"/>
    <w:rsid w:val="00B42908"/>
    <w:rsid w:val="00B42B0A"/>
    <w:rsid w:val="00B42CEE"/>
    <w:rsid w:val="00B43160"/>
    <w:rsid w:val="00B43659"/>
    <w:rsid w:val="00B4398B"/>
    <w:rsid w:val="00B439BF"/>
    <w:rsid w:val="00B43AC4"/>
    <w:rsid w:val="00B43D8E"/>
    <w:rsid w:val="00B43FF7"/>
    <w:rsid w:val="00B44198"/>
    <w:rsid w:val="00B4458D"/>
    <w:rsid w:val="00B445AE"/>
    <w:rsid w:val="00B4476B"/>
    <w:rsid w:val="00B44CDD"/>
    <w:rsid w:val="00B44EB6"/>
    <w:rsid w:val="00B4541A"/>
    <w:rsid w:val="00B45695"/>
    <w:rsid w:val="00B45BB7"/>
    <w:rsid w:val="00B4601B"/>
    <w:rsid w:val="00B46913"/>
    <w:rsid w:val="00B46943"/>
    <w:rsid w:val="00B46F50"/>
    <w:rsid w:val="00B47309"/>
    <w:rsid w:val="00B47338"/>
    <w:rsid w:val="00B4767B"/>
    <w:rsid w:val="00B47812"/>
    <w:rsid w:val="00B47E38"/>
    <w:rsid w:val="00B47F7F"/>
    <w:rsid w:val="00B5031A"/>
    <w:rsid w:val="00B50B42"/>
    <w:rsid w:val="00B50C12"/>
    <w:rsid w:val="00B50E2F"/>
    <w:rsid w:val="00B517EA"/>
    <w:rsid w:val="00B51925"/>
    <w:rsid w:val="00B51E7B"/>
    <w:rsid w:val="00B5220B"/>
    <w:rsid w:val="00B524AF"/>
    <w:rsid w:val="00B527AB"/>
    <w:rsid w:val="00B528A4"/>
    <w:rsid w:val="00B52A44"/>
    <w:rsid w:val="00B531EB"/>
    <w:rsid w:val="00B531EE"/>
    <w:rsid w:val="00B5321E"/>
    <w:rsid w:val="00B53501"/>
    <w:rsid w:val="00B53840"/>
    <w:rsid w:val="00B538FB"/>
    <w:rsid w:val="00B542E1"/>
    <w:rsid w:val="00B54369"/>
    <w:rsid w:val="00B543C4"/>
    <w:rsid w:val="00B54560"/>
    <w:rsid w:val="00B545B4"/>
    <w:rsid w:val="00B548A1"/>
    <w:rsid w:val="00B54DEE"/>
    <w:rsid w:val="00B55315"/>
    <w:rsid w:val="00B554EF"/>
    <w:rsid w:val="00B557AC"/>
    <w:rsid w:val="00B55A2A"/>
    <w:rsid w:val="00B55CF9"/>
    <w:rsid w:val="00B56476"/>
    <w:rsid w:val="00B56796"/>
    <w:rsid w:val="00B5752C"/>
    <w:rsid w:val="00B57772"/>
    <w:rsid w:val="00B57880"/>
    <w:rsid w:val="00B57B9D"/>
    <w:rsid w:val="00B6009E"/>
    <w:rsid w:val="00B60235"/>
    <w:rsid w:val="00B602AC"/>
    <w:rsid w:val="00B603F1"/>
    <w:rsid w:val="00B6095D"/>
    <w:rsid w:val="00B60BD5"/>
    <w:rsid w:val="00B60C9E"/>
    <w:rsid w:val="00B612D2"/>
    <w:rsid w:val="00B61507"/>
    <w:rsid w:val="00B617FF"/>
    <w:rsid w:val="00B620F0"/>
    <w:rsid w:val="00B62287"/>
    <w:rsid w:val="00B62A99"/>
    <w:rsid w:val="00B62C78"/>
    <w:rsid w:val="00B62C8F"/>
    <w:rsid w:val="00B633EF"/>
    <w:rsid w:val="00B63558"/>
    <w:rsid w:val="00B6379A"/>
    <w:rsid w:val="00B63EF2"/>
    <w:rsid w:val="00B64019"/>
    <w:rsid w:val="00B6490B"/>
    <w:rsid w:val="00B649CC"/>
    <w:rsid w:val="00B64A40"/>
    <w:rsid w:val="00B64AC2"/>
    <w:rsid w:val="00B64CA8"/>
    <w:rsid w:val="00B64F42"/>
    <w:rsid w:val="00B65678"/>
    <w:rsid w:val="00B65AAD"/>
    <w:rsid w:val="00B65B86"/>
    <w:rsid w:val="00B66A88"/>
    <w:rsid w:val="00B66B79"/>
    <w:rsid w:val="00B66D5C"/>
    <w:rsid w:val="00B66FBB"/>
    <w:rsid w:val="00B673B3"/>
    <w:rsid w:val="00B67462"/>
    <w:rsid w:val="00B674A8"/>
    <w:rsid w:val="00B67544"/>
    <w:rsid w:val="00B6778A"/>
    <w:rsid w:val="00B67961"/>
    <w:rsid w:val="00B67D70"/>
    <w:rsid w:val="00B704E4"/>
    <w:rsid w:val="00B70B15"/>
    <w:rsid w:val="00B70C7E"/>
    <w:rsid w:val="00B70CF9"/>
    <w:rsid w:val="00B70E84"/>
    <w:rsid w:val="00B70FBD"/>
    <w:rsid w:val="00B710F4"/>
    <w:rsid w:val="00B71257"/>
    <w:rsid w:val="00B713CB"/>
    <w:rsid w:val="00B7149E"/>
    <w:rsid w:val="00B71727"/>
    <w:rsid w:val="00B71976"/>
    <w:rsid w:val="00B71BB5"/>
    <w:rsid w:val="00B71D0B"/>
    <w:rsid w:val="00B71DF9"/>
    <w:rsid w:val="00B71E13"/>
    <w:rsid w:val="00B71E54"/>
    <w:rsid w:val="00B71EC7"/>
    <w:rsid w:val="00B71EE7"/>
    <w:rsid w:val="00B7215D"/>
    <w:rsid w:val="00B725E2"/>
    <w:rsid w:val="00B72773"/>
    <w:rsid w:val="00B72ABB"/>
    <w:rsid w:val="00B72BF2"/>
    <w:rsid w:val="00B7309F"/>
    <w:rsid w:val="00B73AE1"/>
    <w:rsid w:val="00B73EDC"/>
    <w:rsid w:val="00B743FD"/>
    <w:rsid w:val="00B7459C"/>
    <w:rsid w:val="00B747CF"/>
    <w:rsid w:val="00B74808"/>
    <w:rsid w:val="00B74958"/>
    <w:rsid w:val="00B74C7D"/>
    <w:rsid w:val="00B74D16"/>
    <w:rsid w:val="00B74E26"/>
    <w:rsid w:val="00B74E70"/>
    <w:rsid w:val="00B7519F"/>
    <w:rsid w:val="00B751E7"/>
    <w:rsid w:val="00B75205"/>
    <w:rsid w:val="00B753AB"/>
    <w:rsid w:val="00B753DE"/>
    <w:rsid w:val="00B75970"/>
    <w:rsid w:val="00B76054"/>
    <w:rsid w:val="00B7627C"/>
    <w:rsid w:val="00B76566"/>
    <w:rsid w:val="00B76842"/>
    <w:rsid w:val="00B76C61"/>
    <w:rsid w:val="00B76E5B"/>
    <w:rsid w:val="00B76F7A"/>
    <w:rsid w:val="00B77292"/>
    <w:rsid w:val="00B772A3"/>
    <w:rsid w:val="00B776C2"/>
    <w:rsid w:val="00B778FA"/>
    <w:rsid w:val="00B77A73"/>
    <w:rsid w:val="00B77B18"/>
    <w:rsid w:val="00B77D2A"/>
    <w:rsid w:val="00B803CA"/>
    <w:rsid w:val="00B80584"/>
    <w:rsid w:val="00B80833"/>
    <w:rsid w:val="00B80A33"/>
    <w:rsid w:val="00B80ACF"/>
    <w:rsid w:val="00B80B4E"/>
    <w:rsid w:val="00B80BE4"/>
    <w:rsid w:val="00B80DBC"/>
    <w:rsid w:val="00B81329"/>
    <w:rsid w:val="00B814CA"/>
    <w:rsid w:val="00B81801"/>
    <w:rsid w:val="00B81A75"/>
    <w:rsid w:val="00B82292"/>
    <w:rsid w:val="00B82331"/>
    <w:rsid w:val="00B828A2"/>
    <w:rsid w:val="00B829E8"/>
    <w:rsid w:val="00B82D93"/>
    <w:rsid w:val="00B833C6"/>
    <w:rsid w:val="00B8373D"/>
    <w:rsid w:val="00B839BC"/>
    <w:rsid w:val="00B83DA9"/>
    <w:rsid w:val="00B843E2"/>
    <w:rsid w:val="00B848A9"/>
    <w:rsid w:val="00B84A14"/>
    <w:rsid w:val="00B84C25"/>
    <w:rsid w:val="00B84D6E"/>
    <w:rsid w:val="00B84FA0"/>
    <w:rsid w:val="00B84FAC"/>
    <w:rsid w:val="00B84FDB"/>
    <w:rsid w:val="00B85052"/>
    <w:rsid w:val="00B8541F"/>
    <w:rsid w:val="00B8564B"/>
    <w:rsid w:val="00B85675"/>
    <w:rsid w:val="00B85AAD"/>
    <w:rsid w:val="00B85CCA"/>
    <w:rsid w:val="00B85D4E"/>
    <w:rsid w:val="00B85D54"/>
    <w:rsid w:val="00B85D6C"/>
    <w:rsid w:val="00B85E1F"/>
    <w:rsid w:val="00B860A6"/>
    <w:rsid w:val="00B86135"/>
    <w:rsid w:val="00B868FE"/>
    <w:rsid w:val="00B86CD6"/>
    <w:rsid w:val="00B86DBF"/>
    <w:rsid w:val="00B87376"/>
    <w:rsid w:val="00B876E2"/>
    <w:rsid w:val="00B87951"/>
    <w:rsid w:val="00B87D6D"/>
    <w:rsid w:val="00B9005B"/>
    <w:rsid w:val="00B900CE"/>
    <w:rsid w:val="00B9047D"/>
    <w:rsid w:val="00B90BD0"/>
    <w:rsid w:val="00B91320"/>
    <w:rsid w:val="00B91935"/>
    <w:rsid w:val="00B9201D"/>
    <w:rsid w:val="00B92352"/>
    <w:rsid w:val="00B92973"/>
    <w:rsid w:val="00B92CEB"/>
    <w:rsid w:val="00B92F23"/>
    <w:rsid w:val="00B938B9"/>
    <w:rsid w:val="00B93B66"/>
    <w:rsid w:val="00B93C54"/>
    <w:rsid w:val="00B93DAB"/>
    <w:rsid w:val="00B93EFE"/>
    <w:rsid w:val="00B9424E"/>
    <w:rsid w:val="00B9428F"/>
    <w:rsid w:val="00B943E8"/>
    <w:rsid w:val="00B94473"/>
    <w:rsid w:val="00B94771"/>
    <w:rsid w:val="00B94816"/>
    <w:rsid w:val="00B949C5"/>
    <w:rsid w:val="00B94B88"/>
    <w:rsid w:val="00B94E96"/>
    <w:rsid w:val="00B95337"/>
    <w:rsid w:val="00B95411"/>
    <w:rsid w:val="00B957BE"/>
    <w:rsid w:val="00B959CC"/>
    <w:rsid w:val="00B95BCD"/>
    <w:rsid w:val="00B95C70"/>
    <w:rsid w:val="00B95CC7"/>
    <w:rsid w:val="00B96136"/>
    <w:rsid w:val="00B96161"/>
    <w:rsid w:val="00B96852"/>
    <w:rsid w:val="00B96973"/>
    <w:rsid w:val="00B96B79"/>
    <w:rsid w:val="00B97757"/>
    <w:rsid w:val="00B977DF"/>
    <w:rsid w:val="00B9786E"/>
    <w:rsid w:val="00BA0496"/>
    <w:rsid w:val="00BA104E"/>
    <w:rsid w:val="00BA1296"/>
    <w:rsid w:val="00BA1355"/>
    <w:rsid w:val="00BA13DD"/>
    <w:rsid w:val="00BA1746"/>
    <w:rsid w:val="00BA179F"/>
    <w:rsid w:val="00BA17D0"/>
    <w:rsid w:val="00BA1F90"/>
    <w:rsid w:val="00BA2006"/>
    <w:rsid w:val="00BA223D"/>
    <w:rsid w:val="00BA2314"/>
    <w:rsid w:val="00BA2466"/>
    <w:rsid w:val="00BA2645"/>
    <w:rsid w:val="00BA2708"/>
    <w:rsid w:val="00BA2C4D"/>
    <w:rsid w:val="00BA3403"/>
    <w:rsid w:val="00BA40FF"/>
    <w:rsid w:val="00BA4246"/>
    <w:rsid w:val="00BA4581"/>
    <w:rsid w:val="00BA4ED5"/>
    <w:rsid w:val="00BA4FB0"/>
    <w:rsid w:val="00BA4FCB"/>
    <w:rsid w:val="00BA5267"/>
    <w:rsid w:val="00BA5B65"/>
    <w:rsid w:val="00BA5E84"/>
    <w:rsid w:val="00BA64B1"/>
    <w:rsid w:val="00BA64BE"/>
    <w:rsid w:val="00BA69CF"/>
    <w:rsid w:val="00BA6E77"/>
    <w:rsid w:val="00BA6F9B"/>
    <w:rsid w:val="00BA7064"/>
    <w:rsid w:val="00BA71C8"/>
    <w:rsid w:val="00BA7248"/>
    <w:rsid w:val="00BA72DC"/>
    <w:rsid w:val="00BA7443"/>
    <w:rsid w:val="00BA77B4"/>
    <w:rsid w:val="00BB0AFA"/>
    <w:rsid w:val="00BB0DF2"/>
    <w:rsid w:val="00BB13D5"/>
    <w:rsid w:val="00BB1604"/>
    <w:rsid w:val="00BB1B2F"/>
    <w:rsid w:val="00BB1F66"/>
    <w:rsid w:val="00BB26DD"/>
    <w:rsid w:val="00BB2BE3"/>
    <w:rsid w:val="00BB2CA0"/>
    <w:rsid w:val="00BB30CA"/>
    <w:rsid w:val="00BB322B"/>
    <w:rsid w:val="00BB347A"/>
    <w:rsid w:val="00BB3A2F"/>
    <w:rsid w:val="00BB3CBD"/>
    <w:rsid w:val="00BB4989"/>
    <w:rsid w:val="00BB4D25"/>
    <w:rsid w:val="00BB4F1C"/>
    <w:rsid w:val="00BB4FFE"/>
    <w:rsid w:val="00BB5727"/>
    <w:rsid w:val="00BB5D0F"/>
    <w:rsid w:val="00BB5F95"/>
    <w:rsid w:val="00BB6C59"/>
    <w:rsid w:val="00BB6F0D"/>
    <w:rsid w:val="00BB6F2A"/>
    <w:rsid w:val="00BB71B8"/>
    <w:rsid w:val="00BB75D1"/>
    <w:rsid w:val="00BB7839"/>
    <w:rsid w:val="00BB7854"/>
    <w:rsid w:val="00BB78B1"/>
    <w:rsid w:val="00BB7917"/>
    <w:rsid w:val="00BB796E"/>
    <w:rsid w:val="00BB7DDB"/>
    <w:rsid w:val="00BB7E78"/>
    <w:rsid w:val="00BC01AE"/>
    <w:rsid w:val="00BC02FD"/>
    <w:rsid w:val="00BC037E"/>
    <w:rsid w:val="00BC062A"/>
    <w:rsid w:val="00BC0F21"/>
    <w:rsid w:val="00BC113B"/>
    <w:rsid w:val="00BC11C8"/>
    <w:rsid w:val="00BC17CA"/>
    <w:rsid w:val="00BC1AEE"/>
    <w:rsid w:val="00BC1B43"/>
    <w:rsid w:val="00BC1C74"/>
    <w:rsid w:val="00BC1C8E"/>
    <w:rsid w:val="00BC1CE3"/>
    <w:rsid w:val="00BC225B"/>
    <w:rsid w:val="00BC2269"/>
    <w:rsid w:val="00BC22D9"/>
    <w:rsid w:val="00BC230C"/>
    <w:rsid w:val="00BC242D"/>
    <w:rsid w:val="00BC2527"/>
    <w:rsid w:val="00BC272D"/>
    <w:rsid w:val="00BC2A8F"/>
    <w:rsid w:val="00BC2CDB"/>
    <w:rsid w:val="00BC2D3C"/>
    <w:rsid w:val="00BC3123"/>
    <w:rsid w:val="00BC34BB"/>
    <w:rsid w:val="00BC3719"/>
    <w:rsid w:val="00BC3A68"/>
    <w:rsid w:val="00BC41B4"/>
    <w:rsid w:val="00BC434C"/>
    <w:rsid w:val="00BC4F44"/>
    <w:rsid w:val="00BC5397"/>
    <w:rsid w:val="00BC53DE"/>
    <w:rsid w:val="00BC552E"/>
    <w:rsid w:val="00BC592D"/>
    <w:rsid w:val="00BC5D41"/>
    <w:rsid w:val="00BC620C"/>
    <w:rsid w:val="00BC62FE"/>
    <w:rsid w:val="00BC6303"/>
    <w:rsid w:val="00BC6622"/>
    <w:rsid w:val="00BC66EA"/>
    <w:rsid w:val="00BC674F"/>
    <w:rsid w:val="00BC69FC"/>
    <w:rsid w:val="00BC6B71"/>
    <w:rsid w:val="00BC6D91"/>
    <w:rsid w:val="00BC75AA"/>
    <w:rsid w:val="00BC7924"/>
    <w:rsid w:val="00BC79F3"/>
    <w:rsid w:val="00BD054B"/>
    <w:rsid w:val="00BD0886"/>
    <w:rsid w:val="00BD0A22"/>
    <w:rsid w:val="00BD165F"/>
    <w:rsid w:val="00BD17E8"/>
    <w:rsid w:val="00BD182D"/>
    <w:rsid w:val="00BD1E9F"/>
    <w:rsid w:val="00BD1F45"/>
    <w:rsid w:val="00BD252B"/>
    <w:rsid w:val="00BD287B"/>
    <w:rsid w:val="00BD2D47"/>
    <w:rsid w:val="00BD2E2F"/>
    <w:rsid w:val="00BD3600"/>
    <w:rsid w:val="00BD388F"/>
    <w:rsid w:val="00BD3A92"/>
    <w:rsid w:val="00BD47A8"/>
    <w:rsid w:val="00BD4A0E"/>
    <w:rsid w:val="00BD4E31"/>
    <w:rsid w:val="00BD4EB4"/>
    <w:rsid w:val="00BD57A4"/>
    <w:rsid w:val="00BD5C77"/>
    <w:rsid w:val="00BD5CFA"/>
    <w:rsid w:val="00BD5E89"/>
    <w:rsid w:val="00BD5F1F"/>
    <w:rsid w:val="00BD6612"/>
    <w:rsid w:val="00BD68D4"/>
    <w:rsid w:val="00BD6B2F"/>
    <w:rsid w:val="00BD6E00"/>
    <w:rsid w:val="00BD7091"/>
    <w:rsid w:val="00BD70F9"/>
    <w:rsid w:val="00BD71E5"/>
    <w:rsid w:val="00BD76DA"/>
    <w:rsid w:val="00BD79AD"/>
    <w:rsid w:val="00BD79BE"/>
    <w:rsid w:val="00BD7D0F"/>
    <w:rsid w:val="00BE00B2"/>
    <w:rsid w:val="00BE056B"/>
    <w:rsid w:val="00BE09DE"/>
    <w:rsid w:val="00BE0CDF"/>
    <w:rsid w:val="00BE0D93"/>
    <w:rsid w:val="00BE174A"/>
    <w:rsid w:val="00BE198B"/>
    <w:rsid w:val="00BE1E80"/>
    <w:rsid w:val="00BE2314"/>
    <w:rsid w:val="00BE23E0"/>
    <w:rsid w:val="00BE2607"/>
    <w:rsid w:val="00BE268B"/>
    <w:rsid w:val="00BE2975"/>
    <w:rsid w:val="00BE2CBD"/>
    <w:rsid w:val="00BE2FD9"/>
    <w:rsid w:val="00BE3035"/>
    <w:rsid w:val="00BE345B"/>
    <w:rsid w:val="00BE3A33"/>
    <w:rsid w:val="00BE3E9B"/>
    <w:rsid w:val="00BE40CE"/>
    <w:rsid w:val="00BE44D5"/>
    <w:rsid w:val="00BE4675"/>
    <w:rsid w:val="00BE489A"/>
    <w:rsid w:val="00BE584B"/>
    <w:rsid w:val="00BE5933"/>
    <w:rsid w:val="00BE5E33"/>
    <w:rsid w:val="00BE5EB8"/>
    <w:rsid w:val="00BE6042"/>
    <w:rsid w:val="00BE6634"/>
    <w:rsid w:val="00BE68A5"/>
    <w:rsid w:val="00BE68A7"/>
    <w:rsid w:val="00BE6E7A"/>
    <w:rsid w:val="00BE6FBC"/>
    <w:rsid w:val="00BE71BB"/>
    <w:rsid w:val="00BE724F"/>
    <w:rsid w:val="00BE77C6"/>
    <w:rsid w:val="00BE79EA"/>
    <w:rsid w:val="00BE7D49"/>
    <w:rsid w:val="00BF02D8"/>
    <w:rsid w:val="00BF0652"/>
    <w:rsid w:val="00BF081E"/>
    <w:rsid w:val="00BF0B4F"/>
    <w:rsid w:val="00BF0B78"/>
    <w:rsid w:val="00BF0BFA"/>
    <w:rsid w:val="00BF0D2C"/>
    <w:rsid w:val="00BF0DBE"/>
    <w:rsid w:val="00BF0FE7"/>
    <w:rsid w:val="00BF1096"/>
    <w:rsid w:val="00BF114D"/>
    <w:rsid w:val="00BF14D4"/>
    <w:rsid w:val="00BF1654"/>
    <w:rsid w:val="00BF16AE"/>
    <w:rsid w:val="00BF1830"/>
    <w:rsid w:val="00BF1B21"/>
    <w:rsid w:val="00BF1BE9"/>
    <w:rsid w:val="00BF2058"/>
    <w:rsid w:val="00BF2328"/>
    <w:rsid w:val="00BF2581"/>
    <w:rsid w:val="00BF2CA2"/>
    <w:rsid w:val="00BF30FB"/>
    <w:rsid w:val="00BF3317"/>
    <w:rsid w:val="00BF37AD"/>
    <w:rsid w:val="00BF38C6"/>
    <w:rsid w:val="00BF39F7"/>
    <w:rsid w:val="00BF3C8D"/>
    <w:rsid w:val="00BF4168"/>
    <w:rsid w:val="00BF424D"/>
    <w:rsid w:val="00BF4945"/>
    <w:rsid w:val="00BF49ED"/>
    <w:rsid w:val="00BF4A94"/>
    <w:rsid w:val="00BF4EC6"/>
    <w:rsid w:val="00BF5416"/>
    <w:rsid w:val="00BF5562"/>
    <w:rsid w:val="00BF55FE"/>
    <w:rsid w:val="00BF56F0"/>
    <w:rsid w:val="00BF5A0E"/>
    <w:rsid w:val="00BF5AB1"/>
    <w:rsid w:val="00BF5E3B"/>
    <w:rsid w:val="00BF6366"/>
    <w:rsid w:val="00BF63B2"/>
    <w:rsid w:val="00BF6573"/>
    <w:rsid w:val="00BF65C5"/>
    <w:rsid w:val="00BF6B7F"/>
    <w:rsid w:val="00BF71F2"/>
    <w:rsid w:val="00BF7304"/>
    <w:rsid w:val="00BF76A4"/>
    <w:rsid w:val="00BF794B"/>
    <w:rsid w:val="00BF7D36"/>
    <w:rsid w:val="00BF7E14"/>
    <w:rsid w:val="00BF7FA5"/>
    <w:rsid w:val="00C00349"/>
    <w:rsid w:val="00C00776"/>
    <w:rsid w:val="00C01481"/>
    <w:rsid w:val="00C01BCA"/>
    <w:rsid w:val="00C0206E"/>
    <w:rsid w:val="00C02345"/>
    <w:rsid w:val="00C023EF"/>
    <w:rsid w:val="00C02F28"/>
    <w:rsid w:val="00C0304F"/>
    <w:rsid w:val="00C030C9"/>
    <w:rsid w:val="00C03FCA"/>
    <w:rsid w:val="00C040EA"/>
    <w:rsid w:val="00C0505D"/>
    <w:rsid w:val="00C05072"/>
    <w:rsid w:val="00C0544E"/>
    <w:rsid w:val="00C05C9F"/>
    <w:rsid w:val="00C05E5A"/>
    <w:rsid w:val="00C05FA2"/>
    <w:rsid w:val="00C0612E"/>
    <w:rsid w:val="00C06464"/>
    <w:rsid w:val="00C06597"/>
    <w:rsid w:val="00C067F3"/>
    <w:rsid w:val="00C068DB"/>
    <w:rsid w:val="00C06B22"/>
    <w:rsid w:val="00C06B3A"/>
    <w:rsid w:val="00C06BE8"/>
    <w:rsid w:val="00C06D90"/>
    <w:rsid w:val="00C06DD3"/>
    <w:rsid w:val="00C06FE8"/>
    <w:rsid w:val="00C0720B"/>
    <w:rsid w:val="00C07796"/>
    <w:rsid w:val="00C102B5"/>
    <w:rsid w:val="00C10CC0"/>
    <w:rsid w:val="00C10F08"/>
    <w:rsid w:val="00C10F3F"/>
    <w:rsid w:val="00C11040"/>
    <w:rsid w:val="00C114FB"/>
    <w:rsid w:val="00C11D18"/>
    <w:rsid w:val="00C12150"/>
    <w:rsid w:val="00C1233E"/>
    <w:rsid w:val="00C12363"/>
    <w:rsid w:val="00C1276D"/>
    <w:rsid w:val="00C12DF5"/>
    <w:rsid w:val="00C1301E"/>
    <w:rsid w:val="00C1326F"/>
    <w:rsid w:val="00C134A4"/>
    <w:rsid w:val="00C14888"/>
    <w:rsid w:val="00C14ACA"/>
    <w:rsid w:val="00C14CC8"/>
    <w:rsid w:val="00C15406"/>
    <w:rsid w:val="00C1553A"/>
    <w:rsid w:val="00C15948"/>
    <w:rsid w:val="00C15C6A"/>
    <w:rsid w:val="00C15ECF"/>
    <w:rsid w:val="00C15FC8"/>
    <w:rsid w:val="00C1603B"/>
    <w:rsid w:val="00C162DB"/>
    <w:rsid w:val="00C16487"/>
    <w:rsid w:val="00C16AAC"/>
    <w:rsid w:val="00C16D16"/>
    <w:rsid w:val="00C17013"/>
    <w:rsid w:val="00C171A8"/>
    <w:rsid w:val="00C17421"/>
    <w:rsid w:val="00C17A5B"/>
    <w:rsid w:val="00C2011F"/>
    <w:rsid w:val="00C205FE"/>
    <w:rsid w:val="00C208BC"/>
    <w:rsid w:val="00C20DFF"/>
    <w:rsid w:val="00C20E89"/>
    <w:rsid w:val="00C211A5"/>
    <w:rsid w:val="00C211BA"/>
    <w:rsid w:val="00C211BF"/>
    <w:rsid w:val="00C21383"/>
    <w:rsid w:val="00C2138A"/>
    <w:rsid w:val="00C213EE"/>
    <w:rsid w:val="00C21669"/>
    <w:rsid w:val="00C21B3D"/>
    <w:rsid w:val="00C2275B"/>
    <w:rsid w:val="00C22882"/>
    <w:rsid w:val="00C22C3C"/>
    <w:rsid w:val="00C22D92"/>
    <w:rsid w:val="00C22F02"/>
    <w:rsid w:val="00C23057"/>
    <w:rsid w:val="00C2323D"/>
    <w:rsid w:val="00C23357"/>
    <w:rsid w:val="00C238E7"/>
    <w:rsid w:val="00C23914"/>
    <w:rsid w:val="00C2398B"/>
    <w:rsid w:val="00C239AC"/>
    <w:rsid w:val="00C239E1"/>
    <w:rsid w:val="00C23BE9"/>
    <w:rsid w:val="00C23CE5"/>
    <w:rsid w:val="00C23E3A"/>
    <w:rsid w:val="00C2490D"/>
    <w:rsid w:val="00C2494D"/>
    <w:rsid w:val="00C24B0B"/>
    <w:rsid w:val="00C24E18"/>
    <w:rsid w:val="00C24F9C"/>
    <w:rsid w:val="00C25EC4"/>
    <w:rsid w:val="00C261D3"/>
    <w:rsid w:val="00C2623D"/>
    <w:rsid w:val="00C263C9"/>
    <w:rsid w:val="00C263F1"/>
    <w:rsid w:val="00C2671D"/>
    <w:rsid w:val="00C26E23"/>
    <w:rsid w:val="00C26F31"/>
    <w:rsid w:val="00C2715E"/>
    <w:rsid w:val="00C27679"/>
    <w:rsid w:val="00C27B31"/>
    <w:rsid w:val="00C27BD1"/>
    <w:rsid w:val="00C27BE7"/>
    <w:rsid w:val="00C27E4B"/>
    <w:rsid w:val="00C3034D"/>
    <w:rsid w:val="00C30531"/>
    <w:rsid w:val="00C30950"/>
    <w:rsid w:val="00C314C2"/>
    <w:rsid w:val="00C31760"/>
    <w:rsid w:val="00C31BCF"/>
    <w:rsid w:val="00C31F3C"/>
    <w:rsid w:val="00C322C5"/>
    <w:rsid w:val="00C32994"/>
    <w:rsid w:val="00C32D32"/>
    <w:rsid w:val="00C3378F"/>
    <w:rsid w:val="00C337D0"/>
    <w:rsid w:val="00C339C7"/>
    <w:rsid w:val="00C33BEC"/>
    <w:rsid w:val="00C33FC8"/>
    <w:rsid w:val="00C3409F"/>
    <w:rsid w:val="00C34115"/>
    <w:rsid w:val="00C34122"/>
    <w:rsid w:val="00C34819"/>
    <w:rsid w:val="00C353D3"/>
    <w:rsid w:val="00C353F4"/>
    <w:rsid w:val="00C35B8D"/>
    <w:rsid w:val="00C35BA8"/>
    <w:rsid w:val="00C363B1"/>
    <w:rsid w:val="00C3647A"/>
    <w:rsid w:val="00C37DCF"/>
    <w:rsid w:val="00C4044B"/>
    <w:rsid w:val="00C40FD1"/>
    <w:rsid w:val="00C41049"/>
    <w:rsid w:val="00C41299"/>
    <w:rsid w:val="00C41448"/>
    <w:rsid w:val="00C4197B"/>
    <w:rsid w:val="00C41A8E"/>
    <w:rsid w:val="00C41B00"/>
    <w:rsid w:val="00C41C5D"/>
    <w:rsid w:val="00C41CA3"/>
    <w:rsid w:val="00C41E20"/>
    <w:rsid w:val="00C41E93"/>
    <w:rsid w:val="00C41EA9"/>
    <w:rsid w:val="00C42B54"/>
    <w:rsid w:val="00C42DF7"/>
    <w:rsid w:val="00C42E43"/>
    <w:rsid w:val="00C42FA3"/>
    <w:rsid w:val="00C434CB"/>
    <w:rsid w:val="00C43946"/>
    <w:rsid w:val="00C4442A"/>
    <w:rsid w:val="00C44908"/>
    <w:rsid w:val="00C44BA9"/>
    <w:rsid w:val="00C44D6E"/>
    <w:rsid w:val="00C450B6"/>
    <w:rsid w:val="00C4541E"/>
    <w:rsid w:val="00C45696"/>
    <w:rsid w:val="00C456FE"/>
    <w:rsid w:val="00C45C7E"/>
    <w:rsid w:val="00C45C95"/>
    <w:rsid w:val="00C45E20"/>
    <w:rsid w:val="00C46767"/>
    <w:rsid w:val="00C4695B"/>
    <w:rsid w:val="00C46B3C"/>
    <w:rsid w:val="00C46E8C"/>
    <w:rsid w:val="00C47000"/>
    <w:rsid w:val="00C47369"/>
    <w:rsid w:val="00C4752A"/>
    <w:rsid w:val="00C4780E"/>
    <w:rsid w:val="00C47920"/>
    <w:rsid w:val="00C47AF1"/>
    <w:rsid w:val="00C47E51"/>
    <w:rsid w:val="00C503CB"/>
    <w:rsid w:val="00C506AA"/>
    <w:rsid w:val="00C50867"/>
    <w:rsid w:val="00C50C02"/>
    <w:rsid w:val="00C5185F"/>
    <w:rsid w:val="00C51930"/>
    <w:rsid w:val="00C519D9"/>
    <w:rsid w:val="00C51BF8"/>
    <w:rsid w:val="00C5206C"/>
    <w:rsid w:val="00C5243B"/>
    <w:rsid w:val="00C5284F"/>
    <w:rsid w:val="00C52982"/>
    <w:rsid w:val="00C52EF1"/>
    <w:rsid w:val="00C52F38"/>
    <w:rsid w:val="00C535D4"/>
    <w:rsid w:val="00C53E10"/>
    <w:rsid w:val="00C54058"/>
    <w:rsid w:val="00C5482D"/>
    <w:rsid w:val="00C54AF2"/>
    <w:rsid w:val="00C55189"/>
    <w:rsid w:val="00C55251"/>
    <w:rsid w:val="00C55389"/>
    <w:rsid w:val="00C554B5"/>
    <w:rsid w:val="00C55538"/>
    <w:rsid w:val="00C555C0"/>
    <w:rsid w:val="00C5572F"/>
    <w:rsid w:val="00C5579F"/>
    <w:rsid w:val="00C5581C"/>
    <w:rsid w:val="00C5582B"/>
    <w:rsid w:val="00C55C65"/>
    <w:rsid w:val="00C55D97"/>
    <w:rsid w:val="00C55E9B"/>
    <w:rsid w:val="00C56118"/>
    <w:rsid w:val="00C56143"/>
    <w:rsid w:val="00C56216"/>
    <w:rsid w:val="00C56377"/>
    <w:rsid w:val="00C56569"/>
    <w:rsid w:val="00C566AF"/>
    <w:rsid w:val="00C56A00"/>
    <w:rsid w:val="00C56A80"/>
    <w:rsid w:val="00C56C4F"/>
    <w:rsid w:val="00C56D49"/>
    <w:rsid w:val="00C56F13"/>
    <w:rsid w:val="00C5708C"/>
    <w:rsid w:val="00C576E4"/>
    <w:rsid w:val="00C57817"/>
    <w:rsid w:val="00C57A78"/>
    <w:rsid w:val="00C6084A"/>
    <w:rsid w:val="00C60970"/>
    <w:rsid w:val="00C609ED"/>
    <w:rsid w:val="00C60C7E"/>
    <w:rsid w:val="00C60D76"/>
    <w:rsid w:val="00C61945"/>
    <w:rsid w:val="00C6207A"/>
    <w:rsid w:val="00C6210F"/>
    <w:rsid w:val="00C6213D"/>
    <w:rsid w:val="00C624EE"/>
    <w:rsid w:val="00C62694"/>
    <w:rsid w:val="00C62C3A"/>
    <w:rsid w:val="00C63116"/>
    <w:rsid w:val="00C631B2"/>
    <w:rsid w:val="00C632AB"/>
    <w:rsid w:val="00C633D3"/>
    <w:rsid w:val="00C63734"/>
    <w:rsid w:val="00C63775"/>
    <w:rsid w:val="00C6380E"/>
    <w:rsid w:val="00C63AFE"/>
    <w:rsid w:val="00C63CA0"/>
    <w:rsid w:val="00C64022"/>
    <w:rsid w:val="00C642FE"/>
    <w:rsid w:val="00C64670"/>
    <w:rsid w:val="00C648F9"/>
    <w:rsid w:val="00C64A4E"/>
    <w:rsid w:val="00C64BB2"/>
    <w:rsid w:val="00C64DF6"/>
    <w:rsid w:val="00C64F7A"/>
    <w:rsid w:val="00C65344"/>
    <w:rsid w:val="00C659B5"/>
    <w:rsid w:val="00C65EF5"/>
    <w:rsid w:val="00C65F8D"/>
    <w:rsid w:val="00C66351"/>
    <w:rsid w:val="00C66842"/>
    <w:rsid w:val="00C6691F"/>
    <w:rsid w:val="00C669D3"/>
    <w:rsid w:val="00C676B3"/>
    <w:rsid w:val="00C67ADF"/>
    <w:rsid w:val="00C67B1D"/>
    <w:rsid w:val="00C67B2C"/>
    <w:rsid w:val="00C67C64"/>
    <w:rsid w:val="00C67CE0"/>
    <w:rsid w:val="00C70034"/>
    <w:rsid w:val="00C70269"/>
    <w:rsid w:val="00C702F0"/>
    <w:rsid w:val="00C7059B"/>
    <w:rsid w:val="00C70822"/>
    <w:rsid w:val="00C709B5"/>
    <w:rsid w:val="00C70F76"/>
    <w:rsid w:val="00C71152"/>
    <w:rsid w:val="00C7127D"/>
    <w:rsid w:val="00C71541"/>
    <w:rsid w:val="00C71613"/>
    <w:rsid w:val="00C71DE9"/>
    <w:rsid w:val="00C71E60"/>
    <w:rsid w:val="00C725CF"/>
    <w:rsid w:val="00C727C8"/>
    <w:rsid w:val="00C72CDA"/>
    <w:rsid w:val="00C72E47"/>
    <w:rsid w:val="00C72F32"/>
    <w:rsid w:val="00C730EB"/>
    <w:rsid w:val="00C7310B"/>
    <w:rsid w:val="00C73187"/>
    <w:rsid w:val="00C733B6"/>
    <w:rsid w:val="00C73504"/>
    <w:rsid w:val="00C73770"/>
    <w:rsid w:val="00C737B8"/>
    <w:rsid w:val="00C73975"/>
    <w:rsid w:val="00C74005"/>
    <w:rsid w:val="00C74225"/>
    <w:rsid w:val="00C743EE"/>
    <w:rsid w:val="00C745D1"/>
    <w:rsid w:val="00C749BF"/>
    <w:rsid w:val="00C74A83"/>
    <w:rsid w:val="00C74C9E"/>
    <w:rsid w:val="00C74D46"/>
    <w:rsid w:val="00C75307"/>
    <w:rsid w:val="00C754FC"/>
    <w:rsid w:val="00C7593D"/>
    <w:rsid w:val="00C762FC"/>
    <w:rsid w:val="00C76505"/>
    <w:rsid w:val="00C77299"/>
    <w:rsid w:val="00C77679"/>
    <w:rsid w:val="00C77FEC"/>
    <w:rsid w:val="00C803BB"/>
    <w:rsid w:val="00C8043D"/>
    <w:rsid w:val="00C806CD"/>
    <w:rsid w:val="00C80953"/>
    <w:rsid w:val="00C81261"/>
    <w:rsid w:val="00C8159E"/>
    <w:rsid w:val="00C817AF"/>
    <w:rsid w:val="00C829D9"/>
    <w:rsid w:val="00C82BE1"/>
    <w:rsid w:val="00C82D89"/>
    <w:rsid w:val="00C82D8F"/>
    <w:rsid w:val="00C82FED"/>
    <w:rsid w:val="00C8327D"/>
    <w:rsid w:val="00C833AA"/>
    <w:rsid w:val="00C834A7"/>
    <w:rsid w:val="00C836BA"/>
    <w:rsid w:val="00C8397E"/>
    <w:rsid w:val="00C84519"/>
    <w:rsid w:val="00C847C6"/>
    <w:rsid w:val="00C847FA"/>
    <w:rsid w:val="00C84ED8"/>
    <w:rsid w:val="00C84FED"/>
    <w:rsid w:val="00C85339"/>
    <w:rsid w:val="00C8575A"/>
    <w:rsid w:val="00C85CCE"/>
    <w:rsid w:val="00C86107"/>
    <w:rsid w:val="00C8625D"/>
    <w:rsid w:val="00C8647A"/>
    <w:rsid w:val="00C86516"/>
    <w:rsid w:val="00C86604"/>
    <w:rsid w:val="00C86B61"/>
    <w:rsid w:val="00C86B7F"/>
    <w:rsid w:val="00C86FAE"/>
    <w:rsid w:val="00C873DD"/>
    <w:rsid w:val="00C87581"/>
    <w:rsid w:val="00C875BF"/>
    <w:rsid w:val="00C8777C"/>
    <w:rsid w:val="00C87F39"/>
    <w:rsid w:val="00C900A1"/>
    <w:rsid w:val="00C90167"/>
    <w:rsid w:val="00C9057A"/>
    <w:rsid w:val="00C9067B"/>
    <w:rsid w:val="00C90987"/>
    <w:rsid w:val="00C90A63"/>
    <w:rsid w:val="00C911C5"/>
    <w:rsid w:val="00C9142E"/>
    <w:rsid w:val="00C91457"/>
    <w:rsid w:val="00C916E2"/>
    <w:rsid w:val="00C916EB"/>
    <w:rsid w:val="00C91A42"/>
    <w:rsid w:val="00C91B04"/>
    <w:rsid w:val="00C924BB"/>
    <w:rsid w:val="00C926CD"/>
    <w:rsid w:val="00C92DA5"/>
    <w:rsid w:val="00C92E17"/>
    <w:rsid w:val="00C92F54"/>
    <w:rsid w:val="00C931C0"/>
    <w:rsid w:val="00C93A83"/>
    <w:rsid w:val="00C93F94"/>
    <w:rsid w:val="00C9400E"/>
    <w:rsid w:val="00C945F4"/>
    <w:rsid w:val="00C94844"/>
    <w:rsid w:val="00C94E85"/>
    <w:rsid w:val="00C95579"/>
    <w:rsid w:val="00C959FD"/>
    <w:rsid w:val="00C95C35"/>
    <w:rsid w:val="00C961FA"/>
    <w:rsid w:val="00C962B4"/>
    <w:rsid w:val="00C963B6"/>
    <w:rsid w:val="00C964AA"/>
    <w:rsid w:val="00C9674A"/>
    <w:rsid w:val="00C96C0F"/>
    <w:rsid w:val="00C96FC7"/>
    <w:rsid w:val="00C96FF1"/>
    <w:rsid w:val="00C97024"/>
    <w:rsid w:val="00C971EA"/>
    <w:rsid w:val="00C9757B"/>
    <w:rsid w:val="00C97831"/>
    <w:rsid w:val="00C979EE"/>
    <w:rsid w:val="00C97A0F"/>
    <w:rsid w:val="00C97CF7"/>
    <w:rsid w:val="00CA0F03"/>
    <w:rsid w:val="00CA0FD6"/>
    <w:rsid w:val="00CA109A"/>
    <w:rsid w:val="00CA12BA"/>
    <w:rsid w:val="00CA1A94"/>
    <w:rsid w:val="00CA1BF5"/>
    <w:rsid w:val="00CA1DF5"/>
    <w:rsid w:val="00CA1E02"/>
    <w:rsid w:val="00CA1F45"/>
    <w:rsid w:val="00CA1FAB"/>
    <w:rsid w:val="00CA235C"/>
    <w:rsid w:val="00CA275A"/>
    <w:rsid w:val="00CA2BA0"/>
    <w:rsid w:val="00CA2E68"/>
    <w:rsid w:val="00CA3005"/>
    <w:rsid w:val="00CA30AC"/>
    <w:rsid w:val="00CA30B7"/>
    <w:rsid w:val="00CA3386"/>
    <w:rsid w:val="00CA365D"/>
    <w:rsid w:val="00CA3BBB"/>
    <w:rsid w:val="00CA3C0E"/>
    <w:rsid w:val="00CA45E2"/>
    <w:rsid w:val="00CA46E7"/>
    <w:rsid w:val="00CA4B34"/>
    <w:rsid w:val="00CA4F7F"/>
    <w:rsid w:val="00CA5272"/>
    <w:rsid w:val="00CA558D"/>
    <w:rsid w:val="00CA56B2"/>
    <w:rsid w:val="00CA5AC4"/>
    <w:rsid w:val="00CA62E2"/>
    <w:rsid w:val="00CA63DC"/>
    <w:rsid w:val="00CA66A9"/>
    <w:rsid w:val="00CA6782"/>
    <w:rsid w:val="00CA735B"/>
    <w:rsid w:val="00CA74E0"/>
    <w:rsid w:val="00CA7A30"/>
    <w:rsid w:val="00CA7B39"/>
    <w:rsid w:val="00CA7D3D"/>
    <w:rsid w:val="00CB0362"/>
    <w:rsid w:val="00CB0515"/>
    <w:rsid w:val="00CB0743"/>
    <w:rsid w:val="00CB0760"/>
    <w:rsid w:val="00CB0DE0"/>
    <w:rsid w:val="00CB0E2B"/>
    <w:rsid w:val="00CB12E7"/>
    <w:rsid w:val="00CB1493"/>
    <w:rsid w:val="00CB156C"/>
    <w:rsid w:val="00CB163A"/>
    <w:rsid w:val="00CB1761"/>
    <w:rsid w:val="00CB177B"/>
    <w:rsid w:val="00CB1790"/>
    <w:rsid w:val="00CB1891"/>
    <w:rsid w:val="00CB1936"/>
    <w:rsid w:val="00CB246E"/>
    <w:rsid w:val="00CB28D2"/>
    <w:rsid w:val="00CB2AB3"/>
    <w:rsid w:val="00CB2AD3"/>
    <w:rsid w:val="00CB2BFB"/>
    <w:rsid w:val="00CB2DDC"/>
    <w:rsid w:val="00CB2F0A"/>
    <w:rsid w:val="00CB3CB4"/>
    <w:rsid w:val="00CB3F22"/>
    <w:rsid w:val="00CB4ABF"/>
    <w:rsid w:val="00CB533F"/>
    <w:rsid w:val="00CB55FF"/>
    <w:rsid w:val="00CB5926"/>
    <w:rsid w:val="00CB62F1"/>
    <w:rsid w:val="00CB6615"/>
    <w:rsid w:val="00CB6E35"/>
    <w:rsid w:val="00CB702F"/>
    <w:rsid w:val="00CB7407"/>
    <w:rsid w:val="00CB7975"/>
    <w:rsid w:val="00CC00FD"/>
    <w:rsid w:val="00CC0170"/>
    <w:rsid w:val="00CC02F2"/>
    <w:rsid w:val="00CC065F"/>
    <w:rsid w:val="00CC0C48"/>
    <w:rsid w:val="00CC1281"/>
    <w:rsid w:val="00CC1413"/>
    <w:rsid w:val="00CC1573"/>
    <w:rsid w:val="00CC179B"/>
    <w:rsid w:val="00CC1B2D"/>
    <w:rsid w:val="00CC1B36"/>
    <w:rsid w:val="00CC2156"/>
    <w:rsid w:val="00CC2333"/>
    <w:rsid w:val="00CC2BF7"/>
    <w:rsid w:val="00CC2DB1"/>
    <w:rsid w:val="00CC31DE"/>
    <w:rsid w:val="00CC3458"/>
    <w:rsid w:val="00CC3A03"/>
    <w:rsid w:val="00CC3F12"/>
    <w:rsid w:val="00CC40E5"/>
    <w:rsid w:val="00CC41A2"/>
    <w:rsid w:val="00CC4265"/>
    <w:rsid w:val="00CC4726"/>
    <w:rsid w:val="00CC4729"/>
    <w:rsid w:val="00CC4B9E"/>
    <w:rsid w:val="00CC4CB6"/>
    <w:rsid w:val="00CC4D44"/>
    <w:rsid w:val="00CC4E41"/>
    <w:rsid w:val="00CC4F3A"/>
    <w:rsid w:val="00CC4FEA"/>
    <w:rsid w:val="00CC5152"/>
    <w:rsid w:val="00CC545D"/>
    <w:rsid w:val="00CC5633"/>
    <w:rsid w:val="00CC57C6"/>
    <w:rsid w:val="00CC5F3B"/>
    <w:rsid w:val="00CC5FA4"/>
    <w:rsid w:val="00CC6734"/>
    <w:rsid w:val="00CC68EE"/>
    <w:rsid w:val="00CC6A6C"/>
    <w:rsid w:val="00CC6B03"/>
    <w:rsid w:val="00CC704A"/>
    <w:rsid w:val="00CC70A2"/>
    <w:rsid w:val="00CC75B9"/>
    <w:rsid w:val="00CC76B4"/>
    <w:rsid w:val="00CC7765"/>
    <w:rsid w:val="00CC7940"/>
    <w:rsid w:val="00CC7AD9"/>
    <w:rsid w:val="00CC7B51"/>
    <w:rsid w:val="00CC7CC0"/>
    <w:rsid w:val="00CC7CC6"/>
    <w:rsid w:val="00CC7D01"/>
    <w:rsid w:val="00CD04CD"/>
    <w:rsid w:val="00CD0609"/>
    <w:rsid w:val="00CD0784"/>
    <w:rsid w:val="00CD083E"/>
    <w:rsid w:val="00CD08B2"/>
    <w:rsid w:val="00CD0C50"/>
    <w:rsid w:val="00CD0C5B"/>
    <w:rsid w:val="00CD157B"/>
    <w:rsid w:val="00CD18B8"/>
    <w:rsid w:val="00CD1992"/>
    <w:rsid w:val="00CD1A2F"/>
    <w:rsid w:val="00CD1BB6"/>
    <w:rsid w:val="00CD224B"/>
    <w:rsid w:val="00CD2834"/>
    <w:rsid w:val="00CD2BF8"/>
    <w:rsid w:val="00CD3149"/>
    <w:rsid w:val="00CD3485"/>
    <w:rsid w:val="00CD3943"/>
    <w:rsid w:val="00CD3F69"/>
    <w:rsid w:val="00CD41C6"/>
    <w:rsid w:val="00CD438C"/>
    <w:rsid w:val="00CD4A96"/>
    <w:rsid w:val="00CD51BB"/>
    <w:rsid w:val="00CD526F"/>
    <w:rsid w:val="00CD5FC2"/>
    <w:rsid w:val="00CD6053"/>
    <w:rsid w:val="00CD6229"/>
    <w:rsid w:val="00CD6538"/>
    <w:rsid w:val="00CD7266"/>
    <w:rsid w:val="00CD73C1"/>
    <w:rsid w:val="00CD7BAE"/>
    <w:rsid w:val="00CD7E25"/>
    <w:rsid w:val="00CD7E51"/>
    <w:rsid w:val="00CD7E93"/>
    <w:rsid w:val="00CD7ED1"/>
    <w:rsid w:val="00CE0350"/>
    <w:rsid w:val="00CE0671"/>
    <w:rsid w:val="00CE0AEB"/>
    <w:rsid w:val="00CE0AFC"/>
    <w:rsid w:val="00CE0BD4"/>
    <w:rsid w:val="00CE0C94"/>
    <w:rsid w:val="00CE0CA0"/>
    <w:rsid w:val="00CE0D01"/>
    <w:rsid w:val="00CE0E1E"/>
    <w:rsid w:val="00CE156E"/>
    <w:rsid w:val="00CE18E4"/>
    <w:rsid w:val="00CE1ED6"/>
    <w:rsid w:val="00CE2BB8"/>
    <w:rsid w:val="00CE33DF"/>
    <w:rsid w:val="00CE3675"/>
    <w:rsid w:val="00CE3861"/>
    <w:rsid w:val="00CE38F1"/>
    <w:rsid w:val="00CE3DB3"/>
    <w:rsid w:val="00CE3DFD"/>
    <w:rsid w:val="00CE3EFE"/>
    <w:rsid w:val="00CE40E2"/>
    <w:rsid w:val="00CE4474"/>
    <w:rsid w:val="00CE4A19"/>
    <w:rsid w:val="00CE4C6C"/>
    <w:rsid w:val="00CE4CE1"/>
    <w:rsid w:val="00CE4DC6"/>
    <w:rsid w:val="00CE5644"/>
    <w:rsid w:val="00CE5820"/>
    <w:rsid w:val="00CE5B07"/>
    <w:rsid w:val="00CE5E20"/>
    <w:rsid w:val="00CE646E"/>
    <w:rsid w:val="00CE6611"/>
    <w:rsid w:val="00CE67AC"/>
    <w:rsid w:val="00CE6ADD"/>
    <w:rsid w:val="00CE6DFB"/>
    <w:rsid w:val="00CE700D"/>
    <w:rsid w:val="00CE7277"/>
    <w:rsid w:val="00CE73D9"/>
    <w:rsid w:val="00CE7C06"/>
    <w:rsid w:val="00CE7CF8"/>
    <w:rsid w:val="00CF0706"/>
    <w:rsid w:val="00CF0BD9"/>
    <w:rsid w:val="00CF1778"/>
    <w:rsid w:val="00CF1B38"/>
    <w:rsid w:val="00CF1E27"/>
    <w:rsid w:val="00CF21D6"/>
    <w:rsid w:val="00CF2412"/>
    <w:rsid w:val="00CF2A9B"/>
    <w:rsid w:val="00CF2FA1"/>
    <w:rsid w:val="00CF3020"/>
    <w:rsid w:val="00CF3278"/>
    <w:rsid w:val="00CF346F"/>
    <w:rsid w:val="00CF35F4"/>
    <w:rsid w:val="00CF3A3C"/>
    <w:rsid w:val="00CF4175"/>
    <w:rsid w:val="00CF4952"/>
    <w:rsid w:val="00CF4D45"/>
    <w:rsid w:val="00CF54B4"/>
    <w:rsid w:val="00CF58FE"/>
    <w:rsid w:val="00CF5D42"/>
    <w:rsid w:val="00CF5DCC"/>
    <w:rsid w:val="00CF5F17"/>
    <w:rsid w:val="00CF6286"/>
    <w:rsid w:val="00CF62B7"/>
    <w:rsid w:val="00CF6853"/>
    <w:rsid w:val="00CF6A35"/>
    <w:rsid w:val="00CF6A86"/>
    <w:rsid w:val="00CF6BAA"/>
    <w:rsid w:val="00CF6C28"/>
    <w:rsid w:val="00CF6C9F"/>
    <w:rsid w:val="00CF6D3A"/>
    <w:rsid w:val="00CF703F"/>
    <w:rsid w:val="00CF7BB2"/>
    <w:rsid w:val="00CF7C46"/>
    <w:rsid w:val="00CF7CA6"/>
    <w:rsid w:val="00CF7DA3"/>
    <w:rsid w:val="00D009C0"/>
    <w:rsid w:val="00D00FD6"/>
    <w:rsid w:val="00D01621"/>
    <w:rsid w:val="00D01CB2"/>
    <w:rsid w:val="00D01F02"/>
    <w:rsid w:val="00D01FA6"/>
    <w:rsid w:val="00D0206E"/>
    <w:rsid w:val="00D0210F"/>
    <w:rsid w:val="00D025B1"/>
    <w:rsid w:val="00D02608"/>
    <w:rsid w:val="00D02C69"/>
    <w:rsid w:val="00D02D95"/>
    <w:rsid w:val="00D02F55"/>
    <w:rsid w:val="00D0304D"/>
    <w:rsid w:val="00D03D1A"/>
    <w:rsid w:val="00D03FC6"/>
    <w:rsid w:val="00D04112"/>
    <w:rsid w:val="00D049BD"/>
    <w:rsid w:val="00D04BD2"/>
    <w:rsid w:val="00D04E8E"/>
    <w:rsid w:val="00D050EA"/>
    <w:rsid w:val="00D05169"/>
    <w:rsid w:val="00D05346"/>
    <w:rsid w:val="00D05B8D"/>
    <w:rsid w:val="00D05BC2"/>
    <w:rsid w:val="00D05D42"/>
    <w:rsid w:val="00D06314"/>
    <w:rsid w:val="00D06667"/>
    <w:rsid w:val="00D06726"/>
    <w:rsid w:val="00D06830"/>
    <w:rsid w:val="00D069E4"/>
    <w:rsid w:val="00D07203"/>
    <w:rsid w:val="00D07400"/>
    <w:rsid w:val="00D07BDC"/>
    <w:rsid w:val="00D07EB7"/>
    <w:rsid w:val="00D10CCF"/>
    <w:rsid w:val="00D10FB9"/>
    <w:rsid w:val="00D11532"/>
    <w:rsid w:val="00D1156D"/>
    <w:rsid w:val="00D115F5"/>
    <w:rsid w:val="00D11A9C"/>
    <w:rsid w:val="00D11AC3"/>
    <w:rsid w:val="00D11E37"/>
    <w:rsid w:val="00D12095"/>
    <w:rsid w:val="00D1228A"/>
    <w:rsid w:val="00D122AE"/>
    <w:rsid w:val="00D1236A"/>
    <w:rsid w:val="00D123C8"/>
    <w:rsid w:val="00D12AC5"/>
    <w:rsid w:val="00D12B7A"/>
    <w:rsid w:val="00D12C1F"/>
    <w:rsid w:val="00D13137"/>
    <w:rsid w:val="00D13148"/>
    <w:rsid w:val="00D1319A"/>
    <w:rsid w:val="00D13553"/>
    <w:rsid w:val="00D13574"/>
    <w:rsid w:val="00D137CE"/>
    <w:rsid w:val="00D13804"/>
    <w:rsid w:val="00D13AB3"/>
    <w:rsid w:val="00D13B54"/>
    <w:rsid w:val="00D15025"/>
    <w:rsid w:val="00D15309"/>
    <w:rsid w:val="00D1574C"/>
    <w:rsid w:val="00D15798"/>
    <w:rsid w:val="00D158CC"/>
    <w:rsid w:val="00D159EF"/>
    <w:rsid w:val="00D15A0F"/>
    <w:rsid w:val="00D15B06"/>
    <w:rsid w:val="00D15C7C"/>
    <w:rsid w:val="00D15EA5"/>
    <w:rsid w:val="00D15FD1"/>
    <w:rsid w:val="00D168B4"/>
    <w:rsid w:val="00D1694A"/>
    <w:rsid w:val="00D16A49"/>
    <w:rsid w:val="00D16DD7"/>
    <w:rsid w:val="00D16ED2"/>
    <w:rsid w:val="00D17349"/>
    <w:rsid w:val="00D17363"/>
    <w:rsid w:val="00D17C24"/>
    <w:rsid w:val="00D17F9D"/>
    <w:rsid w:val="00D20376"/>
    <w:rsid w:val="00D20671"/>
    <w:rsid w:val="00D207AB"/>
    <w:rsid w:val="00D20FA6"/>
    <w:rsid w:val="00D20FEE"/>
    <w:rsid w:val="00D215DE"/>
    <w:rsid w:val="00D215EC"/>
    <w:rsid w:val="00D21666"/>
    <w:rsid w:val="00D21812"/>
    <w:rsid w:val="00D2215C"/>
    <w:rsid w:val="00D22397"/>
    <w:rsid w:val="00D22981"/>
    <w:rsid w:val="00D229C2"/>
    <w:rsid w:val="00D22E4F"/>
    <w:rsid w:val="00D2321D"/>
    <w:rsid w:val="00D2329D"/>
    <w:rsid w:val="00D23787"/>
    <w:rsid w:val="00D2399E"/>
    <w:rsid w:val="00D2414F"/>
    <w:rsid w:val="00D2427A"/>
    <w:rsid w:val="00D248E7"/>
    <w:rsid w:val="00D251FD"/>
    <w:rsid w:val="00D25287"/>
    <w:rsid w:val="00D25F0C"/>
    <w:rsid w:val="00D2618B"/>
    <w:rsid w:val="00D2641C"/>
    <w:rsid w:val="00D26E53"/>
    <w:rsid w:val="00D26FC9"/>
    <w:rsid w:val="00D271E5"/>
    <w:rsid w:val="00D272B2"/>
    <w:rsid w:val="00D27319"/>
    <w:rsid w:val="00D273C9"/>
    <w:rsid w:val="00D27BF3"/>
    <w:rsid w:val="00D30018"/>
    <w:rsid w:val="00D301A7"/>
    <w:rsid w:val="00D30268"/>
    <w:rsid w:val="00D30931"/>
    <w:rsid w:val="00D30B68"/>
    <w:rsid w:val="00D30C8F"/>
    <w:rsid w:val="00D30E14"/>
    <w:rsid w:val="00D30F2D"/>
    <w:rsid w:val="00D31BEB"/>
    <w:rsid w:val="00D32450"/>
    <w:rsid w:val="00D3295B"/>
    <w:rsid w:val="00D32B1A"/>
    <w:rsid w:val="00D3329C"/>
    <w:rsid w:val="00D333B0"/>
    <w:rsid w:val="00D33449"/>
    <w:rsid w:val="00D334F5"/>
    <w:rsid w:val="00D33AB7"/>
    <w:rsid w:val="00D33B19"/>
    <w:rsid w:val="00D33BB2"/>
    <w:rsid w:val="00D33E10"/>
    <w:rsid w:val="00D33E1D"/>
    <w:rsid w:val="00D33F97"/>
    <w:rsid w:val="00D34276"/>
    <w:rsid w:val="00D3449D"/>
    <w:rsid w:val="00D345BA"/>
    <w:rsid w:val="00D345C3"/>
    <w:rsid w:val="00D3463A"/>
    <w:rsid w:val="00D34774"/>
    <w:rsid w:val="00D35225"/>
    <w:rsid w:val="00D3533F"/>
    <w:rsid w:val="00D354E6"/>
    <w:rsid w:val="00D355E2"/>
    <w:rsid w:val="00D35609"/>
    <w:rsid w:val="00D35985"/>
    <w:rsid w:val="00D35B4F"/>
    <w:rsid w:val="00D35BC8"/>
    <w:rsid w:val="00D35CBA"/>
    <w:rsid w:val="00D360A6"/>
    <w:rsid w:val="00D3669C"/>
    <w:rsid w:val="00D36CFD"/>
    <w:rsid w:val="00D36E79"/>
    <w:rsid w:val="00D37935"/>
    <w:rsid w:val="00D402AE"/>
    <w:rsid w:val="00D402CC"/>
    <w:rsid w:val="00D407E4"/>
    <w:rsid w:val="00D409EB"/>
    <w:rsid w:val="00D40A74"/>
    <w:rsid w:val="00D40B95"/>
    <w:rsid w:val="00D40CC2"/>
    <w:rsid w:val="00D40D70"/>
    <w:rsid w:val="00D411BC"/>
    <w:rsid w:val="00D4122B"/>
    <w:rsid w:val="00D41305"/>
    <w:rsid w:val="00D41724"/>
    <w:rsid w:val="00D41791"/>
    <w:rsid w:val="00D41996"/>
    <w:rsid w:val="00D419E4"/>
    <w:rsid w:val="00D42208"/>
    <w:rsid w:val="00D42A45"/>
    <w:rsid w:val="00D42BBE"/>
    <w:rsid w:val="00D42DF5"/>
    <w:rsid w:val="00D431A9"/>
    <w:rsid w:val="00D43413"/>
    <w:rsid w:val="00D437EF"/>
    <w:rsid w:val="00D43D10"/>
    <w:rsid w:val="00D44288"/>
    <w:rsid w:val="00D44379"/>
    <w:rsid w:val="00D44413"/>
    <w:rsid w:val="00D44EC3"/>
    <w:rsid w:val="00D4579C"/>
    <w:rsid w:val="00D45815"/>
    <w:rsid w:val="00D4597A"/>
    <w:rsid w:val="00D459C5"/>
    <w:rsid w:val="00D45E0D"/>
    <w:rsid w:val="00D45FE2"/>
    <w:rsid w:val="00D46335"/>
    <w:rsid w:val="00D4671B"/>
    <w:rsid w:val="00D46C5A"/>
    <w:rsid w:val="00D47099"/>
    <w:rsid w:val="00D4710B"/>
    <w:rsid w:val="00D4764F"/>
    <w:rsid w:val="00D47E5F"/>
    <w:rsid w:val="00D48EA5"/>
    <w:rsid w:val="00D50242"/>
    <w:rsid w:val="00D5057A"/>
    <w:rsid w:val="00D50585"/>
    <w:rsid w:val="00D50725"/>
    <w:rsid w:val="00D5073E"/>
    <w:rsid w:val="00D50967"/>
    <w:rsid w:val="00D50BDA"/>
    <w:rsid w:val="00D51198"/>
    <w:rsid w:val="00D517A7"/>
    <w:rsid w:val="00D5184A"/>
    <w:rsid w:val="00D51E2C"/>
    <w:rsid w:val="00D524D5"/>
    <w:rsid w:val="00D52667"/>
    <w:rsid w:val="00D527CD"/>
    <w:rsid w:val="00D52CB8"/>
    <w:rsid w:val="00D531B1"/>
    <w:rsid w:val="00D53546"/>
    <w:rsid w:val="00D53628"/>
    <w:rsid w:val="00D538E3"/>
    <w:rsid w:val="00D539F2"/>
    <w:rsid w:val="00D53BEF"/>
    <w:rsid w:val="00D53BFB"/>
    <w:rsid w:val="00D53CFA"/>
    <w:rsid w:val="00D53F8D"/>
    <w:rsid w:val="00D54DD2"/>
    <w:rsid w:val="00D55048"/>
    <w:rsid w:val="00D551E6"/>
    <w:rsid w:val="00D55470"/>
    <w:rsid w:val="00D561F6"/>
    <w:rsid w:val="00D56211"/>
    <w:rsid w:val="00D56B9A"/>
    <w:rsid w:val="00D570AD"/>
    <w:rsid w:val="00D57128"/>
    <w:rsid w:val="00D5772F"/>
    <w:rsid w:val="00D579D1"/>
    <w:rsid w:val="00D57C3C"/>
    <w:rsid w:val="00D57DB3"/>
    <w:rsid w:val="00D57DDF"/>
    <w:rsid w:val="00D600D0"/>
    <w:rsid w:val="00D60118"/>
    <w:rsid w:val="00D60604"/>
    <w:rsid w:val="00D6070E"/>
    <w:rsid w:val="00D610C6"/>
    <w:rsid w:val="00D611CC"/>
    <w:rsid w:val="00D61ADE"/>
    <w:rsid w:val="00D61E72"/>
    <w:rsid w:val="00D61FAE"/>
    <w:rsid w:val="00D621B5"/>
    <w:rsid w:val="00D6253D"/>
    <w:rsid w:val="00D62732"/>
    <w:rsid w:val="00D6289B"/>
    <w:rsid w:val="00D62EEE"/>
    <w:rsid w:val="00D63133"/>
    <w:rsid w:val="00D6390E"/>
    <w:rsid w:val="00D63B2D"/>
    <w:rsid w:val="00D63FA9"/>
    <w:rsid w:val="00D6421E"/>
    <w:rsid w:val="00D64648"/>
    <w:rsid w:val="00D6471F"/>
    <w:rsid w:val="00D6479B"/>
    <w:rsid w:val="00D6493D"/>
    <w:rsid w:val="00D64A46"/>
    <w:rsid w:val="00D64ADC"/>
    <w:rsid w:val="00D654BD"/>
    <w:rsid w:val="00D65719"/>
    <w:rsid w:val="00D65B15"/>
    <w:rsid w:val="00D65BEB"/>
    <w:rsid w:val="00D6600F"/>
    <w:rsid w:val="00D660A3"/>
    <w:rsid w:val="00D66682"/>
    <w:rsid w:val="00D6680B"/>
    <w:rsid w:val="00D66C33"/>
    <w:rsid w:val="00D67276"/>
    <w:rsid w:val="00D674C5"/>
    <w:rsid w:val="00D67CCE"/>
    <w:rsid w:val="00D700FD"/>
    <w:rsid w:val="00D706D6"/>
    <w:rsid w:val="00D70AB6"/>
    <w:rsid w:val="00D70CA3"/>
    <w:rsid w:val="00D70F20"/>
    <w:rsid w:val="00D716B5"/>
    <w:rsid w:val="00D716F8"/>
    <w:rsid w:val="00D717A0"/>
    <w:rsid w:val="00D719F8"/>
    <w:rsid w:val="00D71DCF"/>
    <w:rsid w:val="00D72125"/>
    <w:rsid w:val="00D725F5"/>
    <w:rsid w:val="00D7293C"/>
    <w:rsid w:val="00D72CD7"/>
    <w:rsid w:val="00D72DAB"/>
    <w:rsid w:val="00D732A6"/>
    <w:rsid w:val="00D735AE"/>
    <w:rsid w:val="00D739C2"/>
    <w:rsid w:val="00D73C82"/>
    <w:rsid w:val="00D741BC"/>
    <w:rsid w:val="00D7477B"/>
    <w:rsid w:val="00D7487A"/>
    <w:rsid w:val="00D74AE4"/>
    <w:rsid w:val="00D7555B"/>
    <w:rsid w:val="00D75BDB"/>
    <w:rsid w:val="00D763C9"/>
    <w:rsid w:val="00D763F1"/>
    <w:rsid w:val="00D765E4"/>
    <w:rsid w:val="00D76784"/>
    <w:rsid w:val="00D76B21"/>
    <w:rsid w:val="00D76F8D"/>
    <w:rsid w:val="00D77246"/>
    <w:rsid w:val="00D7784F"/>
    <w:rsid w:val="00D778A4"/>
    <w:rsid w:val="00D77DDA"/>
    <w:rsid w:val="00D800CD"/>
    <w:rsid w:val="00D801A0"/>
    <w:rsid w:val="00D80623"/>
    <w:rsid w:val="00D80881"/>
    <w:rsid w:val="00D80B6E"/>
    <w:rsid w:val="00D80C7B"/>
    <w:rsid w:val="00D8111B"/>
    <w:rsid w:val="00D811CF"/>
    <w:rsid w:val="00D813D4"/>
    <w:rsid w:val="00D81F03"/>
    <w:rsid w:val="00D81F85"/>
    <w:rsid w:val="00D827D7"/>
    <w:rsid w:val="00D82BE1"/>
    <w:rsid w:val="00D82F2A"/>
    <w:rsid w:val="00D83545"/>
    <w:rsid w:val="00D83736"/>
    <w:rsid w:val="00D8387E"/>
    <w:rsid w:val="00D8409F"/>
    <w:rsid w:val="00D84168"/>
    <w:rsid w:val="00D845F5"/>
    <w:rsid w:val="00D84696"/>
    <w:rsid w:val="00D847FF"/>
    <w:rsid w:val="00D84975"/>
    <w:rsid w:val="00D84B7C"/>
    <w:rsid w:val="00D85B09"/>
    <w:rsid w:val="00D85BC4"/>
    <w:rsid w:val="00D85E42"/>
    <w:rsid w:val="00D85EFD"/>
    <w:rsid w:val="00D86678"/>
    <w:rsid w:val="00D86759"/>
    <w:rsid w:val="00D8675C"/>
    <w:rsid w:val="00D86FED"/>
    <w:rsid w:val="00D870B7"/>
    <w:rsid w:val="00D87471"/>
    <w:rsid w:val="00D87811"/>
    <w:rsid w:val="00D8787E"/>
    <w:rsid w:val="00D87DF9"/>
    <w:rsid w:val="00D87E90"/>
    <w:rsid w:val="00D87F1F"/>
    <w:rsid w:val="00D90261"/>
    <w:rsid w:val="00D91016"/>
    <w:rsid w:val="00D910B8"/>
    <w:rsid w:val="00D91162"/>
    <w:rsid w:val="00D9145B"/>
    <w:rsid w:val="00D915BA"/>
    <w:rsid w:val="00D91683"/>
    <w:rsid w:val="00D91D02"/>
    <w:rsid w:val="00D92630"/>
    <w:rsid w:val="00D9276B"/>
    <w:rsid w:val="00D932EF"/>
    <w:rsid w:val="00D9358A"/>
    <w:rsid w:val="00D937A4"/>
    <w:rsid w:val="00D93839"/>
    <w:rsid w:val="00D938C3"/>
    <w:rsid w:val="00D93902"/>
    <w:rsid w:val="00D94526"/>
    <w:rsid w:val="00D94560"/>
    <w:rsid w:val="00D9486E"/>
    <w:rsid w:val="00D948EE"/>
    <w:rsid w:val="00D949FD"/>
    <w:rsid w:val="00D94B21"/>
    <w:rsid w:val="00D94D40"/>
    <w:rsid w:val="00D94FFF"/>
    <w:rsid w:val="00D952EC"/>
    <w:rsid w:val="00D9562C"/>
    <w:rsid w:val="00D95AB1"/>
    <w:rsid w:val="00D95ACE"/>
    <w:rsid w:val="00D95BF2"/>
    <w:rsid w:val="00D95C20"/>
    <w:rsid w:val="00D95EA5"/>
    <w:rsid w:val="00D95EDF"/>
    <w:rsid w:val="00D96363"/>
    <w:rsid w:val="00D96B71"/>
    <w:rsid w:val="00D9747C"/>
    <w:rsid w:val="00D97567"/>
    <w:rsid w:val="00D97794"/>
    <w:rsid w:val="00D97AA7"/>
    <w:rsid w:val="00D97BBC"/>
    <w:rsid w:val="00D97F67"/>
    <w:rsid w:val="00DA0443"/>
    <w:rsid w:val="00DA0665"/>
    <w:rsid w:val="00DA0696"/>
    <w:rsid w:val="00DA0AC9"/>
    <w:rsid w:val="00DA0C39"/>
    <w:rsid w:val="00DA11DB"/>
    <w:rsid w:val="00DA12CE"/>
    <w:rsid w:val="00DA1968"/>
    <w:rsid w:val="00DA1980"/>
    <w:rsid w:val="00DA1FFF"/>
    <w:rsid w:val="00DA2736"/>
    <w:rsid w:val="00DA3248"/>
    <w:rsid w:val="00DA39AE"/>
    <w:rsid w:val="00DA3A5C"/>
    <w:rsid w:val="00DA3C43"/>
    <w:rsid w:val="00DA4289"/>
    <w:rsid w:val="00DA46C5"/>
    <w:rsid w:val="00DA4B75"/>
    <w:rsid w:val="00DA4D17"/>
    <w:rsid w:val="00DA5132"/>
    <w:rsid w:val="00DA52E4"/>
    <w:rsid w:val="00DA5663"/>
    <w:rsid w:val="00DA576A"/>
    <w:rsid w:val="00DA589A"/>
    <w:rsid w:val="00DA5BD5"/>
    <w:rsid w:val="00DA5EFA"/>
    <w:rsid w:val="00DA6013"/>
    <w:rsid w:val="00DA6204"/>
    <w:rsid w:val="00DA62F7"/>
    <w:rsid w:val="00DA6AF3"/>
    <w:rsid w:val="00DA6B1C"/>
    <w:rsid w:val="00DA7044"/>
    <w:rsid w:val="00DA731A"/>
    <w:rsid w:val="00DA7916"/>
    <w:rsid w:val="00DA797F"/>
    <w:rsid w:val="00DA7C57"/>
    <w:rsid w:val="00DA7D64"/>
    <w:rsid w:val="00DB004C"/>
    <w:rsid w:val="00DB02F7"/>
    <w:rsid w:val="00DB032A"/>
    <w:rsid w:val="00DB0675"/>
    <w:rsid w:val="00DB0B10"/>
    <w:rsid w:val="00DB0EEF"/>
    <w:rsid w:val="00DB1073"/>
    <w:rsid w:val="00DB18E5"/>
    <w:rsid w:val="00DB1AC5"/>
    <w:rsid w:val="00DB1CCB"/>
    <w:rsid w:val="00DB1E37"/>
    <w:rsid w:val="00DB1F49"/>
    <w:rsid w:val="00DB2063"/>
    <w:rsid w:val="00DB226E"/>
    <w:rsid w:val="00DB25B6"/>
    <w:rsid w:val="00DB2660"/>
    <w:rsid w:val="00DB2A3E"/>
    <w:rsid w:val="00DB2EDD"/>
    <w:rsid w:val="00DB3C19"/>
    <w:rsid w:val="00DB3D1C"/>
    <w:rsid w:val="00DB3D80"/>
    <w:rsid w:val="00DB41F2"/>
    <w:rsid w:val="00DB431C"/>
    <w:rsid w:val="00DB435C"/>
    <w:rsid w:val="00DB4619"/>
    <w:rsid w:val="00DB4C07"/>
    <w:rsid w:val="00DB5046"/>
    <w:rsid w:val="00DB506A"/>
    <w:rsid w:val="00DB5112"/>
    <w:rsid w:val="00DB51B4"/>
    <w:rsid w:val="00DB534F"/>
    <w:rsid w:val="00DB590C"/>
    <w:rsid w:val="00DB5A8B"/>
    <w:rsid w:val="00DB5C41"/>
    <w:rsid w:val="00DB63E7"/>
    <w:rsid w:val="00DB675D"/>
    <w:rsid w:val="00DB6C41"/>
    <w:rsid w:val="00DB6D11"/>
    <w:rsid w:val="00DB6DA8"/>
    <w:rsid w:val="00DB7386"/>
    <w:rsid w:val="00DB7751"/>
    <w:rsid w:val="00DB7B6B"/>
    <w:rsid w:val="00DB7D08"/>
    <w:rsid w:val="00DB7D0D"/>
    <w:rsid w:val="00DB7E2A"/>
    <w:rsid w:val="00DC0328"/>
    <w:rsid w:val="00DC06EA"/>
    <w:rsid w:val="00DC08E1"/>
    <w:rsid w:val="00DC13B6"/>
    <w:rsid w:val="00DC13D7"/>
    <w:rsid w:val="00DC14D0"/>
    <w:rsid w:val="00DC1556"/>
    <w:rsid w:val="00DC1633"/>
    <w:rsid w:val="00DC1A68"/>
    <w:rsid w:val="00DC1F91"/>
    <w:rsid w:val="00DC1FAB"/>
    <w:rsid w:val="00DC2272"/>
    <w:rsid w:val="00DC2324"/>
    <w:rsid w:val="00DC2841"/>
    <w:rsid w:val="00DC2ADA"/>
    <w:rsid w:val="00DC2DAE"/>
    <w:rsid w:val="00DC2DF5"/>
    <w:rsid w:val="00DC3758"/>
    <w:rsid w:val="00DC3793"/>
    <w:rsid w:val="00DC37C4"/>
    <w:rsid w:val="00DC4403"/>
    <w:rsid w:val="00DC44FB"/>
    <w:rsid w:val="00DC4614"/>
    <w:rsid w:val="00DC4805"/>
    <w:rsid w:val="00DC4FB6"/>
    <w:rsid w:val="00DC4FEF"/>
    <w:rsid w:val="00DC5072"/>
    <w:rsid w:val="00DC52B2"/>
    <w:rsid w:val="00DC52CC"/>
    <w:rsid w:val="00DC537F"/>
    <w:rsid w:val="00DC540E"/>
    <w:rsid w:val="00DC569B"/>
    <w:rsid w:val="00DC5BC2"/>
    <w:rsid w:val="00DC5E23"/>
    <w:rsid w:val="00DC5EDF"/>
    <w:rsid w:val="00DC60ED"/>
    <w:rsid w:val="00DC629A"/>
    <w:rsid w:val="00DC62DE"/>
    <w:rsid w:val="00DC6736"/>
    <w:rsid w:val="00DC6B63"/>
    <w:rsid w:val="00DC6C95"/>
    <w:rsid w:val="00DC7061"/>
    <w:rsid w:val="00DC76FF"/>
    <w:rsid w:val="00DC7A6C"/>
    <w:rsid w:val="00DC7DCA"/>
    <w:rsid w:val="00DD0396"/>
    <w:rsid w:val="00DD044B"/>
    <w:rsid w:val="00DD05D1"/>
    <w:rsid w:val="00DD0792"/>
    <w:rsid w:val="00DD107B"/>
    <w:rsid w:val="00DD11B1"/>
    <w:rsid w:val="00DD14BD"/>
    <w:rsid w:val="00DD19F5"/>
    <w:rsid w:val="00DD1A65"/>
    <w:rsid w:val="00DD1DBD"/>
    <w:rsid w:val="00DD2790"/>
    <w:rsid w:val="00DD2C2C"/>
    <w:rsid w:val="00DD2C71"/>
    <w:rsid w:val="00DD2F58"/>
    <w:rsid w:val="00DD3254"/>
    <w:rsid w:val="00DD3B94"/>
    <w:rsid w:val="00DD3F58"/>
    <w:rsid w:val="00DD3FEB"/>
    <w:rsid w:val="00DD4952"/>
    <w:rsid w:val="00DD4B70"/>
    <w:rsid w:val="00DD4EEE"/>
    <w:rsid w:val="00DD4EFC"/>
    <w:rsid w:val="00DD53FC"/>
    <w:rsid w:val="00DD5D78"/>
    <w:rsid w:val="00DD6100"/>
    <w:rsid w:val="00DD64A5"/>
    <w:rsid w:val="00DD6765"/>
    <w:rsid w:val="00DD6E56"/>
    <w:rsid w:val="00DD6F32"/>
    <w:rsid w:val="00DD7311"/>
    <w:rsid w:val="00DD74BB"/>
    <w:rsid w:val="00DD791E"/>
    <w:rsid w:val="00DD7B5C"/>
    <w:rsid w:val="00DD7D99"/>
    <w:rsid w:val="00DD7FB2"/>
    <w:rsid w:val="00DE0299"/>
    <w:rsid w:val="00DE04B5"/>
    <w:rsid w:val="00DE08B6"/>
    <w:rsid w:val="00DE0931"/>
    <w:rsid w:val="00DE0BD4"/>
    <w:rsid w:val="00DE0EB4"/>
    <w:rsid w:val="00DE0F3F"/>
    <w:rsid w:val="00DE11AD"/>
    <w:rsid w:val="00DE123D"/>
    <w:rsid w:val="00DE2ACB"/>
    <w:rsid w:val="00DE2DE4"/>
    <w:rsid w:val="00DE33D8"/>
    <w:rsid w:val="00DE3403"/>
    <w:rsid w:val="00DE3576"/>
    <w:rsid w:val="00DE35E9"/>
    <w:rsid w:val="00DE381C"/>
    <w:rsid w:val="00DE3B36"/>
    <w:rsid w:val="00DE3C95"/>
    <w:rsid w:val="00DE3E27"/>
    <w:rsid w:val="00DE4070"/>
    <w:rsid w:val="00DE408C"/>
    <w:rsid w:val="00DE44C8"/>
    <w:rsid w:val="00DE4CB0"/>
    <w:rsid w:val="00DE52AC"/>
    <w:rsid w:val="00DE5CE2"/>
    <w:rsid w:val="00DE5EEB"/>
    <w:rsid w:val="00DE6048"/>
    <w:rsid w:val="00DE611E"/>
    <w:rsid w:val="00DE657F"/>
    <w:rsid w:val="00DE6A15"/>
    <w:rsid w:val="00DE725D"/>
    <w:rsid w:val="00DE734F"/>
    <w:rsid w:val="00DE78F8"/>
    <w:rsid w:val="00DE7B40"/>
    <w:rsid w:val="00DE7B57"/>
    <w:rsid w:val="00DE7BB2"/>
    <w:rsid w:val="00DF01F8"/>
    <w:rsid w:val="00DF061D"/>
    <w:rsid w:val="00DF0883"/>
    <w:rsid w:val="00DF08F7"/>
    <w:rsid w:val="00DF0A0D"/>
    <w:rsid w:val="00DF0B51"/>
    <w:rsid w:val="00DF0E92"/>
    <w:rsid w:val="00DF1083"/>
    <w:rsid w:val="00DF1865"/>
    <w:rsid w:val="00DF188E"/>
    <w:rsid w:val="00DF1BB2"/>
    <w:rsid w:val="00DF1CF7"/>
    <w:rsid w:val="00DF1E45"/>
    <w:rsid w:val="00DF1E53"/>
    <w:rsid w:val="00DF1EC7"/>
    <w:rsid w:val="00DF1EE7"/>
    <w:rsid w:val="00DF1F92"/>
    <w:rsid w:val="00DF23FB"/>
    <w:rsid w:val="00DF2537"/>
    <w:rsid w:val="00DF2654"/>
    <w:rsid w:val="00DF27EC"/>
    <w:rsid w:val="00DF2AAA"/>
    <w:rsid w:val="00DF2C87"/>
    <w:rsid w:val="00DF313A"/>
    <w:rsid w:val="00DF3196"/>
    <w:rsid w:val="00DF3366"/>
    <w:rsid w:val="00DF3716"/>
    <w:rsid w:val="00DF37BF"/>
    <w:rsid w:val="00DF39C3"/>
    <w:rsid w:val="00DF3CCC"/>
    <w:rsid w:val="00DF3DD0"/>
    <w:rsid w:val="00DF404C"/>
    <w:rsid w:val="00DF42D3"/>
    <w:rsid w:val="00DF495D"/>
    <w:rsid w:val="00DF4D30"/>
    <w:rsid w:val="00DF4F52"/>
    <w:rsid w:val="00DF56C4"/>
    <w:rsid w:val="00DF5913"/>
    <w:rsid w:val="00DF5D8D"/>
    <w:rsid w:val="00DF5FC9"/>
    <w:rsid w:val="00DF6397"/>
    <w:rsid w:val="00DF67B7"/>
    <w:rsid w:val="00DF6967"/>
    <w:rsid w:val="00DF6BB1"/>
    <w:rsid w:val="00DF6CFC"/>
    <w:rsid w:val="00DF6D3F"/>
    <w:rsid w:val="00DF6DF5"/>
    <w:rsid w:val="00DF6FB1"/>
    <w:rsid w:val="00DF6FB9"/>
    <w:rsid w:val="00DF717C"/>
    <w:rsid w:val="00DF735D"/>
    <w:rsid w:val="00E000F1"/>
    <w:rsid w:val="00E009CB"/>
    <w:rsid w:val="00E00BDA"/>
    <w:rsid w:val="00E00D3E"/>
    <w:rsid w:val="00E01FE1"/>
    <w:rsid w:val="00E022DC"/>
    <w:rsid w:val="00E029A7"/>
    <w:rsid w:val="00E02DD0"/>
    <w:rsid w:val="00E02FF4"/>
    <w:rsid w:val="00E0334E"/>
    <w:rsid w:val="00E03447"/>
    <w:rsid w:val="00E0359B"/>
    <w:rsid w:val="00E038CC"/>
    <w:rsid w:val="00E03C28"/>
    <w:rsid w:val="00E03FE1"/>
    <w:rsid w:val="00E0429C"/>
    <w:rsid w:val="00E04323"/>
    <w:rsid w:val="00E045CD"/>
    <w:rsid w:val="00E04BF5"/>
    <w:rsid w:val="00E04D92"/>
    <w:rsid w:val="00E05291"/>
    <w:rsid w:val="00E05305"/>
    <w:rsid w:val="00E0568A"/>
    <w:rsid w:val="00E0581D"/>
    <w:rsid w:val="00E05826"/>
    <w:rsid w:val="00E05A6D"/>
    <w:rsid w:val="00E05CB2"/>
    <w:rsid w:val="00E05FEA"/>
    <w:rsid w:val="00E060D9"/>
    <w:rsid w:val="00E06262"/>
    <w:rsid w:val="00E06560"/>
    <w:rsid w:val="00E06A21"/>
    <w:rsid w:val="00E06A34"/>
    <w:rsid w:val="00E06BFB"/>
    <w:rsid w:val="00E06F07"/>
    <w:rsid w:val="00E07227"/>
    <w:rsid w:val="00E0727B"/>
    <w:rsid w:val="00E07835"/>
    <w:rsid w:val="00E079AF"/>
    <w:rsid w:val="00E07AC8"/>
    <w:rsid w:val="00E07BDC"/>
    <w:rsid w:val="00E07CE7"/>
    <w:rsid w:val="00E10989"/>
    <w:rsid w:val="00E10DD1"/>
    <w:rsid w:val="00E11416"/>
    <w:rsid w:val="00E11662"/>
    <w:rsid w:val="00E118C7"/>
    <w:rsid w:val="00E11CC1"/>
    <w:rsid w:val="00E11CD4"/>
    <w:rsid w:val="00E12775"/>
    <w:rsid w:val="00E12937"/>
    <w:rsid w:val="00E12987"/>
    <w:rsid w:val="00E12F79"/>
    <w:rsid w:val="00E13260"/>
    <w:rsid w:val="00E13286"/>
    <w:rsid w:val="00E1378A"/>
    <w:rsid w:val="00E13A68"/>
    <w:rsid w:val="00E13E43"/>
    <w:rsid w:val="00E13EED"/>
    <w:rsid w:val="00E13F35"/>
    <w:rsid w:val="00E14189"/>
    <w:rsid w:val="00E141F2"/>
    <w:rsid w:val="00E14A87"/>
    <w:rsid w:val="00E14DEA"/>
    <w:rsid w:val="00E14E35"/>
    <w:rsid w:val="00E152A2"/>
    <w:rsid w:val="00E1578E"/>
    <w:rsid w:val="00E158BE"/>
    <w:rsid w:val="00E15D51"/>
    <w:rsid w:val="00E16321"/>
    <w:rsid w:val="00E168F0"/>
    <w:rsid w:val="00E16D62"/>
    <w:rsid w:val="00E177BC"/>
    <w:rsid w:val="00E17F71"/>
    <w:rsid w:val="00E2063D"/>
    <w:rsid w:val="00E20745"/>
    <w:rsid w:val="00E20A29"/>
    <w:rsid w:val="00E21E66"/>
    <w:rsid w:val="00E22302"/>
    <w:rsid w:val="00E22684"/>
    <w:rsid w:val="00E22993"/>
    <w:rsid w:val="00E22A18"/>
    <w:rsid w:val="00E22B9E"/>
    <w:rsid w:val="00E22BBF"/>
    <w:rsid w:val="00E231AF"/>
    <w:rsid w:val="00E233E4"/>
    <w:rsid w:val="00E2352F"/>
    <w:rsid w:val="00E23AE7"/>
    <w:rsid w:val="00E23AF1"/>
    <w:rsid w:val="00E23F35"/>
    <w:rsid w:val="00E23F7C"/>
    <w:rsid w:val="00E24CF0"/>
    <w:rsid w:val="00E24DB4"/>
    <w:rsid w:val="00E254C4"/>
    <w:rsid w:val="00E2574B"/>
    <w:rsid w:val="00E25B75"/>
    <w:rsid w:val="00E25F82"/>
    <w:rsid w:val="00E261C2"/>
    <w:rsid w:val="00E26215"/>
    <w:rsid w:val="00E2624C"/>
    <w:rsid w:val="00E26401"/>
    <w:rsid w:val="00E26476"/>
    <w:rsid w:val="00E2784A"/>
    <w:rsid w:val="00E27914"/>
    <w:rsid w:val="00E279C6"/>
    <w:rsid w:val="00E2EE0D"/>
    <w:rsid w:val="00E3032D"/>
    <w:rsid w:val="00E30356"/>
    <w:rsid w:val="00E3099C"/>
    <w:rsid w:val="00E30AD9"/>
    <w:rsid w:val="00E31280"/>
    <w:rsid w:val="00E31516"/>
    <w:rsid w:val="00E316D8"/>
    <w:rsid w:val="00E31C2B"/>
    <w:rsid w:val="00E31D88"/>
    <w:rsid w:val="00E31F52"/>
    <w:rsid w:val="00E31F77"/>
    <w:rsid w:val="00E320EE"/>
    <w:rsid w:val="00E321E1"/>
    <w:rsid w:val="00E3263F"/>
    <w:rsid w:val="00E326BE"/>
    <w:rsid w:val="00E32E84"/>
    <w:rsid w:val="00E32EC7"/>
    <w:rsid w:val="00E32FB1"/>
    <w:rsid w:val="00E33233"/>
    <w:rsid w:val="00E33E05"/>
    <w:rsid w:val="00E33E6A"/>
    <w:rsid w:val="00E33F6E"/>
    <w:rsid w:val="00E345B2"/>
    <w:rsid w:val="00E345DF"/>
    <w:rsid w:val="00E345F0"/>
    <w:rsid w:val="00E346AE"/>
    <w:rsid w:val="00E34796"/>
    <w:rsid w:val="00E35061"/>
    <w:rsid w:val="00E35A4E"/>
    <w:rsid w:val="00E35BAD"/>
    <w:rsid w:val="00E36130"/>
    <w:rsid w:val="00E36166"/>
    <w:rsid w:val="00E363A1"/>
    <w:rsid w:val="00E36441"/>
    <w:rsid w:val="00E365AD"/>
    <w:rsid w:val="00E36A4C"/>
    <w:rsid w:val="00E36A79"/>
    <w:rsid w:val="00E36C40"/>
    <w:rsid w:val="00E37511"/>
    <w:rsid w:val="00E37D35"/>
    <w:rsid w:val="00E37F16"/>
    <w:rsid w:val="00E40488"/>
    <w:rsid w:val="00E40578"/>
    <w:rsid w:val="00E40750"/>
    <w:rsid w:val="00E40D90"/>
    <w:rsid w:val="00E41993"/>
    <w:rsid w:val="00E41EDE"/>
    <w:rsid w:val="00E4201F"/>
    <w:rsid w:val="00E42314"/>
    <w:rsid w:val="00E42CF3"/>
    <w:rsid w:val="00E43067"/>
    <w:rsid w:val="00E43087"/>
    <w:rsid w:val="00E431CC"/>
    <w:rsid w:val="00E4336A"/>
    <w:rsid w:val="00E433EC"/>
    <w:rsid w:val="00E4347B"/>
    <w:rsid w:val="00E434E5"/>
    <w:rsid w:val="00E43B5F"/>
    <w:rsid w:val="00E43CC1"/>
    <w:rsid w:val="00E43ECF"/>
    <w:rsid w:val="00E443B3"/>
    <w:rsid w:val="00E44443"/>
    <w:rsid w:val="00E444F5"/>
    <w:rsid w:val="00E444FC"/>
    <w:rsid w:val="00E44586"/>
    <w:rsid w:val="00E447EA"/>
    <w:rsid w:val="00E44A9A"/>
    <w:rsid w:val="00E44D83"/>
    <w:rsid w:val="00E44D87"/>
    <w:rsid w:val="00E44F49"/>
    <w:rsid w:val="00E4527E"/>
    <w:rsid w:val="00E45866"/>
    <w:rsid w:val="00E45DDA"/>
    <w:rsid w:val="00E45FB1"/>
    <w:rsid w:val="00E464A3"/>
    <w:rsid w:val="00E466B8"/>
    <w:rsid w:val="00E4675C"/>
    <w:rsid w:val="00E468EB"/>
    <w:rsid w:val="00E46C9B"/>
    <w:rsid w:val="00E46F8B"/>
    <w:rsid w:val="00E470F3"/>
    <w:rsid w:val="00E47100"/>
    <w:rsid w:val="00E47424"/>
    <w:rsid w:val="00E476B6"/>
    <w:rsid w:val="00E4770F"/>
    <w:rsid w:val="00E47899"/>
    <w:rsid w:val="00E478F5"/>
    <w:rsid w:val="00E4790E"/>
    <w:rsid w:val="00E47E05"/>
    <w:rsid w:val="00E50382"/>
    <w:rsid w:val="00E503DA"/>
    <w:rsid w:val="00E508C9"/>
    <w:rsid w:val="00E508E4"/>
    <w:rsid w:val="00E50950"/>
    <w:rsid w:val="00E50E19"/>
    <w:rsid w:val="00E51276"/>
    <w:rsid w:val="00E514E3"/>
    <w:rsid w:val="00E51611"/>
    <w:rsid w:val="00E51AF9"/>
    <w:rsid w:val="00E5218D"/>
    <w:rsid w:val="00E5234E"/>
    <w:rsid w:val="00E534E7"/>
    <w:rsid w:val="00E53AD5"/>
    <w:rsid w:val="00E53ADF"/>
    <w:rsid w:val="00E53BCD"/>
    <w:rsid w:val="00E53D78"/>
    <w:rsid w:val="00E5409A"/>
    <w:rsid w:val="00E544F6"/>
    <w:rsid w:val="00E547AF"/>
    <w:rsid w:val="00E54D85"/>
    <w:rsid w:val="00E55AAA"/>
    <w:rsid w:val="00E563C2"/>
    <w:rsid w:val="00E566D0"/>
    <w:rsid w:val="00E566DC"/>
    <w:rsid w:val="00E56B40"/>
    <w:rsid w:val="00E56CE6"/>
    <w:rsid w:val="00E5717B"/>
    <w:rsid w:val="00E57414"/>
    <w:rsid w:val="00E57642"/>
    <w:rsid w:val="00E577F2"/>
    <w:rsid w:val="00E578E2"/>
    <w:rsid w:val="00E57983"/>
    <w:rsid w:val="00E5799B"/>
    <w:rsid w:val="00E60274"/>
    <w:rsid w:val="00E6035C"/>
    <w:rsid w:val="00E60556"/>
    <w:rsid w:val="00E60D08"/>
    <w:rsid w:val="00E60F93"/>
    <w:rsid w:val="00E615DE"/>
    <w:rsid w:val="00E61AEC"/>
    <w:rsid w:val="00E61BCF"/>
    <w:rsid w:val="00E61D4D"/>
    <w:rsid w:val="00E62624"/>
    <w:rsid w:val="00E62718"/>
    <w:rsid w:val="00E62B00"/>
    <w:rsid w:val="00E63760"/>
    <w:rsid w:val="00E63B7B"/>
    <w:rsid w:val="00E63D14"/>
    <w:rsid w:val="00E64086"/>
    <w:rsid w:val="00E64470"/>
    <w:rsid w:val="00E64905"/>
    <w:rsid w:val="00E64A11"/>
    <w:rsid w:val="00E64BDC"/>
    <w:rsid w:val="00E64CC9"/>
    <w:rsid w:val="00E64D2A"/>
    <w:rsid w:val="00E64DCE"/>
    <w:rsid w:val="00E6534E"/>
    <w:rsid w:val="00E654A3"/>
    <w:rsid w:val="00E65977"/>
    <w:rsid w:val="00E65BD2"/>
    <w:rsid w:val="00E65D1E"/>
    <w:rsid w:val="00E65F2C"/>
    <w:rsid w:val="00E66167"/>
    <w:rsid w:val="00E661E7"/>
    <w:rsid w:val="00E669FF"/>
    <w:rsid w:val="00E66A4B"/>
    <w:rsid w:val="00E66B1D"/>
    <w:rsid w:val="00E66DDE"/>
    <w:rsid w:val="00E66F30"/>
    <w:rsid w:val="00E670F9"/>
    <w:rsid w:val="00E67183"/>
    <w:rsid w:val="00E671AC"/>
    <w:rsid w:val="00E67B34"/>
    <w:rsid w:val="00E700BD"/>
    <w:rsid w:val="00E700F6"/>
    <w:rsid w:val="00E7013C"/>
    <w:rsid w:val="00E704CD"/>
    <w:rsid w:val="00E706A6"/>
    <w:rsid w:val="00E70F23"/>
    <w:rsid w:val="00E711FC"/>
    <w:rsid w:val="00E71837"/>
    <w:rsid w:val="00E71DA2"/>
    <w:rsid w:val="00E724E8"/>
    <w:rsid w:val="00E72581"/>
    <w:rsid w:val="00E72C3B"/>
    <w:rsid w:val="00E72E67"/>
    <w:rsid w:val="00E72FAF"/>
    <w:rsid w:val="00E7314D"/>
    <w:rsid w:val="00E73696"/>
    <w:rsid w:val="00E736EB"/>
    <w:rsid w:val="00E7388E"/>
    <w:rsid w:val="00E738F0"/>
    <w:rsid w:val="00E7400C"/>
    <w:rsid w:val="00E74352"/>
    <w:rsid w:val="00E745E9"/>
    <w:rsid w:val="00E74644"/>
    <w:rsid w:val="00E749E2"/>
    <w:rsid w:val="00E74CB7"/>
    <w:rsid w:val="00E74E1E"/>
    <w:rsid w:val="00E74E26"/>
    <w:rsid w:val="00E75213"/>
    <w:rsid w:val="00E75522"/>
    <w:rsid w:val="00E7580F"/>
    <w:rsid w:val="00E75952"/>
    <w:rsid w:val="00E75955"/>
    <w:rsid w:val="00E75969"/>
    <w:rsid w:val="00E75EB6"/>
    <w:rsid w:val="00E76492"/>
    <w:rsid w:val="00E765E5"/>
    <w:rsid w:val="00E7660C"/>
    <w:rsid w:val="00E7685C"/>
    <w:rsid w:val="00E76BB5"/>
    <w:rsid w:val="00E76D85"/>
    <w:rsid w:val="00E7705E"/>
    <w:rsid w:val="00E77272"/>
    <w:rsid w:val="00E774DA"/>
    <w:rsid w:val="00E777DC"/>
    <w:rsid w:val="00E77892"/>
    <w:rsid w:val="00E77C37"/>
    <w:rsid w:val="00E8081E"/>
    <w:rsid w:val="00E80B50"/>
    <w:rsid w:val="00E80B65"/>
    <w:rsid w:val="00E812A9"/>
    <w:rsid w:val="00E81F28"/>
    <w:rsid w:val="00E82548"/>
    <w:rsid w:val="00E8280C"/>
    <w:rsid w:val="00E82A2A"/>
    <w:rsid w:val="00E82C77"/>
    <w:rsid w:val="00E82F09"/>
    <w:rsid w:val="00E83330"/>
    <w:rsid w:val="00E8338B"/>
    <w:rsid w:val="00E83716"/>
    <w:rsid w:val="00E8372B"/>
    <w:rsid w:val="00E8384D"/>
    <w:rsid w:val="00E83916"/>
    <w:rsid w:val="00E83C0C"/>
    <w:rsid w:val="00E84093"/>
    <w:rsid w:val="00E847E0"/>
    <w:rsid w:val="00E8489B"/>
    <w:rsid w:val="00E84C2A"/>
    <w:rsid w:val="00E84E0A"/>
    <w:rsid w:val="00E84E0F"/>
    <w:rsid w:val="00E84F97"/>
    <w:rsid w:val="00E85161"/>
    <w:rsid w:val="00E855D1"/>
    <w:rsid w:val="00E85684"/>
    <w:rsid w:val="00E85926"/>
    <w:rsid w:val="00E85C51"/>
    <w:rsid w:val="00E8627F"/>
    <w:rsid w:val="00E8629E"/>
    <w:rsid w:val="00E86502"/>
    <w:rsid w:val="00E867AC"/>
    <w:rsid w:val="00E86860"/>
    <w:rsid w:val="00E86A03"/>
    <w:rsid w:val="00E86A41"/>
    <w:rsid w:val="00E86EFA"/>
    <w:rsid w:val="00E879DA"/>
    <w:rsid w:val="00E87AC4"/>
    <w:rsid w:val="00E901BC"/>
    <w:rsid w:val="00E907FE"/>
    <w:rsid w:val="00E909D6"/>
    <w:rsid w:val="00E91353"/>
    <w:rsid w:val="00E915C8"/>
    <w:rsid w:val="00E91A98"/>
    <w:rsid w:val="00E91D1B"/>
    <w:rsid w:val="00E91E54"/>
    <w:rsid w:val="00E91F3D"/>
    <w:rsid w:val="00E91F54"/>
    <w:rsid w:val="00E92C80"/>
    <w:rsid w:val="00E92F2A"/>
    <w:rsid w:val="00E92FBE"/>
    <w:rsid w:val="00E9321D"/>
    <w:rsid w:val="00E933D4"/>
    <w:rsid w:val="00E93454"/>
    <w:rsid w:val="00E93BB9"/>
    <w:rsid w:val="00E93CDD"/>
    <w:rsid w:val="00E9431D"/>
    <w:rsid w:val="00E9433E"/>
    <w:rsid w:val="00E94402"/>
    <w:rsid w:val="00E94CBA"/>
    <w:rsid w:val="00E94CE2"/>
    <w:rsid w:val="00E955AC"/>
    <w:rsid w:val="00E95A71"/>
    <w:rsid w:val="00E95CA1"/>
    <w:rsid w:val="00E9640A"/>
    <w:rsid w:val="00E96ACF"/>
    <w:rsid w:val="00E96B66"/>
    <w:rsid w:val="00E96F9D"/>
    <w:rsid w:val="00E972BD"/>
    <w:rsid w:val="00E97B47"/>
    <w:rsid w:val="00E97F83"/>
    <w:rsid w:val="00EA0030"/>
    <w:rsid w:val="00EA03B6"/>
    <w:rsid w:val="00EA0464"/>
    <w:rsid w:val="00EA0725"/>
    <w:rsid w:val="00EA09CB"/>
    <w:rsid w:val="00EA0B91"/>
    <w:rsid w:val="00EA0BEE"/>
    <w:rsid w:val="00EA101C"/>
    <w:rsid w:val="00EA109C"/>
    <w:rsid w:val="00EA1106"/>
    <w:rsid w:val="00EA116F"/>
    <w:rsid w:val="00EA1366"/>
    <w:rsid w:val="00EA1C43"/>
    <w:rsid w:val="00EA1FF3"/>
    <w:rsid w:val="00EA2291"/>
    <w:rsid w:val="00EA2472"/>
    <w:rsid w:val="00EA2529"/>
    <w:rsid w:val="00EA29A6"/>
    <w:rsid w:val="00EA329B"/>
    <w:rsid w:val="00EA3699"/>
    <w:rsid w:val="00EA408D"/>
    <w:rsid w:val="00EA4777"/>
    <w:rsid w:val="00EA5284"/>
    <w:rsid w:val="00EA5A9E"/>
    <w:rsid w:val="00EA5C1C"/>
    <w:rsid w:val="00EA6014"/>
    <w:rsid w:val="00EA619F"/>
    <w:rsid w:val="00EA6AD8"/>
    <w:rsid w:val="00EA6B6D"/>
    <w:rsid w:val="00EA7642"/>
    <w:rsid w:val="00EA7879"/>
    <w:rsid w:val="00EA7CD6"/>
    <w:rsid w:val="00EA7E12"/>
    <w:rsid w:val="00EB0372"/>
    <w:rsid w:val="00EB0B5D"/>
    <w:rsid w:val="00EB149F"/>
    <w:rsid w:val="00EB15A2"/>
    <w:rsid w:val="00EB1612"/>
    <w:rsid w:val="00EB1929"/>
    <w:rsid w:val="00EB1C36"/>
    <w:rsid w:val="00EB1F8D"/>
    <w:rsid w:val="00EB1FE5"/>
    <w:rsid w:val="00EB2037"/>
    <w:rsid w:val="00EB2519"/>
    <w:rsid w:val="00EB2A84"/>
    <w:rsid w:val="00EB2B0A"/>
    <w:rsid w:val="00EB2B4C"/>
    <w:rsid w:val="00EB2C1D"/>
    <w:rsid w:val="00EB2CB8"/>
    <w:rsid w:val="00EB2E11"/>
    <w:rsid w:val="00EB2E7E"/>
    <w:rsid w:val="00EB33AE"/>
    <w:rsid w:val="00EB34A6"/>
    <w:rsid w:val="00EB34CF"/>
    <w:rsid w:val="00EB39B5"/>
    <w:rsid w:val="00EB3B97"/>
    <w:rsid w:val="00EB3EFE"/>
    <w:rsid w:val="00EB3F4E"/>
    <w:rsid w:val="00EB3F6E"/>
    <w:rsid w:val="00EB46A3"/>
    <w:rsid w:val="00EB4A75"/>
    <w:rsid w:val="00EB4BF1"/>
    <w:rsid w:val="00EB4E9F"/>
    <w:rsid w:val="00EB515B"/>
    <w:rsid w:val="00EB5251"/>
    <w:rsid w:val="00EB55A7"/>
    <w:rsid w:val="00EB5650"/>
    <w:rsid w:val="00EB591A"/>
    <w:rsid w:val="00EB5A3D"/>
    <w:rsid w:val="00EB5A5D"/>
    <w:rsid w:val="00EB5D9A"/>
    <w:rsid w:val="00EB5DE9"/>
    <w:rsid w:val="00EB611E"/>
    <w:rsid w:val="00EB6C9A"/>
    <w:rsid w:val="00EB6EB1"/>
    <w:rsid w:val="00EB72BC"/>
    <w:rsid w:val="00EB733C"/>
    <w:rsid w:val="00EB742E"/>
    <w:rsid w:val="00EB7629"/>
    <w:rsid w:val="00EB7AB4"/>
    <w:rsid w:val="00EB7DC5"/>
    <w:rsid w:val="00EB7EF0"/>
    <w:rsid w:val="00EB7EF1"/>
    <w:rsid w:val="00EB7F02"/>
    <w:rsid w:val="00EC033D"/>
    <w:rsid w:val="00EC092D"/>
    <w:rsid w:val="00EC096C"/>
    <w:rsid w:val="00EC0CDE"/>
    <w:rsid w:val="00EC14E5"/>
    <w:rsid w:val="00EC160B"/>
    <w:rsid w:val="00EC195C"/>
    <w:rsid w:val="00EC1BD7"/>
    <w:rsid w:val="00EC1DBF"/>
    <w:rsid w:val="00EC1DCF"/>
    <w:rsid w:val="00EC2448"/>
    <w:rsid w:val="00EC245D"/>
    <w:rsid w:val="00EC288D"/>
    <w:rsid w:val="00EC2893"/>
    <w:rsid w:val="00EC2B7F"/>
    <w:rsid w:val="00EC32EA"/>
    <w:rsid w:val="00EC36FE"/>
    <w:rsid w:val="00EC3943"/>
    <w:rsid w:val="00EC3A91"/>
    <w:rsid w:val="00EC3BBF"/>
    <w:rsid w:val="00EC3CF8"/>
    <w:rsid w:val="00EC3D62"/>
    <w:rsid w:val="00EC439D"/>
    <w:rsid w:val="00EC4686"/>
    <w:rsid w:val="00EC46FB"/>
    <w:rsid w:val="00EC488D"/>
    <w:rsid w:val="00EC4967"/>
    <w:rsid w:val="00EC49A0"/>
    <w:rsid w:val="00EC4B63"/>
    <w:rsid w:val="00EC56B6"/>
    <w:rsid w:val="00EC591E"/>
    <w:rsid w:val="00EC594C"/>
    <w:rsid w:val="00EC5ADD"/>
    <w:rsid w:val="00EC5F73"/>
    <w:rsid w:val="00EC5FEA"/>
    <w:rsid w:val="00EC6106"/>
    <w:rsid w:val="00EC61E0"/>
    <w:rsid w:val="00EC6362"/>
    <w:rsid w:val="00EC662D"/>
    <w:rsid w:val="00EC6A02"/>
    <w:rsid w:val="00EC6CDA"/>
    <w:rsid w:val="00EC6E3B"/>
    <w:rsid w:val="00EC7B57"/>
    <w:rsid w:val="00ED050D"/>
    <w:rsid w:val="00ED087A"/>
    <w:rsid w:val="00ED109E"/>
    <w:rsid w:val="00ED1882"/>
    <w:rsid w:val="00ED193D"/>
    <w:rsid w:val="00ED1AC5"/>
    <w:rsid w:val="00ED22E0"/>
    <w:rsid w:val="00ED2ABB"/>
    <w:rsid w:val="00ED2CC8"/>
    <w:rsid w:val="00ED326C"/>
    <w:rsid w:val="00ED33A1"/>
    <w:rsid w:val="00ED3552"/>
    <w:rsid w:val="00ED35FA"/>
    <w:rsid w:val="00ED3666"/>
    <w:rsid w:val="00ED3A45"/>
    <w:rsid w:val="00ED46A7"/>
    <w:rsid w:val="00ED4A40"/>
    <w:rsid w:val="00ED4AD0"/>
    <w:rsid w:val="00ED4CF4"/>
    <w:rsid w:val="00ED513F"/>
    <w:rsid w:val="00ED5303"/>
    <w:rsid w:val="00ED567B"/>
    <w:rsid w:val="00ED56EB"/>
    <w:rsid w:val="00ED5883"/>
    <w:rsid w:val="00ED599F"/>
    <w:rsid w:val="00ED5F94"/>
    <w:rsid w:val="00ED6179"/>
    <w:rsid w:val="00ED6687"/>
    <w:rsid w:val="00ED67FD"/>
    <w:rsid w:val="00ED6AFD"/>
    <w:rsid w:val="00ED6CBF"/>
    <w:rsid w:val="00ED6D28"/>
    <w:rsid w:val="00ED7079"/>
    <w:rsid w:val="00ED7127"/>
    <w:rsid w:val="00ED731C"/>
    <w:rsid w:val="00ED74AE"/>
    <w:rsid w:val="00ED763D"/>
    <w:rsid w:val="00ED76B2"/>
    <w:rsid w:val="00ED76B6"/>
    <w:rsid w:val="00ED7B8A"/>
    <w:rsid w:val="00EE06A0"/>
    <w:rsid w:val="00EE082F"/>
    <w:rsid w:val="00EE0DDF"/>
    <w:rsid w:val="00EE0F73"/>
    <w:rsid w:val="00EE11D2"/>
    <w:rsid w:val="00EE13EC"/>
    <w:rsid w:val="00EE1449"/>
    <w:rsid w:val="00EE1587"/>
    <w:rsid w:val="00EE1697"/>
    <w:rsid w:val="00EE1BF3"/>
    <w:rsid w:val="00EE1DFB"/>
    <w:rsid w:val="00EE21BC"/>
    <w:rsid w:val="00EE2315"/>
    <w:rsid w:val="00EE25E7"/>
    <w:rsid w:val="00EE300D"/>
    <w:rsid w:val="00EE3061"/>
    <w:rsid w:val="00EE31DD"/>
    <w:rsid w:val="00EE3248"/>
    <w:rsid w:val="00EE32B5"/>
    <w:rsid w:val="00EE3352"/>
    <w:rsid w:val="00EE3456"/>
    <w:rsid w:val="00EE35F4"/>
    <w:rsid w:val="00EE3842"/>
    <w:rsid w:val="00EE3B41"/>
    <w:rsid w:val="00EE3DE8"/>
    <w:rsid w:val="00EE3F81"/>
    <w:rsid w:val="00EE41CA"/>
    <w:rsid w:val="00EE427C"/>
    <w:rsid w:val="00EE4710"/>
    <w:rsid w:val="00EE47B3"/>
    <w:rsid w:val="00EE4A2B"/>
    <w:rsid w:val="00EE4D70"/>
    <w:rsid w:val="00EE4EAF"/>
    <w:rsid w:val="00EE4FF5"/>
    <w:rsid w:val="00EE521D"/>
    <w:rsid w:val="00EE5442"/>
    <w:rsid w:val="00EE55CF"/>
    <w:rsid w:val="00EE56B4"/>
    <w:rsid w:val="00EE5999"/>
    <w:rsid w:val="00EE59CC"/>
    <w:rsid w:val="00EE6229"/>
    <w:rsid w:val="00EE6450"/>
    <w:rsid w:val="00EE6632"/>
    <w:rsid w:val="00EE6B95"/>
    <w:rsid w:val="00EE6CFA"/>
    <w:rsid w:val="00EE6D8D"/>
    <w:rsid w:val="00EE6F02"/>
    <w:rsid w:val="00EE717F"/>
    <w:rsid w:val="00EE75D4"/>
    <w:rsid w:val="00EE7AE6"/>
    <w:rsid w:val="00EE7C0F"/>
    <w:rsid w:val="00EE7E53"/>
    <w:rsid w:val="00EF0356"/>
    <w:rsid w:val="00EF0411"/>
    <w:rsid w:val="00EF05F4"/>
    <w:rsid w:val="00EF12BE"/>
    <w:rsid w:val="00EF140E"/>
    <w:rsid w:val="00EF1681"/>
    <w:rsid w:val="00EF1B03"/>
    <w:rsid w:val="00EF1E01"/>
    <w:rsid w:val="00EF211B"/>
    <w:rsid w:val="00EF2922"/>
    <w:rsid w:val="00EF2C83"/>
    <w:rsid w:val="00EF2DB4"/>
    <w:rsid w:val="00EF2E32"/>
    <w:rsid w:val="00EF2F56"/>
    <w:rsid w:val="00EF32AC"/>
    <w:rsid w:val="00EF383D"/>
    <w:rsid w:val="00EF3AA0"/>
    <w:rsid w:val="00EF42BC"/>
    <w:rsid w:val="00EF4E32"/>
    <w:rsid w:val="00EF521E"/>
    <w:rsid w:val="00EF5586"/>
    <w:rsid w:val="00EF5937"/>
    <w:rsid w:val="00EF6255"/>
    <w:rsid w:val="00EF635B"/>
    <w:rsid w:val="00EF6780"/>
    <w:rsid w:val="00EF6E3D"/>
    <w:rsid w:val="00EF748B"/>
    <w:rsid w:val="00EF7543"/>
    <w:rsid w:val="00EF7932"/>
    <w:rsid w:val="00EF7B65"/>
    <w:rsid w:val="00EF7CFD"/>
    <w:rsid w:val="00EF7E6E"/>
    <w:rsid w:val="00F00345"/>
    <w:rsid w:val="00F006B7"/>
    <w:rsid w:val="00F008EE"/>
    <w:rsid w:val="00F00ABC"/>
    <w:rsid w:val="00F00C18"/>
    <w:rsid w:val="00F00C2C"/>
    <w:rsid w:val="00F015CC"/>
    <w:rsid w:val="00F01603"/>
    <w:rsid w:val="00F01849"/>
    <w:rsid w:val="00F01C62"/>
    <w:rsid w:val="00F02520"/>
    <w:rsid w:val="00F02F2D"/>
    <w:rsid w:val="00F03016"/>
    <w:rsid w:val="00F03ACF"/>
    <w:rsid w:val="00F03D0A"/>
    <w:rsid w:val="00F0401F"/>
    <w:rsid w:val="00F042CD"/>
    <w:rsid w:val="00F048AE"/>
    <w:rsid w:val="00F04EF2"/>
    <w:rsid w:val="00F054C6"/>
    <w:rsid w:val="00F05631"/>
    <w:rsid w:val="00F05929"/>
    <w:rsid w:val="00F05DD2"/>
    <w:rsid w:val="00F0617F"/>
    <w:rsid w:val="00F061D9"/>
    <w:rsid w:val="00F064D6"/>
    <w:rsid w:val="00F0680F"/>
    <w:rsid w:val="00F07224"/>
    <w:rsid w:val="00F0769A"/>
    <w:rsid w:val="00F07A8B"/>
    <w:rsid w:val="00F07FCB"/>
    <w:rsid w:val="00F106C7"/>
    <w:rsid w:val="00F10911"/>
    <w:rsid w:val="00F116FC"/>
    <w:rsid w:val="00F1178E"/>
    <w:rsid w:val="00F117C2"/>
    <w:rsid w:val="00F11BAD"/>
    <w:rsid w:val="00F11C32"/>
    <w:rsid w:val="00F121AE"/>
    <w:rsid w:val="00F12536"/>
    <w:rsid w:val="00F12A17"/>
    <w:rsid w:val="00F12BFC"/>
    <w:rsid w:val="00F12CCF"/>
    <w:rsid w:val="00F12D4F"/>
    <w:rsid w:val="00F12D62"/>
    <w:rsid w:val="00F133FB"/>
    <w:rsid w:val="00F133FD"/>
    <w:rsid w:val="00F1356E"/>
    <w:rsid w:val="00F135CD"/>
    <w:rsid w:val="00F13794"/>
    <w:rsid w:val="00F13894"/>
    <w:rsid w:val="00F142B2"/>
    <w:rsid w:val="00F142C3"/>
    <w:rsid w:val="00F14B21"/>
    <w:rsid w:val="00F14D80"/>
    <w:rsid w:val="00F14E13"/>
    <w:rsid w:val="00F14E5F"/>
    <w:rsid w:val="00F14EA6"/>
    <w:rsid w:val="00F14F09"/>
    <w:rsid w:val="00F15271"/>
    <w:rsid w:val="00F1589C"/>
    <w:rsid w:val="00F15DFC"/>
    <w:rsid w:val="00F161C4"/>
    <w:rsid w:val="00F166B6"/>
    <w:rsid w:val="00F1678E"/>
    <w:rsid w:val="00F16871"/>
    <w:rsid w:val="00F168B4"/>
    <w:rsid w:val="00F16E67"/>
    <w:rsid w:val="00F17078"/>
    <w:rsid w:val="00F17081"/>
    <w:rsid w:val="00F17568"/>
    <w:rsid w:val="00F175AC"/>
    <w:rsid w:val="00F17A9C"/>
    <w:rsid w:val="00F17AD4"/>
    <w:rsid w:val="00F17E66"/>
    <w:rsid w:val="00F20634"/>
    <w:rsid w:val="00F20D23"/>
    <w:rsid w:val="00F2118E"/>
    <w:rsid w:val="00F212BC"/>
    <w:rsid w:val="00F21321"/>
    <w:rsid w:val="00F21701"/>
    <w:rsid w:val="00F217B7"/>
    <w:rsid w:val="00F21E16"/>
    <w:rsid w:val="00F220F0"/>
    <w:rsid w:val="00F222AC"/>
    <w:rsid w:val="00F222D6"/>
    <w:rsid w:val="00F22382"/>
    <w:rsid w:val="00F224C7"/>
    <w:rsid w:val="00F22FAF"/>
    <w:rsid w:val="00F22FC6"/>
    <w:rsid w:val="00F2342D"/>
    <w:rsid w:val="00F23842"/>
    <w:rsid w:val="00F239E2"/>
    <w:rsid w:val="00F23E60"/>
    <w:rsid w:val="00F23F8B"/>
    <w:rsid w:val="00F24375"/>
    <w:rsid w:val="00F243E5"/>
    <w:rsid w:val="00F244FA"/>
    <w:rsid w:val="00F245CC"/>
    <w:rsid w:val="00F24604"/>
    <w:rsid w:val="00F24BC6"/>
    <w:rsid w:val="00F24F68"/>
    <w:rsid w:val="00F24FCC"/>
    <w:rsid w:val="00F250E5"/>
    <w:rsid w:val="00F25279"/>
    <w:rsid w:val="00F255FB"/>
    <w:rsid w:val="00F258D4"/>
    <w:rsid w:val="00F25D4F"/>
    <w:rsid w:val="00F263F0"/>
    <w:rsid w:val="00F26814"/>
    <w:rsid w:val="00F26A3F"/>
    <w:rsid w:val="00F26E98"/>
    <w:rsid w:val="00F27340"/>
    <w:rsid w:val="00F27532"/>
    <w:rsid w:val="00F27FC9"/>
    <w:rsid w:val="00F30735"/>
    <w:rsid w:val="00F307F5"/>
    <w:rsid w:val="00F30C24"/>
    <w:rsid w:val="00F314FB"/>
    <w:rsid w:val="00F31664"/>
    <w:rsid w:val="00F31719"/>
    <w:rsid w:val="00F31C31"/>
    <w:rsid w:val="00F31CD7"/>
    <w:rsid w:val="00F32132"/>
    <w:rsid w:val="00F3213F"/>
    <w:rsid w:val="00F323EF"/>
    <w:rsid w:val="00F3279F"/>
    <w:rsid w:val="00F32D4C"/>
    <w:rsid w:val="00F33144"/>
    <w:rsid w:val="00F3336D"/>
    <w:rsid w:val="00F33891"/>
    <w:rsid w:val="00F33994"/>
    <w:rsid w:val="00F340C4"/>
    <w:rsid w:val="00F341F0"/>
    <w:rsid w:val="00F347FE"/>
    <w:rsid w:val="00F34906"/>
    <w:rsid w:val="00F34BD3"/>
    <w:rsid w:val="00F35096"/>
    <w:rsid w:val="00F35301"/>
    <w:rsid w:val="00F3542B"/>
    <w:rsid w:val="00F3543C"/>
    <w:rsid w:val="00F3573D"/>
    <w:rsid w:val="00F35798"/>
    <w:rsid w:val="00F359B0"/>
    <w:rsid w:val="00F35ABB"/>
    <w:rsid w:val="00F35AFF"/>
    <w:rsid w:val="00F35C13"/>
    <w:rsid w:val="00F360C9"/>
    <w:rsid w:val="00F36343"/>
    <w:rsid w:val="00F36456"/>
    <w:rsid w:val="00F36576"/>
    <w:rsid w:val="00F3676B"/>
    <w:rsid w:val="00F36E3E"/>
    <w:rsid w:val="00F36EA1"/>
    <w:rsid w:val="00F3722E"/>
    <w:rsid w:val="00F37853"/>
    <w:rsid w:val="00F37AB7"/>
    <w:rsid w:val="00F37BFA"/>
    <w:rsid w:val="00F40118"/>
    <w:rsid w:val="00F40326"/>
    <w:rsid w:val="00F40528"/>
    <w:rsid w:val="00F40CB0"/>
    <w:rsid w:val="00F41513"/>
    <w:rsid w:val="00F41AE7"/>
    <w:rsid w:val="00F41D20"/>
    <w:rsid w:val="00F41DB5"/>
    <w:rsid w:val="00F42031"/>
    <w:rsid w:val="00F42509"/>
    <w:rsid w:val="00F42555"/>
    <w:rsid w:val="00F428C3"/>
    <w:rsid w:val="00F4294A"/>
    <w:rsid w:val="00F42E91"/>
    <w:rsid w:val="00F42EE4"/>
    <w:rsid w:val="00F42EE8"/>
    <w:rsid w:val="00F4343A"/>
    <w:rsid w:val="00F43785"/>
    <w:rsid w:val="00F44123"/>
    <w:rsid w:val="00F443A2"/>
    <w:rsid w:val="00F44565"/>
    <w:rsid w:val="00F44A24"/>
    <w:rsid w:val="00F450B4"/>
    <w:rsid w:val="00F4535F"/>
    <w:rsid w:val="00F45760"/>
    <w:rsid w:val="00F45A80"/>
    <w:rsid w:val="00F45C0A"/>
    <w:rsid w:val="00F45C2B"/>
    <w:rsid w:val="00F462E1"/>
    <w:rsid w:val="00F46408"/>
    <w:rsid w:val="00F46409"/>
    <w:rsid w:val="00F46454"/>
    <w:rsid w:val="00F465AB"/>
    <w:rsid w:val="00F4672C"/>
    <w:rsid w:val="00F469D4"/>
    <w:rsid w:val="00F46A3F"/>
    <w:rsid w:val="00F478D8"/>
    <w:rsid w:val="00F47A38"/>
    <w:rsid w:val="00F47CC6"/>
    <w:rsid w:val="00F47F34"/>
    <w:rsid w:val="00F5039C"/>
    <w:rsid w:val="00F50692"/>
    <w:rsid w:val="00F508DD"/>
    <w:rsid w:val="00F50CC1"/>
    <w:rsid w:val="00F51281"/>
    <w:rsid w:val="00F512EE"/>
    <w:rsid w:val="00F51B4B"/>
    <w:rsid w:val="00F520EF"/>
    <w:rsid w:val="00F52196"/>
    <w:rsid w:val="00F5238B"/>
    <w:rsid w:val="00F525B6"/>
    <w:rsid w:val="00F52808"/>
    <w:rsid w:val="00F52A27"/>
    <w:rsid w:val="00F53001"/>
    <w:rsid w:val="00F5316D"/>
    <w:rsid w:val="00F53AB5"/>
    <w:rsid w:val="00F53F40"/>
    <w:rsid w:val="00F5417B"/>
    <w:rsid w:val="00F542CE"/>
    <w:rsid w:val="00F549BC"/>
    <w:rsid w:val="00F54A26"/>
    <w:rsid w:val="00F5515A"/>
    <w:rsid w:val="00F555C1"/>
    <w:rsid w:val="00F555F1"/>
    <w:rsid w:val="00F55630"/>
    <w:rsid w:val="00F5564E"/>
    <w:rsid w:val="00F55693"/>
    <w:rsid w:val="00F564AD"/>
    <w:rsid w:val="00F56500"/>
    <w:rsid w:val="00F565B0"/>
    <w:rsid w:val="00F565BF"/>
    <w:rsid w:val="00F5685C"/>
    <w:rsid w:val="00F56981"/>
    <w:rsid w:val="00F57D76"/>
    <w:rsid w:val="00F600CB"/>
    <w:rsid w:val="00F602AC"/>
    <w:rsid w:val="00F60717"/>
    <w:rsid w:val="00F61058"/>
    <w:rsid w:val="00F61065"/>
    <w:rsid w:val="00F6107F"/>
    <w:rsid w:val="00F6121B"/>
    <w:rsid w:val="00F625B2"/>
    <w:rsid w:val="00F628EA"/>
    <w:rsid w:val="00F62CC6"/>
    <w:rsid w:val="00F62CF9"/>
    <w:rsid w:val="00F62D57"/>
    <w:rsid w:val="00F62F9F"/>
    <w:rsid w:val="00F6322F"/>
    <w:rsid w:val="00F6360D"/>
    <w:rsid w:val="00F6360E"/>
    <w:rsid w:val="00F636BD"/>
    <w:rsid w:val="00F63B76"/>
    <w:rsid w:val="00F63D85"/>
    <w:rsid w:val="00F63F00"/>
    <w:rsid w:val="00F6444D"/>
    <w:rsid w:val="00F64B49"/>
    <w:rsid w:val="00F64EB0"/>
    <w:rsid w:val="00F64F7E"/>
    <w:rsid w:val="00F652F3"/>
    <w:rsid w:val="00F65323"/>
    <w:rsid w:val="00F6577D"/>
    <w:rsid w:val="00F657FD"/>
    <w:rsid w:val="00F65955"/>
    <w:rsid w:val="00F6600E"/>
    <w:rsid w:val="00F6632B"/>
    <w:rsid w:val="00F665DD"/>
    <w:rsid w:val="00F66CF5"/>
    <w:rsid w:val="00F66F55"/>
    <w:rsid w:val="00F66FC8"/>
    <w:rsid w:val="00F67038"/>
    <w:rsid w:val="00F673B1"/>
    <w:rsid w:val="00F67FA3"/>
    <w:rsid w:val="00F7002B"/>
    <w:rsid w:val="00F7018B"/>
    <w:rsid w:val="00F7059A"/>
    <w:rsid w:val="00F7095F"/>
    <w:rsid w:val="00F70F98"/>
    <w:rsid w:val="00F71019"/>
    <w:rsid w:val="00F7124C"/>
    <w:rsid w:val="00F713AA"/>
    <w:rsid w:val="00F714AC"/>
    <w:rsid w:val="00F71563"/>
    <w:rsid w:val="00F71AB3"/>
    <w:rsid w:val="00F71C51"/>
    <w:rsid w:val="00F7207B"/>
    <w:rsid w:val="00F720DA"/>
    <w:rsid w:val="00F7242A"/>
    <w:rsid w:val="00F72610"/>
    <w:rsid w:val="00F72BF1"/>
    <w:rsid w:val="00F730C1"/>
    <w:rsid w:val="00F737A9"/>
    <w:rsid w:val="00F73BE3"/>
    <w:rsid w:val="00F73C65"/>
    <w:rsid w:val="00F73D44"/>
    <w:rsid w:val="00F73D57"/>
    <w:rsid w:val="00F740B7"/>
    <w:rsid w:val="00F740E3"/>
    <w:rsid w:val="00F74982"/>
    <w:rsid w:val="00F74D81"/>
    <w:rsid w:val="00F7500E"/>
    <w:rsid w:val="00F75A91"/>
    <w:rsid w:val="00F7619D"/>
    <w:rsid w:val="00F76A30"/>
    <w:rsid w:val="00F76DD6"/>
    <w:rsid w:val="00F76EAA"/>
    <w:rsid w:val="00F773D3"/>
    <w:rsid w:val="00F774E1"/>
    <w:rsid w:val="00F77737"/>
    <w:rsid w:val="00F77AA5"/>
    <w:rsid w:val="00F77B15"/>
    <w:rsid w:val="00F801BA"/>
    <w:rsid w:val="00F808B8"/>
    <w:rsid w:val="00F80E5C"/>
    <w:rsid w:val="00F81099"/>
    <w:rsid w:val="00F812EF"/>
    <w:rsid w:val="00F81397"/>
    <w:rsid w:val="00F81406"/>
    <w:rsid w:val="00F8147E"/>
    <w:rsid w:val="00F81917"/>
    <w:rsid w:val="00F81B26"/>
    <w:rsid w:val="00F81C49"/>
    <w:rsid w:val="00F81C81"/>
    <w:rsid w:val="00F82025"/>
    <w:rsid w:val="00F820F3"/>
    <w:rsid w:val="00F8220F"/>
    <w:rsid w:val="00F822C5"/>
    <w:rsid w:val="00F822D6"/>
    <w:rsid w:val="00F824E0"/>
    <w:rsid w:val="00F82AFD"/>
    <w:rsid w:val="00F82FA8"/>
    <w:rsid w:val="00F83668"/>
    <w:rsid w:val="00F836F3"/>
    <w:rsid w:val="00F83BB6"/>
    <w:rsid w:val="00F83E66"/>
    <w:rsid w:val="00F83FD9"/>
    <w:rsid w:val="00F84204"/>
    <w:rsid w:val="00F84398"/>
    <w:rsid w:val="00F84649"/>
    <w:rsid w:val="00F846AE"/>
    <w:rsid w:val="00F846B1"/>
    <w:rsid w:val="00F84C4C"/>
    <w:rsid w:val="00F84D40"/>
    <w:rsid w:val="00F84F88"/>
    <w:rsid w:val="00F851EF"/>
    <w:rsid w:val="00F856BE"/>
    <w:rsid w:val="00F85DA4"/>
    <w:rsid w:val="00F85F94"/>
    <w:rsid w:val="00F86448"/>
    <w:rsid w:val="00F86723"/>
    <w:rsid w:val="00F8686E"/>
    <w:rsid w:val="00F86CAB"/>
    <w:rsid w:val="00F86D70"/>
    <w:rsid w:val="00F870D7"/>
    <w:rsid w:val="00F874AD"/>
    <w:rsid w:val="00F87611"/>
    <w:rsid w:val="00F8787F"/>
    <w:rsid w:val="00F90996"/>
    <w:rsid w:val="00F90DA4"/>
    <w:rsid w:val="00F914F2"/>
    <w:rsid w:val="00F918F6"/>
    <w:rsid w:val="00F9224D"/>
    <w:rsid w:val="00F92386"/>
    <w:rsid w:val="00F92490"/>
    <w:rsid w:val="00F929BC"/>
    <w:rsid w:val="00F92ABB"/>
    <w:rsid w:val="00F92F98"/>
    <w:rsid w:val="00F930A6"/>
    <w:rsid w:val="00F9333C"/>
    <w:rsid w:val="00F93638"/>
    <w:rsid w:val="00F93948"/>
    <w:rsid w:val="00F93BCF"/>
    <w:rsid w:val="00F93D1E"/>
    <w:rsid w:val="00F94004"/>
    <w:rsid w:val="00F94052"/>
    <w:rsid w:val="00F94423"/>
    <w:rsid w:val="00F94805"/>
    <w:rsid w:val="00F9492D"/>
    <w:rsid w:val="00F94C29"/>
    <w:rsid w:val="00F94FA3"/>
    <w:rsid w:val="00F9513B"/>
    <w:rsid w:val="00F9531F"/>
    <w:rsid w:val="00F955D0"/>
    <w:rsid w:val="00F95C7E"/>
    <w:rsid w:val="00F96043"/>
    <w:rsid w:val="00F960A1"/>
    <w:rsid w:val="00F960AC"/>
    <w:rsid w:val="00F960F4"/>
    <w:rsid w:val="00F96151"/>
    <w:rsid w:val="00F961C9"/>
    <w:rsid w:val="00F9624B"/>
    <w:rsid w:val="00F966D2"/>
    <w:rsid w:val="00F9682D"/>
    <w:rsid w:val="00F96C8D"/>
    <w:rsid w:val="00F96DC1"/>
    <w:rsid w:val="00F9738B"/>
    <w:rsid w:val="00F978BD"/>
    <w:rsid w:val="00F979C1"/>
    <w:rsid w:val="00F97FBB"/>
    <w:rsid w:val="00FA0374"/>
    <w:rsid w:val="00FA0BE2"/>
    <w:rsid w:val="00FA10C8"/>
    <w:rsid w:val="00FA1410"/>
    <w:rsid w:val="00FA1AD8"/>
    <w:rsid w:val="00FA2497"/>
    <w:rsid w:val="00FA2516"/>
    <w:rsid w:val="00FA29B1"/>
    <w:rsid w:val="00FA2A58"/>
    <w:rsid w:val="00FA2C43"/>
    <w:rsid w:val="00FA31D7"/>
    <w:rsid w:val="00FA3335"/>
    <w:rsid w:val="00FA373F"/>
    <w:rsid w:val="00FA390F"/>
    <w:rsid w:val="00FA3CB7"/>
    <w:rsid w:val="00FA3CE3"/>
    <w:rsid w:val="00FA3EB8"/>
    <w:rsid w:val="00FA3F60"/>
    <w:rsid w:val="00FA4029"/>
    <w:rsid w:val="00FA4605"/>
    <w:rsid w:val="00FA4E7E"/>
    <w:rsid w:val="00FA4EF3"/>
    <w:rsid w:val="00FA4F87"/>
    <w:rsid w:val="00FA52E1"/>
    <w:rsid w:val="00FA5ADB"/>
    <w:rsid w:val="00FA5C76"/>
    <w:rsid w:val="00FA6246"/>
    <w:rsid w:val="00FA6374"/>
    <w:rsid w:val="00FA67DC"/>
    <w:rsid w:val="00FA6C8A"/>
    <w:rsid w:val="00FA701F"/>
    <w:rsid w:val="00FA7886"/>
    <w:rsid w:val="00FA7903"/>
    <w:rsid w:val="00FA7A83"/>
    <w:rsid w:val="00FA7D4B"/>
    <w:rsid w:val="00FB052F"/>
    <w:rsid w:val="00FB054C"/>
    <w:rsid w:val="00FB0D9F"/>
    <w:rsid w:val="00FB0E26"/>
    <w:rsid w:val="00FB0FCB"/>
    <w:rsid w:val="00FB116F"/>
    <w:rsid w:val="00FB1544"/>
    <w:rsid w:val="00FB18DD"/>
    <w:rsid w:val="00FB1A07"/>
    <w:rsid w:val="00FB1C88"/>
    <w:rsid w:val="00FB2155"/>
    <w:rsid w:val="00FB251B"/>
    <w:rsid w:val="00FB278C"/>
    <w:rsid w:val="00FB290B"/>
    <w:rsid w:val="00FB37D8"/>
    <w:rsid w:val="00FB37FF"/>
    <w:rsid w:val="00FB3895"/>
    <w:rsid w:val="00FB3BDB"/>
    <w:rsid w:val="00FB3C36"/>
    <w:rsid w:val="00FB3FD2"/>
    <w:rsid w:val="00FB41C7"/>
    <w:rsid w:val="00FB46B2"/>
    <w:rsid w:val="00FB495D"/>
    <w:rsid w:val="00FB4A15"/>
    <w:rsid w:val="00FB4B17"/>
    <w:rsid w:val="00FB4B75"/>
    <w:rsid w:val="00FB4B85"/>
    <w:rsid w:val="00FB503D"/>
    <w:rsid w:val="00FB5084"/>
    <w:rsid w:val="00FB50C6"/>
    <w:rsid w:val="00FB52E5"/>
    <w:rsid w:val="00FB53B8"/>
    <w:rsid w:val="00FB5502"/>
    <w:rsid w:val="00FB595F"/>
    <w:rsid w:val="00FB5AE9"/>
    <w:rsid w:val="00FB5F69"/>
    <w:rsid w:val="00FB60D5"/>
    <w:rsid w:val="00FB6116"/>
    <w:rsid w:val="00FB6326"/>
    <w:rsid w:val="00FB67E8"/>
    <w:rsid w:val="00FB6867"/>
    <w:rsid w:val="00FB6CC5"/>
    <w:rsid w:val="00FB7028"/>
    <w:rsid w:val="00FB7131"/>
    <w:rsid w:val="00FB722F"/>
    <w:rsid w:val="00FB7293"/>
    <w:rsid w:val="00FB7307"/>
    <w:rsid w:val="00FB7315"/>
    <w:rsid w:val="00FB7685"/>
    <w:rsid w:val="00FB7D5E"/>
    <w:rsid w:val="00FB7FFD"/>
    <w:rsid w:val="00FC003B"/>
    <w:rsid w:val="00FC0130"/>
    <w:rsid w:val="00FC0BAA"/>
    <w:rsid w:val="00FC1115"/>
    <w:rsid w:val="00FC1181"/>
    <w:rsid w:val="00FC144C"/>
    <w:rsid w:val="00FC162C"/>
    <w:rsid w:val="00FC1EC1"/>
    <w:rsid w:val="00FC2050"/>
    <w:rsid w:val="00FC213C"/>
    <w:rsid w:val="00FC2D68"/>
    <w:rsid w:val="00FC349F"/>
    <w:rsid w:val="00FC3521"/>
    <w:rsid w:val="00FC3EFC"/>
    <w:rsid w:val="00FC3F31"/>
    <w:rsid w:val="00FC4224"/>
    <w:rsid w:val="00FC42BC"/>
    <w:rsid w:val="00FC434E"/>
    <w:rsid w:val="00FC4414"/>
    <w:rsid w:val="00FC47E3"/>
    <w:rsid w:val="00FC4959"/>
    <w:rsid w:val="00FC5142"/>
    <w:rsid w:val="00FC52C8"/>
    <w:rsid w:val="00FC5B4E"/>
    <w:rsid w:val="00FC5D0E"/>
    <w:rsid w:val="00FC5D1C"/>
    <w:rsid w:val="00FC5E10"/>
    <w:rsid w:val="00FC5E33"/>
    <w:rsid w:val="00FC605B"/>
    <w:rsid w:val="00FC656A"/>
    <w:rsid w:val="00FC65E9"/>
    <w:rsid w:val="00FC66A8"/>
    <w:rsid w:val="00FC67BA"/>
    <w:rsid w:val="00FC6FFE"/>
    <w:rsid w:val="00FC79CE"/>
    <w:rsid w:val="00FC7E20"/>
    <w:rsid w:val="00FD05F3"/>
    <w:rsid w:val="00FD0642"/>
    <w:rsid w:val="00FD06E0"/>
    <w:rsid w:val="00FD0722"/>
    <w:rsid w:val="00FD0773"/>
    <w:rsid w:val="00FD0BCD"/>
    <w:rsid w:val="00FD1288"/>
    <w:rsid w:val="00FD1F76"/>
    <w:rsid w:val="00FD207F"/>
    <w:rsid w:val="00FD2666"/>
    <w:rsid w:val="00FD2C3F"/>
    <w:rsid w:val="00FD2E8C"/>
    <w:rsid w:val="00FD30A3"/>
    <w:rsid w:val="00FD30AF"/>
    <w:rsid w:val="00FD30C6"/>
    <w:rsid w:val="00FD32C6"/>
    <w:rsid w:val="00FD3662"/>
    <w:rsid w:val="00FD3706"/>
    <w:rsid w:val="00FD373D"/>
    <w:rsid w:val="00FD38E2"/>
    <w:rsid w:val="00FD3E31"/>
    <w:rsid w:val="00FD4031"/>
    <w:rsid w:val="00FD4329"/>
    <w:rsid w:val="00FD4385"/>
    <w:rsid w:val="00FD4CF8"/>
    <w:rsid w:val="00FD50F7"/>
    <w:rsid w:val="00FD521D"/>
    <w:rsid w:val="00FD52A0"/>
    <w:rsid w:val="00FD557A"/>
    <w:rsid w:val="00FD583D"/>
    <w:rsid w:val="00FD593A"/>
    <w:rsid w:val="00FD5AD6"/>
    <w:rsid w:val="00FD5DF7"/>
    <w:rsid w:val="00FD60CE"/>
    <w:rsid w:val="00FD64CF"/>
    <w:rsid w:val="00FD6758"/>
    <w:rsid w:val="00FD6A00"/>
    <w:rsid w:val="00FD6ACC"/>
    <w:rsid w:val="00FD6AD9"/>
    <w:rsid w:val="00FD6F7E"/>
    <w:rsid w:val="00FD6FF2"/>
    <w:rsid w:val="00FD7017"/>
    <w:rsid w:val="00FD7088"/>
    <w:rsid w:val="00FD714B"/>
    <w:rsid w:val="00FD7753"/>
    <w:rsid w:val="00FD7764"/>
    <w:rsid w:val="00FD7C6C"/>
    <w:rsid w:val="00FD7C8D"/>
    <w:rsid w:val="00FE0304"/>
    <w:rsid w:val="00FE0673"/>
    <w:rsid w:val="00FE155C"/>
    <w:rsid w:val="00FE158A"/>
    <w:rsid w:val="00FE19EE"/>
    <w:rsid w:val="00FE19F9"/>
    <w:rsid w:val="00FE205B"/>
    <w:rsid w:val="00FE21C1"/>
    <w:rsid w:val="00FE28E4"/>
    <w:rsid w:val="00FE2AD8"/>
    <w:rsid w:val="00FE2D0D"/>
    <w:rsid w:val="00FE2F05"/>
    <w:rsid w:val="00FE30E4"/>
    <w:rsid w:val="00FE3363"/>
    <w:rsid w:val="00FE34F4"/>
    <w:rsid w:val="00FE37FB"/>
    <w:rsid w:val="00FE3FDA"/>
    <w:rsid w:val="00FE43D2"/>
    <w:rsid w:val="00FE467C"/>
    <w:rsid w:val="00FE4707"/>
    <w:rsid w:val="00FE4773"/>
    <w:rsid w:val="00FE49E5"/>
    <w:rsid w:val="00FE4BA0"/>
    <w:rsid w:val="00FE57D0"/>
    <w:rsid w:val="00FE58DA"/>
    <w:rsid w:val="00FE5915"/>
    <w:rsid w:val="00FE5D96"/>
    <w:rsid w:val="00FE67B6"/>
    <w:rsid w:val="00FE67E3"/>
    <w:rsid w:val="00FE6A61"/>
    <w:rsid w:val="00FE6D05"/>
    <w:rsid w:val="00FE6E66"/>
    <w:rsid w:val="00FE702A"/>
    <w:rsid w:val="00FE7768"/>
    <w:rsid w:val="00FE7B05"/>
    <w:rsid w:val="00FF002A"/>
    <w:rsid w:val="00FF01B7"/>
    <w:rsid w:val="00FF0356"/>
    <w:rsid w:val="00FF037E"/>
    <w:rsid w:val="00FF09C3"/>
    <w:rsid w:val="00FF0A51"/>
    <w:rsid w:val="00FF0B8C"/>
    <w:rsid w:val="00FF0BA9"/>
    <w:rsid w:val="00FF0CC1"/>
    <w:rsid w:val="00FF0E0E"/>
    <w:rsid w:val="00FF1407"/>
    <w:rsid w:val="00FF16E9"/>
    <w:rsid w:val="00FF1DB8"/>
    <w:rsid w:val="00FF2E49"/>
    <w:rsid w:val="00FF3762"/>
    <w:rsid w:val="00FF3963"/>
    <w:rsid w:val="00FF3AFF"/>
    <w:rsid w:val="00FF4069"/>
    <w:rsid w:val="00FF41F9"/>
    <w:rsid w:val="00FF4206"/>
    <w:rsid w:val="00FF42F2"/>
    <w:rsid w:val="00FF4667"/>
    <w:rsid w:val="00FF4C2D"/>
    <w:rsid w:val="00FF4D91"/>
    <w:rsid w:val="00FF4DFF"/>
    <w:rsid w:val="00FF4EEA"/>
    <w:rsid w:val="00FF4F2D"/>
    <w:rsid w:val="00FF5059"/>
    <w:rsid w:val="00FF50CF"/>
    <w:rsid w:val="00FF51B3"/>
    <w:rsid w:val="00FF52EC"/>
    <w:rsid w:val="00FF532B"/>
    <w:rsid w:val="00FF579E"/>
    <w:rsid w:val="00FF599D"/>
    <w:rsid w:val="00FF59AA"/>
    <w:rsid w:val="00FF5A33"/>
    <w:rsid w:val="00FF60ED"/>
    <w:rsid w:val="00FF6144"/>
    <w:rsid w:val="00FF65D5"/>
    <w:rsid w:val="00FF695F"/>
    <w:rsid w:val="00FF69C9"/>
    <w:rsid w:val="00FF6A35"/>
    <w:rsid w:val="00FF6CAE"/>
    <w:rsid w:val="00FF6D35"/>
    <w:rsid w:val="00FF6D3E"/>
    <w:rsid w:val="00FF6E87"/>
    <w:rsid w:val="00FF6FE9"/>
    <w:rsid w:val="00FF702B"/>
    <w:rsid w:val="00FF737E"/>
    <w:rsid w:val="00FF748F"/>
    <w:rsid w:val="00FF7803"/>
    <w:rsid w:val="00FF7D90"/>
    <w:rsid w:val="00FF7D96"/>
    <w:rsid w:val="0110E8AF"/>
    <w:rsid w:val="011924BD"/>
    <w:rsid w:val="0128BA19"/>
    <w:rsid w:val="013A2468"/>
    <w:rsid w:val="014611D4"/>
    <w:rsid w:val="0147F1D4"/>
    <w:rsid w:val="014815F0"/>
    <w:rsid w:val="01590308"/>
    <w:rsid w:val="015CFD4C"/>
    <w:rsid w:val="016D841D"/>
    <w:rsid w:val="0184A544"/>
    <w:rsid w:val="0199E1EC"/>
    <w:rsid w:val="019DD26C"/>
    <w:rsid w:val="01C5EB8D"/>
    <w:rsid w:val="01DE8F40"/>
    <w:rsid w:val="01E60A3F"/>
    <w:rsid w:val="01E93EC4"/>
    <w:rsid w:val="01F93CCD"/>
    <w:rsid w:val="02366006"/>
    <w:rsid w:val="0244105F"/>
    <w:rsid w:val="024F3FE7"/>
    <w:rsid w:val="0267B862"/>
    <w:rsid w:val="027DC34D"/>
    <w:rsid w:val="027EBE6E"/>
    <w:rsid w:val="02885C89"/>
    <w:rsid w:val="029279E7"/>
    <w:rsid w:val="029FF0A8"/>
    <w:rsid w:val="02B390DE"/>
    <w:rsid w:val="02BFF2DB"/>
    <w:rsid w:val="02E85933"/>
    <w:rsid w:val="02F46D41"/>
    <w:rsid w:val="02FA62C2"/>
    <w:rsid w:val="03135339"/>
    <w:rsid w:val="0313EE13"/>
    <w:rsid w:val="03175617"/>
    <w:rsid w:val="0326FE02"/>
    <w:rsid w:val="03275CB9"/>
    <w:rsid w:val="03315D81"/>
    <w:rsid w:val="0335E4D8"/>
    <w:rsid w:val="033A1ACF"/>
    <w:rsid w:val="033FE13E"/>
    <w:rsid w:val="03475FFA"/>
    <w:rsid w:val="036FA658"/>
    <w:rsid w:val="0374F6D6"/>
    <w:rsid w:val="039E5BAD"/>
    <w:rsid w:val="03B2848F"/>
    <w:rsid w:val="03B9C869"/>
    <w:rsid w:val="03BE367A"/>
    <w:rsid w:val="03E428B1"/>
    <w:rsid w:val="03E6C29E"/>
    <w:rsid w:val="03EA9515"/>
    <w:rsid w:val="03F712A8"/>
    <w:rsid w:val="03FCCF5A"/>
    <w:rsid w:val="03FF4A5A"/>
    <w:rsid w:val="03FFD4CC"/>
    <w:rsid w:val="0404254F"/>
    <w:rsid w:val="040E8606"/>
    <w:rsid w:val="044FF78E"/>
    <w:rsid w:val="0457C1B5"/>
    <w:rsid w:val="045DFB41"/>
    <w:rsid w:val="0477DE7F"/>
    <w:rsid w:val="04A3ECAD"/>
    <w:rsid w:val="04BCDCDF"/>
    <w:rsid w:val="04BDEA8B"/>
    <w:rsid w:val="04BE6329"/>
    <w:rsid w:val="04D5732E"/>
    <w:rsid w:val="050A7DED"/>
    <w:rsid w:val="050AB1C7"/>
    <w:rsid w:val="05318C36"/>
    <w:rsid w:val="0534F32A"/>
    <w:rsid w:val="053DBD11"/>
    <w:rsid w:val="0573D333"/>
    <w:rsid w:val="05759D43"/>
    <w:rsid w:val="057A8903"/>
    <w:rsid w:val="057AC7D0"/>
    <w:rsid w:val="058A6031"/>
    <w:rsid w:val="058A682A"/>
    <w:rsid w:val="05AD7D05"/>
    <w:rsid w:val="05D7D1E6"/>
    <w:rsid w:val="05E0B0BB"/>
    <w:rsid w:val="05E1DC1F"/>
    <w:rsid w:val="05E4627C"/>
    <w:rsid w:val="05FDA967"/>
    <w:rsid w:val="060B8D29"/>
    <w:rsid w:val="06275036"/>
    <w:rsid w:val="062BEC96"/>
    <w:rsid w:val="0636ADAE"/>
    <w:rsid w:val="06534B3D"/>
    <w:rsid w:val="06626358"/>
    <w:rsid w:val="06ADB29E"/>
    <w:rsid w:val="06B0968E"/>
    <w:rsid w:val="06C4034A"/>
    <w:rsid w:val="06E3661B"/>
    <w:rsid w:val="06F39794"/>
    <w:rsid w:val="07106615"/>
    <w:rsid w:val="0711CE22"/>
    <w:rsid w:val="07290D59"/>
    <w:rsid w:val="0733C973"/>
    <w:rsid w:val="07356335"/>
    <w:rsid w:val="074EB20E"/>
    <w:rsid w:val="07644182"/>
    <w:rsid w:val="07662E4B"/>
    <w:rsid w:val="0769E118"/>
    <w:rsid w:val="077CF900"/>
    <w:rsid w:val="07891ABD"/>
    <w:rsid w:val="07902E66"/>
    <w:rsid w:val="07A85A5D"/>
    <w:rsid w:val="07AA05AA"/>
    <w:rsid w:val="07BC680B"/>
    <w:rsid w:val="07D11D3B"/>
    <w:rsid w:val="07D43C80"/>
    <w:rsid w:val="07E937B6"/>
    <w:rsid w:val="07FBD8EE"/>
    <w:rsid w:val="07FD202E"/>
    <w:rsid w:val="08026013"/>
    <w:rsid w:val="082025E3"/>
    <w:rsid w:val="0830EF7C"/>
    <w:rsid w:val="08458B89"/>
    <w:rsid w:val="08472197"/>
    <w:rsid w:val="0847BF20"/>
    <w:rsid w:val="0848E2E6"/>
    <w:rsid w:val="08574E25"/>
    <w:rsid w:val="08582C6F"/>
    <w:rsid w:val="085EBADD"/>
    <w:rsid w:val="0861DA58"/>
    <w:rsid w:val="0875BEE4"/>
    <w:rsid w:val="0884D298"/>
    <w:rsid w:val="088DA12B"/>
    <w:rsid w:val="08946D4D"/>
    <w:rsid w:val="08967E91"/>
    <w:rsid w:val="08C51AE3"/>
    <w:rsid w:val="08CF4792"/>
    <w:rsid w:val="08E56D6F"/>
    <w:rsid w:val="08EF0653"/>
    <w:rsid w:val="08EF7A9B"/>
    <w:rsid w:val="090AA597"/>
    <w:rsid w:val="0928DCAE"/>
    <w:rsid w:val="0932B91F"/>
    <w:rsid w:val="093825B4"/>
    <w:rsid w:val="0939D5FC"/>
    <w:rsid w:val="094EAC65"/>
    <w:rsid w:val="096B97BC"/>
    <w:rsid w:val="09A80D91"/>
    <w:rsid w:val="09BA1816"/>
    <w:rsid w:val="09D55964"/>
    <w:rsid w:val="09E7372B"/>
    <w:rsid w:val="09EF2A6E"/>
    <w:rsid w:val="09FBC388"/>
    <w:rsid w:val="0A13CCA7"/>
    <w:rsid w:val="0A16D016"/>
    <w:rsid w:val="0A1D9D5E"/>
    <w:rsid w:val="0A2049BA"/>
    <w:rsid w:val="0A33F426"/>
    <w:rsid w:val="0A8428F8"/>
    <w:rsid w:val="0A8A6FF2"/>
    <w:rsid w:val="0A8F0FB9"/>
    <w:rsid w:val="0AA4804E"/>
    <w:rsid w:val="0AA755A8"/>
    <w:rsid w:val="0AB08DC9"/>
    <w:rsid w:val="0ABB9CA5"/>
    <w:rsid w:val="0AD18513"/>
    <w:rsid w:val="0B039846"/>
    <w:rsid w:val="0B14E11E"/>
    <w:rsid w:val="0B4CC86E"/>
    <w:rsid w:val="0B6E1758"/>
    <w:rsid w:val="0B9A96B2"/>
    <w:rsid w:val="0B9C7961"/>
    <w:rsid w:val="0BAA5567"/>
    <w:rsid w:val="0BAF7863"/>
    <w:rsid w:val="0BC57DB4"/>
    <w:rsid w:val="0BDC7E9D"/>
    <w:rsid w:val="0BDF6BB3"/>
    <w:rsid w:val="0BF15551"/>
    <w:rsid w:val="0C0F41E5"/>
    <w:rsid w:val="0C26190C"/>
    <w:rsid w:val="0C37442C"/>
    <w:rsid w:val="0C3877A5"/>
    <w:rsid w:val="0C438FFE"/>
    <w:rsid w:val="0C4C7455"/>
    <w:rsid w:val="0C6BC598"/>
    <w:rsid w:val="0C9B7FD2"/>
    <w:rsid w:val="0CA9D4C6"/>
    <w:rsid w:val="0CC8207E"/>
    <w:rsid w:val="0CCABFEF"/>
    <w:rsid w:val="0CD0771F"/>
    <w:rsid w:val="0CD17916"/>
    <w:rsid w:val="0CEBF615"/>
    <w:rsid w:val="0CF6D07D"/>
    <w:rsid w:val="0CF9B61D"/>
    <w:rsid w:val="0D2258F2"/>
    <w:rsid w:val="0D22C38F"/>
    <w:rsid w:val="0D24C697"/>
    <w:rsid w:val="0D4625C8"/>
    <w:rsid w:val="0D4D2451"/>
    <w:rsid w:val="0D4ECFAF"/>
    <w:rsid w:val="0D58E74B"/>
    <w:rsid w:val="0D7CAF07"/>
    <w:rsid w:val="0D99E950"/>
    <w:rsid w:val="0D9CCF92"/>
    <w:rsid w:val="0DB788CC"/>
    <w:rsid w:val="0DC6F7C2"/>
    <w:rsid w:val="0DD0E38D"/>
    <w:rsid w:val="0DE79A82"/>
    <w:rsid w:val="0DE844B6"/>
    <w:rsid w:val="0DEC00DA"/>
    <w:rsid w:val="0E000772"/>
    <w:rsid w:val="0E1C87CB"/>
    <w:rsid w:val="0E58793A"/>
    <w:rsid w:val="0E60CC66"/>
    <w:rsid w:val="0E611516"/>
    <w:rsid w:val="0E71E35B"/>
    <w:rsid w:val="0E756C85"/>
    <w:rsid w:val="0EAEBBFA"/>
    <w:rsid w:val="0EB02626"/>
    <w:rsid w:val="0EBFFDC3"/>
    <w:rsid w:val="0EE6A5B8"/>
    <w:rsid w:val="0EE86286"/>
    <w:rsid w:val="0EF1C1AF"/>
    <w:rsid w:val="0F067AEC"/>
    <w:rsid w:val="0F1AE76D"/>
    <w:rsid w:val="0F2E2FAD"/>
    <w:rsid w:val="0F40FB9F"/>
    <w:rsid w:val="0F48C57A"/>
    <w:rsid w:val="0F65648A"/>
    <w:rsid w:val="0F658B67"/>
    <w:rsid w:val="0F71494E"/>
    <w:rsid w:val="0F763DD3"/>
    <w:rsid w:val="0F780AD8"/>
    <w:rsid w:val="0F7CC9F0"/>
    <w:rsid w:val="0F96221C"/>
    <w:rsid w:val="0F9CA830"/>
    <w:rsid w:val="0FB966B4"/>
    <w:rsid w:val="0FD3AE26"/>
    <w:rsid w:val="0FD94BE2"/>
    <w:rsid w:val="0FFE3BC9"/>
    <w:rsid w:val="1028682E"/>
    <w:rsid w:val="103D902D"/>
    <w:rsid w:val="1061D377"/>
    <w:rsid w:val="108A1F15"/>
    <w:rsid w:val="108BF9E9"/>
    <w:rsid w:val="109DFC9B"/>
    <w:rsid w:val="10A14C64"/>
    <w:rsid w:val="10AE5F1F"/>
    <w:rsid w:val="10BD4A9D"/>
    <w:rsid w:val="10BDE1DE"/>
    <w:rsid w:val="10C6C590"/>
    <w:rsid w:val="10D189A6"/>
    <w:rsid w:val="10E5432B"/>
    <w:rsid w:val="10EBCE32"/>
    <w:rsid w:val="10FB1AA9"/>
    <w:rsid w:val="111010E1"/>
    <w:rsid w:val="111C0034"/>
    <w:rsid w:val="1123B179"/>
    <w:rsid w:val="1152B4EC"/>
    <w:rsid w:val="1157702F"/>
    <w:rsid w:val="11659A74"/>
    <w:rsid w:val="1176BDB7"/>
    <w:rsid w:val="1196EAE1"/>
    <w:rsid w:val="119C1CEA"/>
    <w:rsid w:val="119D1775"/>
    <w:rsid w:val="11B2FB10"/>
    <w:rsid w:val="11C50EB9"/>
    <w:rsid w:val="11D5E1CB"/>
    <w:rsid w:val="11E80445"/>
    <w:rsid w:val="120B70C4"/>
    <w:rsid w:val="12115CA8"/>
    <w:rsid w:val="1228AFCD"/>
    <w:rsid w:val="12324948"/>
    <w:rsid w:val="123A177E"/>
    <w:rsid w:val="1266A922"/>
    <w:rsid w:val="126C3007"/>
    <w:rsid w:val="12719C4F"/>
    <w:rsid w:val="127A13D1"/>
    <w:rsid w:val="127A6500"/>
    <w:rsid w:val="12985E81"/>
    <w:rsid w:val="12A28D7C"/>
    <w:rsid w:val="12CE855C"/>
    <w:rsid w:val="12EC43FB"/>
    <w:rsid w:val="12FCA0FB"/>
    <w:rsid w:val="1306378D"/>
    <w:rsid w:val="130ADC9D"/>
    <w:rsid w:val="13119067"/>
    <w:rsid w:val="1318F0ED"/>
    <w:rsid w:val="132656FF"/>
    <w:rsid w:val="132AAF25"/>
    <w:rsid w:val="1346D00B"/>
    <w:rsid w:val="135642F9"/>
    <w:rsid w:val="1359905F"/>
    <w:rsid w:val="137F6FC7"/>
    <w:rsid w:val="138EF25D"/>
    <w:rsid w:val="139123DE"/>
    <w:rsid w:val="13A4C4A2"/>
    <w:rsid w:val="13E68E9C"/>
    <w:rsid w:val="1408C99D"/>
    <w:rsid w:val="14153671"/>
    <w:rsid w:val="1422F8BE"/>
    <w:rsid w:val="143FF7CC"/>
    <w:rsid w:val="144A1B4C"/>
    <w:rsid w:val="1454AECC"/>
    <w:rsid w:val="148F79D3"/>
    <w:rsid w:val="14902F8D"/>
    <w:rsid w:val="149BF983"/>
    <w:rsid w:val="14B9B611"/>
    <w:rsid w:val="14D4F8D1"/>
    <w:rsid w:val="14ED0B12"/>
    <w:rsid w:val="14F98A2A"/>
    <w:rsid w:val="150324D4"/>
    <w:rsid w:val="15127F4E"/>
    <w:rsid w:val="15380F50"/>
    <w:rsid w:val="1538474A"/>
    <w:rsid w:val="153C0F76"/>
    <w:rsid w:val="1548F57E"/>
    <w:rsid w:val="1553D499"/>
    <w:rsid w:val="1574FBA2"/>
    <w:rsid w:val="15830412"/>
    <w:rsid w:val="1598109C"/>
    <w:rsid w:val="159A6A90"/>
    <w:rsid w:val="15AE25ED"/>
    <w:rsid w:val="15AE817A"/>
    <w:rsid w:val="15CED383"/>
    <w:rsid w:val="15D7679A"/>
    <w:rsid w:val="15D7EA62"/>
    <w:rsid w:val="15E8AB0B"/>
    <w:rsid w:val="160C4BD3"/>
    <w:rsid w:val="160F4EA0"/>
    <w:rsid w:val="16104258"/>
    <w:rsid w:val="161B8AAB"/>
    <w:rsid w:val="167182D2"/>
    <w:rsid w:val="16975560"/>
    <w:rsid w:val="16999DA1"/>
    <w:rsid w:val="16AA3AC9"/>
    <w:rsid w:val="16B48F29"/>
    <w:rsid w:val="16D052D9"/>
    <w:rsid w:val="16D11EA6"/>
    <w:rsid w:val="16DB7B51"/>
    <w:rsid w:val="16DC7818"/>
    <w:rsid w:val="16DF9026"/>
    <w:rsid w:val="1715EC68"/>
    <w:rsid w:val="172A8B42"/>
    <w:rsid w:val="1736157D"/>
    <w:rsid w:val="17476BA2"/>
    <w:rsid w:val="177337FB"/>
    <w:rsid w:val="178267CA"/>
    <w:rsid w:val="1792F2FD"/>
    <w:rsid w:val="17B3D514"/>
    <w:rsid w:val="17B7882F"/>
    <w:rsid w:val="17BD70A4"/>
    <w:rsid w:val="17BEC970"/>
    <w:rsid w:val="17C31383"/>
    <w:rsid w:val="17E8BA0D"/>
    <w:rsid w:val="17EE6A04"/>
    <w:rsid w:val="17F263C6"/>
    <w:rsid w:val="17F429F8"/>
    <w:rsid w:val="17FEDB9A"/>
    <w:rsid w:val="180385D9"/>
    <w:rsid w:val="18086A11"/>
    <w:rsid w:val="1820B226"/>
    <w:rsid w:val="184ECC32"/>
    <w:rsid w:val="1858D739"/>
    <w:rsid w:val="1875074E"/>
    <w:rsid w:val="18837866"/>
    <w:rsid w:val="188930E1"/>
    <w:rsid w:val="189C572C"/>
    <w:rsid w:val="18B902EC"/>
    <w:rsid w:val="18D452D3"/>
    <w:rsid w:val="18DB2DF9"/>
    <w:rsid w:val="18EC3D6A"/>
    <w:rsid w:val="18EF4CBB"/>
    <w:rsid w:val="18F20646"/>
    <w:rsid w:val="1914808E"/>
    <w:rsid w:val="191E2351"/>
    <w:rsid w:val="1930F1E0"/>
    <w:rsid w:val="19660EF9"/>
    <w:rsid w:val="197DD59F"/>
    <w:rsid w:val="1980946E"/>
    <w:rsid w:val="1984D7F0"/>
    <w:rsid w:val="19922F7A"/>
    <w:rsid w:val="199C5921"/>
    <w:rsid w:val="19B24B07"/>
    <w:rsid w:val="19BBA03D"/>
    <w:rsid w:val="19BF11C0"/>
    <w:rsid w:val="19CDBC96"/>
    <w:rsid w:val="19F04F68"/>
    <w:rsid w:val="19F61105"/>
    <w:rsid w:val="19F82F70"/>
    <w:rsid w:val="1A260C71"/>
    <w:rsid w:val="1A2D9EB0"/>
    <w:rsid w:val="1A381468"/>
    <w:rsid w:val="1A57122C"/>
    <w:rsid w:val="1A887B39"/>
    <w:rsid w:val="1A9AC5A7"/>
    <w:rsid w:val="1A9CC15C"/>
    <w:rsid w:val="1AA0295B"/>
    <w:rsid w:val="1AC4992A"/>
    <w:rsid w:val="1AD16973"/>
    <w:rsid w:val="1AD77E07"/>
    <w:rsid w:val="1B0A1350"/>
    <w:rsid w:val="1B0AC703"/>
    <w:rsid w:val="1B143EB7"/>
    <w:rsid w:val="1B155E74"/>
    <w:rsid w:val="1B1D13A5"/>
    <w:rsid w:val="1B36B12E"/>
    <w:rsid w:val="1B4DAD3C"/>
    <w:rsid w:val="1B6570C7"/>
    <w:rsid w:val="1BA41A9E"/>
    <w:rsid w:val="1BA8988A"/>
    <w:rsid w:val="1BD72B69"/>
    <w:rsid w:val="1C0B6691"/>
    <w:rsid w:val="1C357312"/>
    <w:rsid w:val="1C4454B5"/>
    <w:rsid w:val="1C52A7E3"/>
    <w:rsid w:val="1C7E7755"/>
    <w:rsid w:val="1C7F927E"/>
    <w:rsid w:val="1C9169CD"/>
    <w:rsid w:val="1CA471AC"/>
    <w:rsid w:val="1CBFFD21"/>
    <w:rsid w:val="1CC5AE38"/>
    <w:rsid w:val="1CDC9806"/>
    <w:rsid w:val="1CF9E0C6"/>
    <w:rsid w:val="1D41AB99"/>
    <w:rsid w:val="1D41E847"/>
    <w:rsid w:val="1D538E15"/>
    <w:rsid w:val="1D694C62"/>
    <w:rsid w:val="1D75DFC8"/>
    <w:rsid w:val="1D8076A9"/>
    <w:rsid w:val="1D94B079"/>
    <w:rsid w:val="1D9E9DD9"/>
    <w:rsid w:val="1D9F007D"/>
    <w:rsid w:val="1DB9DA26"/>
    <w:rsid w:val="1DBBEDD9"/>
    <w:rsid w:val="1DC34DD3"/>
    <w:rsid w:val="1DC652A9"/>
    <w:rsid w:val="1DD771B9"/>
    <w:rsid w:val="1DF4AC39"/>
    <w:rsid w:val="1E0CF30A"/>
    <w:rsid w:val="1E176522"/>
    <w:rsid w:val="1E319FEE"/>
    <w:rsid w:val="1E5C0FD5"/>
    <w:rsid w:val="1E5E6EE1"/>
    <w:rsid w:val="1E69DC7A"/>
    <w:rsid w:val="1E6A963C"/>
    <w:rsid w:val="1E8F297A"/>
    <w:rsid w:val="1E9DEAF8"/>
    <w:rsid w:val="1EBEF862"/>
    <w:rsid w:val="1EBFC9B2"/>
    <w:rsid w:val="1ECFE7E5"/>
    <w:rsid w:val="1EDD7590"/>
    <w:rsid w:val="1EECB570"/>
    <w:rsid w:val="1EF6A70F"/>
    <w:rsid w:val="1F16F366"/>
    <w:rsid w:val="1F1746FF"/>
    <w:rsid w:val="1F360004"/>
    <w:rsid w:val="1F4D8194"/>
    <w:rsid w:val="1F856509"/>
    <w:rsid w:val="1F9E8F1E"/>
    <w:rsid w:val="1FBC0057"/>
    <w:rsid w:val="1FBD9DB1"/>
    <w:rsid w:val="1FDE2049"/>
    <w:rsid w:val="1FF663BF"/>
    <w:rsid w:val="1FF6F24F"/>
    <w:rsid w:val="1FFF09A4"/>
    <w:rsid w:val="2002A7D7"/>
    <w:rsid w:val="201BDD35"/>
    <w:rsid w:val="2025A824"/>
    <w:rsid w:val="2028662C"/>
    <w:rsid w:val="206123FE"/>
    <w:rsid w:val="206CD2F8"/>
    <w:rsid w:val="20771CDD"/>
    <w:rsid w:val="208E1102"/>
    <w:rsid w:val="209797B8"/>
    <w:rsid w:val="20A3BEF5"/>
    <w:rsid w:val="20B87013"/>
    <w:rsid w:val="20C0D6D0"/>
    <w:rsid w:val="20D9358C"/>
    <w:rsid w:val="2103E274"/>
    <w:rsid w:val="210798C6"/>
    <w:rsid w:val="210D5DDE"/>
    <w:rsid w:val="210E6787"/>
    <w:rsid w:val="21232619"/>
    <w:rsid w:val="2141314A"/>
    <w:rsid w:val="2147D12E"/>
    <w:rsid w:val="21540242"/>
    <w:rsid w:val="219991B6"/>
    <w:rsid w:val="21B0D571"/>
    <w:rsid w:val="21B9FDD0"/>
    <w:rsid w:val="21BD390E"/>
    <w:rsid w:val="21BD5989"/>
    <w:rsid w:val="21BE151E"/>
    <w:rsid w:val="21C6273F"/>
    <w:rsid w:val="21CBA730"/>
    <w:rsid w:val="21E9BD4C"/>
    <w:rsid w:val="21E9D009"/>
    <w:rsid w:val="21EBC9A4"/>
    <w:rsid w:val="21F7B93B"/>
    <w:rsid w:val="222EF6D5"/>
    <w:rsid w:val="2238807E"/>
    <w:rsid w:val="2242A429"/>
    <w:rsid w:val="2260E1D7"/>
    <w:rsid w:val="22661049"/>
    <w:rsid w:val="2275B42C"/>
    <w:rsid w:val="227F6328"/>
    <w:rsid w:val="229A8909"/>
    <w:rsid w:val="229B2F9D"/>
    <w:rsid w:val="22A21355"/>
    <w:rsid w:val="22A5ECFD"/>
    <w:rsid w:val="22C045EB"/>
    <w:rsid w:val="22C9237D"/>
    <w:rsid w:val="22CA86A8"/>
    <w:rsid w:val="22CD6B6A"/>
    <w:rsid w:val="22DE5EA0"/>
    <w:rsid w:val="22E9E965"/>
    <w:rsid w:val="22F2FDF8"/>
    <w:rsid w:val="22FD9980"/>
    <w:rsid w:val="2328E400"/>
    <w:rsid w:val="2372D834"/>
    <w:rsid w:val="239963FE"/>
    <w:rsid w:val="239D0609"/>
    <w:rsid w:val="239D3A8B"/>
    <w:rsid w:val="239DF695"/>
    <w:rsid w:val="23B3FEE0"/>
    <w:rsid w:val="23B5F45B"/>
    <w:rsid w:val="23BDB1D3"/>
    <w:rsid w:val="23C10B84"/>
    <w:rsid w:val="23C59C96"/>
    <w:rsid w:val="23CD7C90"/>
    <w:rsid w:val="23D2EAAA"/>
    <w:rsid w:val="23EA80FD"/>
    <w:rsid w:val="23F7BC55"/>
    <w:rsid w:val="23FD997A"/>
    <w:rsid w:val="240BE7A4"/>
    <w:rsid w:val="240DE007"/>
    <w:rsid w:val="24122090"/>
    <w:rsid w:val="2417116C"/>
    <w:rsid w:val="2451BB03"/>
    <w:rsid w:val="245BA0BC"/>
    <w:rsid w:val="245D9860"/>
    <w:rsid w:val="2464C2D2"/>
    <w:rsid w:val="2476E3C0"/>
    <w:rsid w:val="247E7E49"/>
    <w:rsid w:val="248696F0"/>
    <w:rsid w:val="249808E6"/>
    <w:rsid w:val="24A279FE"/>
    <w:rsid w:val="24B79FC8"/>
    <w:rsid w:val="24C11A34"/>
    <w:rsid w:val="24D00819"/>
    <w:rsid w:val="24E5CC0E"/>
    <w:rsid w:val="250BB616"/>
    <w:rsid w:val="2528E585"/>
    <w:rsid w:val="253CD6C1"/>
    <w:rsid w:val="254423E9"/>
    <w:rsid w:val="25447822"/>
    <w:rsid w:val="2550DBDB"/>
    <w:rsid w:val="25668B43"/>
    <w:rsid w:val="2579ED01"/>
    <w:rsid w:val="257B05B2"/>
    <w:rsid w:val="2580F985"/>
    <w:rsid w:val="25A73751"/>
    <w:rsid w:val="25B46997"/>
    <w:rsid w:val="25E26CE3"/>
    <w:rsid w:val="25E2F392"/>
    <w:rsid w:val="25EB69E6"/>
    <w:rsid w:val="25FB08A1"/>
    <w:rsid w:val="25FEEC74"/>
    <w:rsid w:val="2602A326"/>
    <w:rsid w:val="262A0A7A"/>
    <w:rsid w:val="264D0B76"/>
    <w:rsid w:val="2662F961"/>
    <w:rsid w:val="2665DBE5"/>
    <w:rsid w:val="266F9E59"/>
    <w:rsid w:val="26741F43"/>
    <w:rsid w:val="26819C6F"/>
    <w:rsid w:val="26889D02"/>
    <w:rsid w:val="2688FDD0"/>
    <w:rsid w:val="268E32B2"/>
    <w:rsid w:val="26A37D0F"/>
    <w:rsid w:val="26B51651"/>
    <w:rsid w:val="26C31914"/>
    <w:rsid w:val="26C41E17"/>
    <w:rsid w:val="26C726E8"/>
    <w:rsid w:val="26CC135B"/>
    <w:rsid w:val="26E161B9"/>
    <w:rsid w:val="26E5EC4F"/>
    <w:rsid w:val="2709C097"/>
    <w:rsid w:val="270A52AA"/>
    <w:rsid w:val="27204126"/>
    <w:rsid w:val="27377533"/>
    <w:rsid w:val="274432A1"/>
    <w:rsid w:val="27645661"/>
    <w:rsid w:val="27694107"/>
    <w:rsid w:val="279B8305"/>
    <w:rsid w:val="27AD0B7A"/>
    <w:rsid w:val="27AD46FA"/>
    <w:rsid w:val="27C83D9B"/>
    <w:rsid w:val="27D8B7BE"/>
    <w:rsid w:val="27D92D0E"/>
    <w:rsid w:val="27DB2E9E"/>
    <w:rsid w:val="27ECB559"/>
    <w:rsid w:val="27FF11A8"/>
    <w:rsid w:val="2807D03D"/>
    <w:rsid w:val="28123A1C"/>
    <w:rsid w:val="281337A1"/>
    <w:rsid w:val="281B9F7D"/>
    <w:rsid w:val="28267FEE"/>
    <w:rsid w:val="284F7E67"/>
    <w:rsid w:val="2863BA74"/>
    <w:rsid w:val="2871C0A0"/>
    <w:rsid w:val="2873DA1E"/>
    <w:rsid w:val="287527F3"/>
    <w:rsid w:val="287C9FB1"/>
    <w:rsid w:val="288EE1D6"/>
    <w:rsid w:val="288F1124"/>
    <w:rsid w:val="289662C6"/>
    <w:rsid w:val="28A05054"/>
    <w:rsid w:val="28B41B0B"/>
    <w:rsid w:val="28D19238"/>
    <w:rsid w:val="28D77101"/>
    <w:rsid w:val="28E392D7"/>
    <w:rsid w:val="28E41784"/>
    <w:rsid w:val="28EA568E"/>
    <w:rsid w:val="28EE2E7C"/>
    <w:rsid w:val="28F136DF"/>
    <w:rsid w:val="28F5CBF2"/>
    <w:rsid w:val="29173C9A"/>
    <w:rsid w:val="29269204"/>
    <w:rsid w:val="2928898F"/>
    <w:rsid w:val="292BB4E2"/>
    <w:rsid w:val="292BD6CE"/>
    <w:rsid w:val="292C5A23"/>
    <w:rsid w:val="292FD937"/>
    <w:rsid w:val="294DB40C"/>
    <w:rsid w:val="2950D0ED"/>
    <w:rsid w:val="2954071D"/>
    <w:rsid w:val="296448C6"/>
    <w:rsid w:val="296C847D"/>
    <w:rsid w:val="29785E52"/>
    <w:rsid w:val="298847D8"/>
    <w:rsid w:val="29A821C3"/>
    <w:rsid w:val="29AB494C"/>
    <w:rsid w:val="29BC4AC1"/>
    <w:rsid w:val="29C0690D"/>
    <w:rsid w:val="29EA7FDE"/>
    <w:rsid w:val="29F2088B"/>
    <w:rsid w:val="29F89711"/>
    <w:rsid w:val="2A022C49"/>
    <w:rsid w:val="2A041922"/>
    <w:rsid w:val="2A1BB5BD"/>
    <w:rsid w:val="2A2F0DFD"/>
    <w:rsid w:val="2A4B3A3A"/>
    <w:rsid w:val="2A598C32"/>
    <w:rsid w:val="2A771863"/>
    <w:rsid w:val="2AB0BB95"/>
    <w:rsid w:val="2AC37AB2"/>
    <w:rsid w:val="2ACFB368"/>
    <w:rsid w:val="2ADF5B0E"/>
    <w:rsid w:val="2AE1D5FE"/>
    <w:rsid w:val="2AE312B0"/>
    <w:rsid w:val="2AEB01F4"/>
    <w:rsid w:val="2B047BDA"/>
    <w:rsid w:val="2B0832D8"/>
    <w:rsid w:val="2B26EFC6"/>
    <w:rsid w:val="2B328438"/>
    <w:rsid w:val="2B4B5802"/>
    <w:rsid w:val="2B4CCB32"/>
    <w:rsid w:val="2BBF4653"/>
    <w:rsid w:val="2BC41E64"/>
    <w:rsid w:val="2BC89273"/>
    <w:rsid w:val="2BC8E6DC"/>
    <w:rsid w:val="2BDB44C5"/>
    <w:rsid w:val="2BF6DB5F"/>
    <w:rsid w:val="2C0F60F3"/>
    <w:rsid w:val="2C24AE7B"/>
    <w:rsid w:val="2C2732A0"/>
    <w:rsid w:val="2C30D569"/>
    <w:rsid w:val="2C445CDF"/>
    <w:rsid w:val="2C52298B"/>
    <w:rsid w:val="2C641059"/>
    <w:rsid w:val="2C69F137"/>
    <w:rsid w:val="2C71B242"/>
    <w:rsid w:val="2C7ED1A8"/>
    <w:rsid w:val="2C8563FB"/>
    <w:rsid w:val="2C9A855A"/>
    <w:rsid w:val="2CB85819"/>
    <w:rsid w:val="2CCFA073"/>
    <w:rsid w:val="2CD6849F"/>
    <w:rsid w:val="2D009193"/>
    <w:rsid w:val="2D06E700"/>
    <w:rsid w:val="2D3367F6"/>
    <w:rsid w:val="2D3935EE"/>
    <w:rsid w:val="2D398564"/>
    <w:rsid w:val="2D3AA5C6"/>
    <w:rsid w:val="2D411485"/>
    <w:rsid w:val="2D4AE324"/>
    <w:rsid w:val="2D527686"/>
    <w:rsid w:val="2D556D74"/>
    <w:rsid w:val="2D6C2AE3"/>
    <w:rsid w:val="2D78F1E1"/>
    <w:rsid w:val="2D7E2E2A"/>
    <w:rsid w:val="2DBD5A49"/>
    <w:rsid w:val="2DC6658C"/>
    <w:rsid w:val="2DD6279B"/>
    <w:rsid w:val="2DEC5B8E"/>
    <w:rsid w:val="2DED53A0"/>
    <w:rsid w:val="2E028448"/>
    <w:rsid w:val="2E09C2D7"/>
    <w:rsid w:val="2E17049B"/>
    <w:rsid w:val="2E17230A"/>
    <w:rsid w:val="2E1A0B5A"/>
    <w:rsid w:val="2E43CDA4"/>
    <w:rsid w:val="2E49FDBF"/>
    <w:rsid w:val="2E73748B"/>
    <w:rsid w:val="2E933378"/>
    <w:rsid w:val="2E96DF95"/>
    <w:rsid w:val="2ED0393D"/>
    <w:rsid w:val="2ED90371"/>
    <w:rsid w:val="2EDB7298"/>
    <w:rsid w:val="2EE096A9"/>
    <w:rsid w:val="2EFF1F26"/>
    <w:rsid w:val="2F017C44"/>
    <w:rsid w:val="2F0A79CF"/>
    <w:rsid w:val="2F173EAB"/>
    <w:rsid w:val="2F28D3B6"/>
    <w:rsid w:val="2F323BBB"/>
    <w:rsid w:val="2F465D5F"/>
    <w:rsid w:val="2F480D52"/>
    <w:rsid w:val="2F5D86B2"/>
    <w:rsid w:val="2F6CB1C6"/>
    <w:rsid w:val="2F9F21D4"/>
    <w:rsid w:val="2FB786D5"/>
    <w:rsid w:val="2FBC1632"/>
    <w:rsid w:val="2FC2701A"/>
    <w:rsid w:val="3006CFF4"/>
    <w:rsid w:val="3014750F"/>
    <w:rsid w:val="30149758"/>
    <w:rsid w:val="301E26B4"/>
    <w:rsid w:val="3023F0DA"/>
    <w:rsid w:val="30306990"/>
    <w:rsid w:val="3034CD50"/>
    <w:rsid w:val="303BAA1A"/>
    <w:rsid w:val="30538C5C"/>
    <w:rsid w:val="30573489"/>
    <w:rsid w:val="3087E5B2"/>
    <w:rsid w:val="30A2C458"/>
    <w:rsid w:val="30A35105"/>
    <w:rsid w:val="30A48A4D"/>
    <w:rsid w:val="30A613FA"/>
    <w:rsid w:val="30B88D5D"/>
    <w:rsid w:val="30BD6F09"/>
    <w:rsid w:val="30CB0329"/>
    <w:rsid w:val="30D1593A"/>
    <w:rsid w:val="30D317F8"/>
    <w:rsid w:val="30E65739"/>
    <w:rsid w:val="30E7B0AF"/>
    <w:rsid w:val="30EAB401"/>
    <w:rsid w:val="30F31DB1"/>
    <w:rsid w:val="3108CA62"/>
    <w:rsid w:val="310E7AB5"/>
    <w:rsid w:val="310EE850"/>
    <w:rsid w:val="3127E6EB"/>
    <w:rsid w:val="312A1430"/>
    <w:rsid w:val="313449E9"/>
    <w:rsid w:val="314141FA"/>
    <w:rsid w:val="314CC747"/>
    <w:rsid w:val="315EADC8"/>
    <w:rsid w:val="316F49CB"/>
    <w:rsid w:val="31722045"/>
    <w:rsid w:val="318155A1"/>
    <w:rsid w:val="319F5F96"/>
    <w:rsid w:val="31BACD6D"/>
    <w:rsid w:val="31C47C16"/>
    <w:rsid w:val="31CFB95E"/>
    <w:rsid w:val="31E8EA3C"/>
    <w:rsid w:val="31ECD9B4"/>
    <w:rsid w:val="31F7A7E2"/>
    <w:rsid w:val="31F7D291"/>
    <w:rsid w:val="31FB01E8"/>
    <w:rsid w:val="32006F9A"/>
    <w:rsid w:val="323150DB"/>
    <w:rsid w:val="3234F867"/>
    <w:rsid w:val="32417234"/>
    <w:rsid w:val="3254E924"/>
    <w:rsid w:val="32605DAC"/>
    <w:rsid w:val="32631261"/>
    <w:rsid w:val="326750E9"/>
    <w:rsid w:val="3267C35B"/>
    <w:rsid w:val="32733337"/>
    <w:rsid w:val="32A93471"/>
    <w:rsid w:val="32D1C69C"/>
    <w:rsid w:val="32D3FBF2"/>
    <w:rsid w:val="32E10BBE"/>
    <w:rsid w:val="32E1BA3A"/>
    <w:rsid w:val="32F9B943"/>
    <w:rsid w:val="3303B533"/>
    <w:rsid w:val="33377718"/>
    <w:rsid w:val="333CFA41"/>
    <w:rsid w:val="334150C3"/>
    <w:rsid w:val="335F4781"/>
    <w:rsid w:val="336F567D"/>
    <w:rsid w:val="3371058E"/>
    <w:rsid w:val="338E24AE"/>
    <w:rsid w:val="33947902"/>
    <w:rsid w:val="33AA7B79"/>
    <w:rsid w:val="33B25BF3"/>
    <w:rsid w:val="33C4C6C0"/>
    <w:rsid w:val="33C742BB"/>
    <w:rsid w:val="33D5258D"/>
    <w:rsid w:val="33EB28DD"/>
    <w:rsid w:val="33EE13B3"/>
    <w:rsid w:val="33FC5DA9"/>
    <w:rsid w:val="340D3921"/>
    <w:rsid w:val="3433192F"/>
    <w:rsid w:val="343ABA0D"/>
    <w:rsid w:val="34450E02"/>
    <w:rsid w:val="3446983E"/>
    <w:rsid w:val="3459C6AC"/>
    <w:rsid w:val="3469B535"/>
    <w:rsid w:val="346F37DA"/>
    <w:rsid w:val="347828A4"/>
    <w:rsid w:val="347CB4DB"/>
    <w:rsid w:val="3481FED7"/>
    <w:rsid w:val="348B8EF3"/>
    <w:rsid w:val="348C3A7F"/>
    <w:rsid w:val="348E6291"/>
    <w:rsid w:val="34908E95"/>
    <w:rsid w:val="349846DF"/>
    <w:rsid w:val="34ADAA4B"/>
    <w:rsid w:val="34B92F19"/>
    <w:rsid w:val="34C40E77"/>
    <w:rsid w:val="34CD05B2"/>
    <w:rsid w:val="34D71516"/>
    <w:rsid w:val="34FA57B7"/>
    <w:rsid w:val="350F9BED"/>
    <w:rsid w:val="3513D6E4"/>
    <w:rsid w:val="3519B750"/>
    <w:rsid w:val="35203308"/>
    <w:rsid w:val="35216914"/>
    <w:rsid w:val="35328566"/>
    <w:rsid w:val="3533CB85"/>
    <w:rsid w:val="35425957"/>
    <w:rsid w:val="3594A510"/>
    <w:rsid w:val="35966C93"/>
    <w:rsid w:val="35A7EE9B"/>
    <w:rsid w:val="35AFBA2E"/>
    <w:rsid w:val="35BF1A4A"/>
    <w:rsid w:val="35D0A5F7"/>
    <w:rsid w:val="35E45CF6"/>
    <w:rsid w:val="35FAF4D5"/>
    <w:rsid w:val="3605D13A"/>
    <w:rsid w:val="3617599D"/>
    <w:rsid w:val="3627BD55"/>
    <w:rsid w:val="36347FFB"/>
    <w:rsid w:val="36507B79"/>
    <w:rsid w:val="36589764"/>
    <w:rsid w:val="367FD2BC"/>
    <w:rsid w:val="36923110"/>
    <w:rsid w:val="36B5493F"/>
    <w:rsid w:val="36B9C2D0"/>
    <w:rsid w:val="36CAD1AD"/>
    <w:rsid w:val="36CCE25C"/>
    <w:rsid w:val="36D20B68"/>
    <w:rsid w:val="36EC9EF7"/>
    <w:rsid w:val="36EE601D"/>
    <w:rsid w:val="36EFDAB2"/>
    <w:rsid w:val="3712A85C"/>
    <w:rsid w:val="371710F3"/>
    <w:rsid w:val="371C8860"/>
    <w:rsid w:val="3721778E"/>
    <w:rsid w:val="3726B90C"/>
    <w:rsid w:val="37304A8B"/>
    <w:rsid w:val="373735EA"/>
    <w:rsid w:val="3766E5B6"/>
    <w:rsid w:val="37758DF4"/>
    <w:rsid w:val="377E6506"/>
    <w:rsid w:val="3780B30D"/>
    <w:rsid w:val="37A6B651"/>
    <w:rsid w:val="37AACEC4"/>
    <w:rsid w:val="37C876F4"/>
    <w:rsid w:val="37D8F33A"/>
    <w:rsid w:val="37DA17C0"/>
    <w:rsid w:val="37E3F68D"/>
    <w:rsid w:val="37E6DC3A"/>
    <w:rsid w:val="37EAAC66"/>
    <w:rsid w:val="37FCAC1A"/>
    <w:rsid w:val="38099E69"/>
    <w:rsid w:val="3810B333"/>
    <w:rsid w:val="38113221"/>
    <w:rsid w:val="384902E3"/>
    <w:rsid w:val="385A9664"/>
    <w:rsid w:val="38624363"/>
    <w:rsid w:val="3869B22A"/>
    <w:rsid w:val="38951B6B"/>
    <w:rsid w:val="3899303C"/>
    <w:rsid w:val="389E0881"/>
    <w:rsid w:val="389E7068"/>
    <w:rsid w:val="38BE263F"/>
    <w:rsid w:val="38C3BB43"/>
    <w:rsid w:val="38F7D897"/>
    <w:rsid w:val="39331607"/>
    <w:rsid w:val="3944A627"/>
    <w:rsid w:val="396A0FD1"/>
    <w:rsid w:val="396D90EE"/>
    <w:rsid w:val="39791FCF"/>
    <w:rsid w:val="397CDC37"/>
    <w:rsid w:val="39AACA39"/>
    <w:rsid w:val="39B0F51F"/>
    <w:rsid w:val="39C16BB3"/>
    <w:rsid w:val="39C91FC3"/>
    <w:rsid w:val="39F55771"/>
    <w:rsid w:val="39FD9400"/>
    <w:rsid w:val="39FFD617"/>
    <w:rsid w:val="3A04661B"/>
    <w:rsid w:val="3A0E28FD"/>
    <w:rsid w:val="3A2E23B2"/>
    <w:rsid w:val="3A3CB914"/>
    <w:rsid w:val="3A4C4B41"/>
    <w:rsid w:val="3A77D096"/>
    <w:rsid w:val="3A8999ED"/>
    <w:rsid w:val="3A9623C1"/>
    <w:rsid w:val="3A9FC712"/>
    <w:rsid w:val="3AC69476"/>
    <w:rsid w:val="3AC73D4E"/>
    <w:rsid w:val="3ACB1167"/>
    <w:rsid w:val="3B1E73F8"/>
    <w:rsid w:val="3B254430"/>
    <w:rsid w:val="3B25CF07"/>
    <w:rsid w:val="3B412DD9"/>
    <w:rsid w:val="3B4C2F06"/>
    <w:rsid w:val="3B52400D"/>
    <w:rsid w:val="3B544010"/>
    <w:rsid w:val="3B73D1A0"/>
    <w:rsid w:val="3B7972DA"/>
    <w:rsid w:val="3B8BC2A8"/>
    <w:rsid w:val="3B91063E"/>
    <w:rsid w:val="3B9A3B85"/>
    <w:rsid w:val="3BA34882"/>
    <w:rsid w:val="3BB963E7"/>
    <w:rsid w:val="3BD1849C"/>
    <w:rsid w:val="3BDA235B"/>
    <w:rsid w:val="3BF0E015"/>
    <w:rsid w:val="3BF0E275"/>
    <w:rsid w:val="3BF9C843"/>
    <w:rsid w:val="3C039878"/>
    <w:rsid w:val="3C1040FE"/>
    <w:rsid w:val="3C48EE8F"/>
    <w:rsid w:val="3C5884AE"/>
    <w:rsid w:val="3C6534C6"/>
    <w:rsid w:val="3C785E15"/>
    <w:rsid w:val="3CABECD9"/>
    <w:rsid w:val="3CC00A6E"/>
    <w:rsid w:val="3CE5B663"/>
    <w:rsid w:val="3CE759CC"/>
    <w:rsid w:val="3CECB049"/>
    <w:rsid w:val="3CF7C920"/>
    <w:rsid w:val="3CFDEFE7"/>
    <w:rsid w:val="3D12E889"/>
    <w:rsid w:val="3D19BB51"/>
    <w:rsid w:val="3D2687D9"/>
    <w:rsid w:val="3D2A0A9F"/>
    <w:rsid w:val="3D3728A5"/>
    <w:rsid w:val="3D688CAE"/>
    <w:rsid w:val="3D8267DD"/>
    <w:rsid w:val="3D828BA7"/>
    <w:rsid w:val="3D885220"/>
    <w:rsid w:val="3D89D8B0"/>
    <w:rsid w:val="3D8E66A3"/>
    <w:rsid w:val="3D921E03"/>
    <w:rsid w:val="3DA15C3D"/>
    <w:rsid w:val="3DA5DF23"/>
    <w:rsid w:val="3DB298DB"/>
    <w:rsid w:val="3DEFB51E"/>
    <w:rsid w:val="3DF85183"/>
    <w:rsid w:val="3E087B57"/>
    <w:rsid w:val="3E0A50FB"/>
    <w:rsid w:val="3E5B3D1E"/>
    <w:rsid w:val="3E7F16FE"/>
    <w:rsid w:val="3E85B649"/>
    <w:rsid w:val="3E8CD034"/>
    <w:rsid w:val="3E9BE75A"/>
    <w:rsid w:val="3EA48AC2"/>
    <w:rsid w:val="3ECF1106"/>
    <w:rsid w:val="3EDCDB97"/>
    <w:rsid w:val="3F1A00D4"/>
    <w:rsid w:val="3F38D4F6"/>
    <w:rsid w:val="3F3CAC66"/>
    <w:rsid w:val="3F3DC693"/>
    <w:rsid w:val="3F465203"/>
    <w:rsid w:val="3F522850"/>
    <w:rsid w:val="3F58FFC5"/>
    <w:rsid w:val="3F74AB54"/>
    <w:rsid w:val="3F77B74C"/>
    <w:rsid w:val="3F7C317C"/>
    <w:rsid w:val="3F8B77C6"/>
    <w:rsid w:val="3F94BF36"/>
    <w:rsid w:val="3F98CAE3"/>
    <w:rsid w:val="3F9AF0E1"/>
    <w:rsid w:val="3FBC163B"/>
    <w:rsid w:val="3FC96268"/>
    <w:rsid w:val="3FD88761"/>
    <w:rsid w:val="3FE16692"/>
    <w:rsid w:val="3FE80242"/>
    <w:rsid w:val="3FEBD801"/>
    <w:rsid w:val="3FF47637"/>
    <w:rsid w:val="400657DD"/>
    <w:rsid w:val="4025BA4E"/>
    <w:rsid w:val="403BF814"/>
    <w:rsid w:val="403FCE9D"/>
    <w:rsid w:val="404C7C6C"/>
    <w:rsid w:val="405E3C0F"/>
    <w:rsid w:val="406294EF"/>
    <w:rsid w:val="40666C7B"/>
    <w:rsid w:val="40769375"/>
    <w:rsid w:val="408614B9"/>
    <w:rsid w:val="4089EEAA"/>
    <w:rsid w:val="408A876C"/>
    <w:rsid w:val="40B35C7D"/>
    <w:rsid w:val="40B63274"/>
    <w:rsid w:val="40BD2147"/>
    <w:rsid w:val="40C2C1A5"/>
    <w:rsid w:val="40D974F5"/>
    <w:rsid w:val="4114D2DC"/>
    <w:rsid w:val="411A605F"/>
    <w:rsid w:val="4132338F"/>
    <w:rsid w:val="41324D3A"/>
    <w:rsid w:val="413C5661"/>
    <w:rsid w:val="414276B0"/>
    <w:rsid w:val="41646482"/>
    <w:rsid w:val="41678325"/>
    <w:rsid w:val="418A756B"/>
    <w:rsid w:val="41996535"/>
    <w:rsid w:val="41AB0B5A"/>
    <w:rsid w:val="41AD6E2F"/>
    <w:rsid w:val="41C58C9B"/>
    <w:rsid w:val="41C8D17A"/>
    <w:rsid w:val="41CEBD93"/>
    <w:rsid w:val="41D731A5"/>
    <w:rsid w:val="41EA4B41"/>
    <w:rsid w:val="41EBB497"/>
    <w:rsid w:val="41EEA94A"/>
    <w:rsid w:val="42333B3C"/>
    <w:rsid w:val="424B8D4C"/>
    <w:rsid w:val="424C2D05"/>
    <w:rsid w:val="425BA9EA"/>
    <w:rsid w:val="4267A572"/>
    <w:rsid w:val="4272D070"/>
    <w:rsid w:val="4276D68F"/>
    <w:rsid w:val="42805368"/>
    <w:rsid w:val="4283E475"/>
    <w:rsid w:val="42865176"/>
    <w:rsid w:val="429518CA"/>
    <w:rsid w:val="42B08CD2"/>
    <w:rsid w:val="42C2674E"/>
    <w:rsid w:val="4304151F"/>
    <w:rsid w:val="430D63C6"/>
    <w:rsid w:val="431F95FB"/>
    <w:rsid w:val="4322BC36"/>
    <w:rsid w:val="432C2D44"/>
    <w:rsid w:val="435953D9"/>
    <w:rsid w:val="43667525"/>
    <w:rsid w:val="438B1B19"/>
    <w:rsid w:val="438D67CD"/>
    <w:rsid w:val="4398712B"/>
    <w:rsid w:val="43A1E566"/>
    <w:rsid w:val="43A81C56"/>
    <w:rsid w:val="43AA3BC4"/>
    <w:rsid w:val="43B1A114"/>
    <w:rsid w:val="43BAB889"/>
    <w:rsid w:val="43BB4D7C"/>
    <w:rsid w:val="43D254BD"/>
    <w:rsid w:val="44007B7E"/>
    <w:rsid w:val="4404F1A8"/>
    <w:rsid w:val="44142671"/>
    <w:rsid w:val="44146BD9"/>
    <w:rsid w:val="44243C70"/>
    <w:rsid w:val="442C11C1"/>
    <w:rsid w:val="4442278B"/>
    <w:rsid w:val="447F98DC"/>
    <w:rsid w:val="4485F6CA"/>
    <w:rsid w:val="44952247"/>
    <w:rsid w:val="4495900C"/>
    <w:rsid w:val="449DD5D9"/>
    <w:rsid w:val="449F83CE"/>
    <w:rsid w:val="44A0901F"/>
    <w:rsid w:val="44B1908F"/>
    <w:rsid w:val="44CDCB5B"/>
    <w:rsid w:val="4514DC1F"/>
    <w:rsid w:val="4535823E"/>
    <w:rsid w:val="453A42F3"/>
    <w:rsid w:val="454478D9"/>
    <w:rsid w:val="455206CE"/>
    <w:rsid w:val="457D7D4C"/>
    <w:rsid w:val="458AADF3"/>
    <w:rsid w:val="458F1BDD"/>
    <w:rsid w:val="45A4A14C"/>
    <w:rsid w:val="45AC2D1B"/>
    <w:rsid w:val="45AC4CB8"/>
    <w:rsid w:val="45AF549D"/>
    <w:rsid w:val="45B7FABA"/>
    <w:rsid w:val="45BC3F59"/>
    <w:rsid w:val="45BD22E2"/>
    <w:rsid w:val="45C9D7AC"/>
    <w:rsid w:val="45E4DD24"/>
    <w:rsid w:val="45E76A83"/>
    <w:rsid w:val="46098376"/>
    <w:rsid w:val="461449F9"/>
    <w:rsid w:val="46160EC9"/>
    <w:rsid w:val="46333A26"/>
    <w:rsid w:val="463B2A14"/>
    <w:rsid w:val="466F0FEE"/>
    <w:rsid w:val="46843C86"/>
    <w:rsid w:val="468D2F0F"/>
    <w:rsid w:val="4691DFFD"/>
    <w:rsid w:val="4692E645"/>
    <w:rsid w:val="4695EB84"/>
    <w:rsid w:val="46996513"/>
    <w:rsid w:val="469BB1F3"/>
    <w:rsid w:val="46AE0DA5"/>
    <w:rsid w:val="46B22898"/>
    <w:rsid w:val="46B441C2"/>
    <w:rsid w:val="46B7FFBA"/>
    <w:rsid w:val="46BABE83"/>
    <w:rsid w:val="46DA194E"/>
    <w:rsid w:val="46E4105E"/>
    <w:rsid w:val="46F84219"/>
    <w:rsid w:val="471C1616"/>
    <w:rsid w:val="4744967E"/>
    <w:rsid w:val="47481CB1"/>
    <w:rsid w:val="474925D2"/>
    <w:rsid w:val="474B007B"/>
    <w:rsid w:val="474BCCB3"/>
    <w:rsid w:val="47506D3A"/>
    <w:rsid w:val="475B7FD1"/>
    <w:rsid w:val="476951E0"/>
    <w:rsid w:val="47B7DE4A"/>
    <w:rsid w:val="4825DA09"/>
    <w:rsid w:val="48384E66"/>
    <w:rsid w:val="484485F0"/>
    <w:rsid w:val="4848E41E"/>
    <w:rsid w:val="48561205"/>
    <w:rsid w:val="486E75E4"/>
    <w:rsid w:val="487FEED0"/>
    <w:rsid w:val="488FA1A5"/>
    <w:rsid w:val="48B3D6FD"/>
    <w:rsid w:val="48BBD752"/>
    <w:rsid w:val="48D90C48"/>
    <w:rsid w:val="48E066BA"/>
    <w:rsid w:val="48E93757"/>
    <w:rsid w:val="48ED4953"/>
    <w:rsid w:val="48EF71E8"/>
    <w:rsid w:val="48F718DA"/>
    <w:rsid w:val="490991A5"/>
    <w:rsid w:val="49159091"/>
    <w:rsid w:val="493245FD"/>
    <w:rsid w:val="493BB81B"/>
    <w:rsid w:val="4947480A"/>
    <w:rsid w:val="494E06A8"/>
    <w:rsid w:val="49774115"/>
    <w:rsid w:val="49B358E5"/>
    <w:rsid w:val="49BFEA3D"/>
    <w:rsid w:val="49CC7639"/>
    <w:rsid w:val="49CC7F68"/>
    <w:rsid w:val="4A0998A2"/>
    <w:rsid w:val="4A193704"/>
    <w:rsid w:val="4A273889"/>
    <w:rsid w:val="4A2B7206"/>
    <w:rsid w:val="4A40571C"/>
    <w:rsid w:val="4A4ACB83"/>
    <w:rsid w:val="4A51E0CA"/>
    <w:rsid w:val="4A59E054"/>
    <w:rsid w:val="4A66DD02"/>
    <w:rsid w:val="4A73B239"/>
    <w:rsid w:val="4A80E02C"/>
    <w:rsid w:val="4A8382D4"/>
    <w:rsid w:val="4A938FC7"/>
    <w:rsid w:val="4A97CBE6"/>
    <w:rsid w:val="4A993E37"/>
    <w:rsid w:val="4AAF1D04"/>
    <w:rsid w:val="4ADDCA4A"/>
    <w:rsid w:val="4AE3DE06"/>
    <w:rsid w:val="4AF06D69"/>
    <w:rsid w:val="4AF3DC00"/>
    <w:rsid w:val="4AFFDB7A"/>
    <w:rsid w:val="4B05FB84"/>
    <w:rsid w:val="4B1EDDAF"/>
    <w:rsid w:val="4B29EC0E"/>
    <w:rsid w:val="4B4EB9F7"/>
    <w:rsid w:val="4B4FC635"/>
    <w:rsid w:val="4B58A624"/>
    <w:rsid w:val="4B6258DF"/>
    <w:rsid w:val="4B84CFB1"/>
    <w:rsid w:val="4B87B2E5"/>
    <w:rsid w:val="4B93AE59"/>
    <w:rsid w:val="4BA88C79"/>
    <w:rsid w:val="4BBF08BB"/>
    <w:rsid w:val="4BDCC0FA"/>
    <w:rsid w:val="4C0020E6"/>
    <w:rsid w:val="4C04FA4C"/>
    <w:rsid w:val="4C0FF178"/>
    <w:rsid w:val="4C16464D"/>
    <w:rsid w:val="4C2B34FF"/>
    <w:rsid w:val="4C474CD0"/>
    <w:rsid w:val="4C47E616"/>
    <w:rsid w:val="4C482A8C"/>
    <w:rsid w:val="4C546883"/>
    <w:rsid w:val="4C625AC2"/>
    <w:rsid w:val="4C6264D1"/>
    <w:rsid w:val="4C66EE6E"/>
    <w:rsid w:val="4C7408E7"/>
    <w:rsid w:val="4C977C8A"/>
    <w:rsid w:val="4C99F7D5"/>
    <w:rsid w:val="4CC46687"/>
    <w:rsid w:val="4CCE59ED"/>
    <w:rsid w:val="4CDDEAB5"/>
    <w:rsid w:val="4CF7C507"/>
    <w:rsid w:val="4CFB8E8A"/>
    <w:rsid w:val="4D0E2782"/>
    <w:rsid w:val="4D16E21C"/>
    <w:rsid w:val="4D206E2D"/>
    <w:rsid w:val="4D22731E"/>
    <w:rsid w:val="4D31D418"/>
    <w:rsid w:val="4D37D24D"/>
    <w:rsid w:val="4D40C645"/>
    <w:rsid w:val="4D6BD795"/>
    <w:rsid w:val="4D708B4D"/>
    <w:rsid w:val="4DA7E92A"/>
    <w:rsid w:val="4DBB224F"/>
    <w:rsid w:val="4DEADBA0"/>
    <w:rsid w:val="4E027C9A"/>
    <w:rsid w:val="4E0CA0C9"/>
    <w:rsid w:val="4E1B2890"/>
    <w:rsid w:val="4E20397D"/>
    <w:rsid w:val="4E4553E1"/>
    <w:rsid w:val="4E6075F2"/>
    <w:rsid w:val="4E663DA9"/>
    <w:rsid w:val="4E690499"/>
    <w:rsid w:val="4E8369AE"/>
    <w:rsid w:val="4E8BE48C"/>
    <w:rsid w:val="4EA4C29D"/>
    <w:rsid w:val="4EAAD8B0"/>
    <w:rsid w:val="4EAD8D47"/>
    <w:rsid w:val="4EB25562"/>
    <w:rsid w:val="4ED113A8"/>
    <w:rsid w:val="4ED8A618"/>
    <w:rsid w:val="4EDDDE41"/>
    <w:rsid w:val="4EDEF49E"/>
    <w:rsid w:val="4EE0821F"/>
    <w:rsid w:val="4EEDEB41"/>
    <w:rsid w:val="4F101CD9"/>
    <w:rsid w:val="4F319AF3"/>
    <w:rsid w:val="4F325E7B"/>
    <w:rsid w:val="4F39557B"/>
    <w:rsid w:val="4F4F3511"/>
    <w:rsid w:val="4F79B829"/>
    <w:rsid w:val="4F7AF89C"/>
    <w:rsid w:val="4F841499"/>
    <w:rsid w:val="4FA720E9"/>
    <w:rsid w:val="4FB8DF8C"/>
    <w:rsid w:val="4FC1F8E7"/>
    <w:rsid w:val="4FC5997C"/>
    <w:rsid w:val="4FCBE1E2"/>
    <w:rsid w:val="4FF85B25"/>
    <w:rsid w:val="5001AFC7"/>
    <w:rsid w:val="500F342A"/>
    <w:rsid w:val="501C2441"/>
    <w:rsid w:val="50205163"/>
    <w:rsid w:val="50405367"/>
    <w:rsid w:val="50619361"/>
    <w:rsid w:val="507119C6"/>
    <w:rsid w:val="507833E6"/>
    <w:rsid w:val="50917C50"/>
    <w:rsid w:val="50AA9060"/>
    <w:rsid w:val="50C8974F"/>
    <w:rsid w:val="50CBD689"/>
    <w:rsid w:val="50CF2F6B"/>
    <w:rsid w:val="50D69BBB"/>
    <w:rsid w:val="50DF3404"/>
    <w:rsid w:val="50E3B223"/>
    <w:rsid w:val="50EAB12D"/>
    <w:rsid w:val="50EB6781"/>
    <w:rsid w:val="50F195B4"/>
    <w:rsid w:val="50F2E6D3"/>
    <w:rsid w:val="51097207"/>
    <w:rsid w:val="5117B46A"/>
    <w:rsid w:val="513E957D"/>
    <w:rsid w:val="51407C28"/>
    <w:rsid w:val="514D042F"/>
    <w:rsid w:val="5152EB8F"/>
    <w:rsid w:val="51615C1E"/>
    <w:rsid w:val="516DCF54"/>
    <w:rsid w:val="516F22B7"/>
    <w:rsid w:val="5177B2DD"/>
    <w:rsid w:val="519674F2"/>
    <w:rsid w:val="51AEB852"/>
    <w:rsid w:val="51B06CDA"/>
    <w:rsid w:val="51B5EBFB"/>
    <w:rsid w:val="51B85E43"/>
    <w:rsid w:val="51ECFB82"/>
    <w:rsid w:val="51EE58C3"/>
    <w:rsid w:val="5217CDFD"/>
    <w:rsid w:val="521AAD61"/>
    <w:rsid w:val="52207448"/>
    <w:rsid w:val="522CE895"/>
    <w:rsid w:val="52334332"/>
    <w:rsid w:val="524D3BC8"/>
    <w:rsid w:val="526402A7"/>
    <w:rsid w:val="527022A6"/>
    <w:rsid w:val="529600C2"/>
    <w:rsid w:val="529E8DCD"/>
    <w:rsid w:val="52D22F33"/>
    <w:rsid w:val="52D471A7"/>
    <w:rsid w:val="52EB8BB1"/>
    <w:rsid w:val="53146426"/>
    <w:rsid w:val="531741FA"/>
    <w:rsid w:val="5324B94D"/>
    <w:rsid w:val="533F52BB"/>
    <w:rsid w:val="5347CDEB"/>
    <w:rsid w:val="536EEA62"/>
    <w:rsid w:val="53716DAE"/>
    <w:rsid w:val="537DD167"/>
    <w:rsid w:val="53897035"/>
    <w:rsid w:val="538D3FB7"/>
    <w:rsid w:val="53918C38"/>
    <w:rsid w:val="5391D43E"/>
    <w:rsid w:val="539B635D"/>
    <w:rsid w:val="53A209A9"/>
    <w:rsid w:val="53ADCCD8"/>
    <w:rsid w:val="53C143F5"/>
    <w:rsid w:val="53D63CBB"/>
    <w:rsid w:val="53D9D59C"/>
    <w:rsid w:val="53FCD35D"/>
    <w:rsid w:val="53FFDAA3"/>
    <w:rsid w:val="540409CC"/>
    <w:rsid w:val="541BA545"/>
    <w:rsid w:val="541ECDB6"/>
    <w:rsid w:val="542FCB27"/>
    <w:rsid w:val="544DC2E9"/>
    <w:rsid w:val="544F1E42"/>
    <w:rsid w:val="54624A39"/>
    <w:rsid w:val="549580EE"/>
    <w:rsid w:val="54D95839"/>
    <w:rsid w:val="54FA4491"/>
    <w:rsid w:val="5532F4FA"/>
    <w:rsid w:val="5533C5C4"/>
    <w:rsid w:val="5537BC9A"/>
    <w:rsid w:val="553965BC"/>
    <w:rsid w:val="554ABCA4"/>
    <w:rsid w:val="5553BEE4"/>
    <w:rsid w:val="555DDE34"/>
    <w:rsid w:val="556417EF"/>
    <w:rsid w:val="55694FB2"/>
    <w:rsid w:val="5572802C"/>
    <w:rsid w:val="557DA409"/>
    <w:rsid w:val="5599B5D6"/>
    <w:rsid w:val="55E554D5"/>
    <w:rsid w:val="56114FCA"/>
    <w:rsid w:val="5617E41B"/>
    <w:rsid w:val="56265DE4"/>
    <w:rsid w:val="5641912F"/>
    <w:rsid w:val="56603694"/>
    <w:rsid w:val="56623379"/>
    <w:rsid w:val="56670E2D"/>
    <w:rsid w:val="56736328"/>
    <w:rsid w:val="567DF5F5"/>
    <w:rsid w:val="56AF5D0B"/>
    <w:rsid w:val="56B71F4E"/>
    <w:rsid w:val="56BC2333"/>
    <w:rsid w:val="56C768AC"/>
    <w:rsid w:val="56D74BA5"/>
    <w:rsid w:val="572B4084"/>
    <w:rsid w:val="573FDA13"/>
    <w:rsid w:val="5757A624"/>
    <w:rsid w:val="57609E0C"/>
    <w:rsid w:val="576789DF"/>
    <w:rsid w:val="57731980"/>
    <w:rsid w:val="577C8A4E"/>
    <w:rsid w:val="577F9BE4"/>
    <w:rsid w:val="5795DCE2"/>
    <w:rsid w:val="57CB4215"/>
    <w:rsid w:val="57D4482D"/>
    <w:rsid w:val="57E691CC"/>
    <w:rsid w:val="57F41690"/>
    <w:rsid w:val="57FDC466"/>
    <w:rsid w:val="581CC0FC"/>
    <w:rsid w:val="585471F1"/>
    <w:rsid w:val="58562FFB"/>
    <w:rsid w:val="58844331"/>
    <w:rsid w:val="589209AD"/>
    <w:rsid w:val="589AE4A4"/>
    <w:rsid w:val="58DBBA11"/>
    <w:rsid w:val="58F04CEB"/>
    <w:rsid w:val="5905D581"/>
    <w:rsid w:val="59142CCE"/>
    <w:rsid w:val="591AD15B"/>
    <w:rsid w:val="591E6D9E"/>
    <w:rsid w:val="592CEA29"/>
    <w:rsid w:val="59639037"/>
    <w:rsid w:val="596A4B1E"/>
    <w:rsid w:val="59A9E390"/>
    <w:rsid w:val="59D03575"/>
    <w:rsid w:val="59D8A3FB"/>
    <w:rsid w:val="59F77AFD"/>
    <w:rsid w:val="5A083260"/>
    <w:rsid w:val="5A1BD556"/>
    <w:rsid w:val="5A2C44C4"/>
    <w:rsid w:val="5A2F81F2"/>
    <w:rsid w:val="5A30F743"/>
    <w:rsid w:val="5A3231D3"/>
    <w:rsid w:val="5A41D8B1"/>
    <w:rsid w:val="5A47F5C6"/>
    <w:rsid w:val="5A5366C3"/>
    <w:rsid w:val="5A5B0737"/>
    <w:rsid w:val="5A712881"/>
    <w:rsid w:val="5A78A621"/>
    <w:rsid w:val="5A7AC9CA"/>
    <w:rsid w:val="5A9AC0A7"/>
    <w:rsid w:val="5AC93D2B"/>
    <w:rsid w:val="5B1D5026"/>
    <w:rsid w:val="5B2020EA"/>
    <w:rsid w:val="5B210977"/>
    <w:rsid w:val="5B2E0C49"/>
    <w:rsid w:val="5B3639D2"/>
    <w:rsid w:val="5B3DE293"/>
    <w:rsid w:val="5B7BC2F3"/>
    <w:rsid w:val="5B8D7ADA"/>
    <w:rsid w:val="5B9055B3"/>
    <w:rsid w:val="5BABCC16"/>
    <w:rsid w:val="5BAFA283"/>
    <w:rsid w:val="5BBD303E"/>
    <w:rsid w:val="5BD6314D"/>
    <w:rsid w:val="5BE513D3"/>
    <w:rsid w:val="5C021D86"/>
    <w:rsid w:val="5C1F6350"/>
    <w:rsid w:val="5C212FC1"/>
    <w:rsid w:val="5C2CDB19"/>
    <w:rsid w:val="5C46BE4B"/>
    <w:rsid w:val="5C51BB8B"/>
    <w:rsid w:val="5C690C24"/>
    <w:rsid w:val="5C815EF4"/>
    <w:rsid w:val="5C85738B"/>
    <w:rsid w:val="5C87E267"/>
    <w:rsid w:val="5CA6B30C"/>
    <w:rsid w:val="5CA720F2"/>
    <w:rsid w:val="5CB7BF6C"/>
    <w:rsid w:val="5CC95010"/>
    <w:rsid w:val="5CD2C606"/>
    <w:rsid w:val="5CDC75CE"/>
    <w:rsid w:val="5CE7F0FC"/>
    <w:rsid w:val="5CE8EDDB"/>
    <w:rsid w:val="5CF446AF"/>
    <w:rsid w:val="5D05F7F5"/>
    <w:rsid w:val="5D296D5F"/>
    <w:rsid w:val="5D31FC85"/>
    <w:rsid w:val="5D45A4E3"/>
    <w:rsid w:val="5D53CAF0"/>
    <w:rsid w:val="5D61D48C"/>
    <w:rsid w:val="5D6743FF"/>
    <w:rsid w:val="5D690E1D"/>
    <w:rsid w:val="5D69A645"/>
    <w:rsid w:val="5D6CB4D0"/>
    <w:rsid w:val="5D797749"/>
    <w:rsid w:val="5D84E87F"/>
    <w:rsid w:val="5D8D1747"/>
    <w:rsid w:val="5DD51432"/>
    <w:rsid w:val="5DDB3FCC"/>
    <w:rsid w:val="5DE8EB01"/>
    <w:rsid w:val="5DF6591A"/>
    <w:rsid w:val="5E1F5F29"/>
    <w:rsid w:val="5E2A9BA6"/>
    <w:rsid w:val="5E2F8D92"/>
    <w:rsid w:val="5E384DFB"/>
    <w:rsid w:val="5E3EDDC0"/>
    <w:rsid w:val="5E4F0786"/>
    <w:rsid w:val="5E550EE0"/>
    <w:rsid w:val="5E55D350"/>
    <w:rsid w:val="5E63674B"/>
    <w:rsid w:val="5E6F2FDD"/>
    <w:rsid w:val="5E76C156"/>
    <w:rsid w:val="5E7EA4BE"/>
    <w:rsid w:val="5E9669C9"/>
    <w:rsid w:val="5EA19A8C"/>
    <w:rsid w:val="5EC55EB6"/>
    <w:rsid w:val="5EC6EE76"/>
    <w:rsid w:val="5EEE99DC"/>
    <w:rsid w:val="5EF695FA"/>
    <w:rsid w:val="5F094183"/>
    <w:rsid w:val="5F0A39A2"/>
    <w:rsid w:val="5F0D868B"/>
    <w:rsid w:val="5F11FDA0"/>
    <w:rsid w:val="5F164290"/>
    <w:rsid w:val="5F1FF143"/>
    <w:rsid w:val="5F29F636"/>
    <w:rsid w:val="5F6DBC06"/>
    <w:rsid w:val="5F6FC973"/>
    <w:rsid w:val="5F71198C"/>
    <w:rsid w:val="5F79AA99"/>
    <w:rsid w:val="5F86A66F"/>
    <w:rsid w:val="5FCA3402"/>
    <w:rsid w:val="5FD496D6"/>
    <w:rsid w:val="5FDAF4BA"/>
    <w:rsid w:val="5FDC58CB"/>
    <w:rsid w:val="5FF08BCE"/>
    <w:rsid w:val="5FFAD85E"/>
    <w:rsid w:val="5FFB967B"/>
    <w:rsid w:val="6000C51A"/>
    <w:rsid w:val="601219C6"/>
    <w:rsid w:val="602A5675"/>
    <w:rsid w:val="603D9425"/>
    <w:rsid w:val="60546201"/>
    <w:rsid w:val="60685586"/>
    <w:rsid w:val="6070D893"/>
    <w:rsid w:val="608C3C64"/>
    <w:rsid w:val="609C8420"/>
    <w:rsid w:val="60AE45DA"/>
    <w:rsid w:val="60B40FD5"/>
    <w:rsid w:val="60BBBC66"/>
    <w:rsid w:val="60EFA677"/>
    <w:rsid w:val="61012DAD"/>
    <w:rsid w:val="61014C5C"/>
    <w:rsid w:val="612E56FB"/>
    <w:rsid w:val="613A2610"/>
    <w:rsid w:val="61464590"/>
    <w:rsid w:val="6146808D"/>
    <w:rsid w:val="6149B102"/>
    <w:rsid w:val="614BA14F"/>
    <w:rsid w:val="615D4CE6"/>
    <w:rsid w:val="616532E7"/>
    <w:rsid w:val="61A0C194"/>
    <w:rsid w:val="61C40E53"/>
    <w:rsid w:val="61C6FA70"/>
    <w:rsid w:val="61C7B7D2"/>
    <w:rsid w:val="61D37C5F"/>
    <w:rsid w:val="6209716C"/>
    <w:rsid w:val="623007A9"/>
    <w:rsid w:val="625858F0"/>
    <w:rsid w:val="625D23C0"/>
    <w:rsid w:val="6264D3A7"/>
    <w:rsid w:val="627082F3"/>
    <w:rsid w:val="62795C86"/>
    <w:rsid w:val="6280A23F"/>
    <w:rsid w:val="628B5508"/>
    <w:rsid w:val="628EE1E1"/>
    <w:rsid w:val="629DFAB7"/>
    <w:rsid w:val="629FFCFB"/>
    <w:rsid w:val="62A8C570"/>
    <w:rsid w:val="62AB6198"/>
    <w:rsid w:val="62AC0715"/>
    <w:rsid w:val="62B34439"/>
    <w:rsid w:val="62B8C735"/>
    <w:rsid w:val="62D42010"/>
    <w:rsid w:val="62E5AE0F"/>
    <w:rsid w:val="63013FA6"/>
    <w:rsid w:val="632C62E1"/>
    <w:rsid w:val="632DBD69"/>
    <w:rsid w:val="637FF393"/>
    <w:rsid w:val="6384ACA8"/>
    <w:rsid w:val="63A448CE"/>
    <w:rsid w:val="63A4FADA"/>
    <w:rsid w:val="63A7A860"/>
    <w:rsid w:val="63A7E5FA"/>
    <w:rsid w:val="63A90C4B"/>
    <w:rsid w:val="63E888A5"/>
    <w:rsid w:val="63FD6B88"/>
    <w:rsid w:val="63FECFA5"/>
    <w:rsid w:val="640571FE"/>
    <w:rsid w:val="64119F77"/>
    <w:rsid w:val="64250B37"/>
    <w:rsid w:val="6426CD5B"/>
    <w:rsid w:val="6429A9E1"/>
    <w:rsid w:val="6431C145"/>
    <w:rsid w:val="644DB85A"/>
    <w:rsid w:val="646845F0"/>
    <w:rsid w:val="646F5F11"/>
    <w:rsid w:val="648E2087"/>
    <w:rsid w:val="64A123C3"/>
    <w:rsid w:val="64A74AB8"/>
    <w:rsid w:val="64AF8733"/>
    <w:rsid w:val="64CE912A"/>
    <w:rsid w:val="64E233E9"/>
    <w:rsid w:val="64E5A114"/>
    <w:rsid w:val="64EB3839"/>
    <w:rsid w:val="64F6D57F"/>
    <w:rsid w:val="64F73627"/>
    <w:rsid w:val="65103BE5"/>
    <w:rsid w:val="6510AF6E"/>
    <w:rsid w:val="65148051"/>
    <w:rsid w:val="651ADA8D"/>
    <w:rsid w:val="6522C81B"/>
    <w:rsid w:val="65434BAD"/>
    <w:rsid w:val="65437DD7"/>
    <w:rsid w:val="655799B5"/>
    <w:rsid w:val="6586676A"/>
    <w:rsid w:val="6592FB1C"/>
    <w:rsid w:val="65AA03C9"/>
    <w:rsid w:val="65EB7406"/>
    <w:rsid w:val="6604364C"/>
    <w:rsid w:val="660927E8"/>
    <w:rsid w:val="661A1B66"/>
    <w:rsid w:val="66291A9A"/>
    <w:rsid w:val="663C6645"/>
    <w:rsid w:val="66563B9B"/>
    <w:rsid w:val="666A3381"/>
    <w:rsid w:val="66747402"/>
    <w:rsid w:val="667D1D8A"/>
    <w:rsid w:val="6687A023"/>
    <w:rsid w:val="6688EE70"/>
    <w:rsid w:val="668D3E6E"/>
    <w:rsid w:val="66901666"/>
    <w:rsid w:val="66C8F020"/>
    <w:rsid w:val="66CC8197"/>
    <w:rsid w:val="66D56C20"/>
    <w:rsid w:val="66DD902E"/>
    <w:rsid w:val="66F1D723"/>
    <w:rsid w:val="66F8B199"/>
    <w:rsid w:val="670631C5"/>
    <w:rsid w:val="672EF551"/>
    <w:rsid w:val="673B7FB5"/>
    <w:rsid w:val="673EE21B"/>
    <w:rsid w:val="6743E9EB"/>
    <w:rsid w:val="67452FB0"/>
    <w:rsid w:val="6754A828"/>
    <w:rsid w:val="6772D193"/>
    <w:rsid w:val="6778A838"/>
    <w:rsid w:val="67833F69"/>
    <w:rsid w:val="67838FD7"/>
    <w:rsid w:val="678F8DCA"/>
    <w:rsid w:val="6791730D"/>
    <w:rsid w:val="67A0EAE0"/>
    <w:rsid w:val="67A88CC2"/>
    <w:rsid w:val="67B9D64C"/>
    <w:rsid w:val="67E0C973"/>
    <w:rsid w:val="67E96A83"/>
    <w:rsid w:val="67EA7C5E"/>
    <w:rsid w:val="67F09D55"/>
    <w:rsid w:val="67FF9528"/>
    <w:rsid w:val="681166F0"/>
    <w:rsid w:val="682BB71B"/>
    <w:rsid w:val="6833998A"/>
    <w:rsid w:val="6836E069"/>
    <w:rsid w:val="68437556"/>
    <w:rsid w:val="686DA0F8"/>
    <w:rsid w:val="687B571D"/>
    <w:rsid w:val="68803A56"/>
    <w:rsid w:val="68B33832"/>
    <w:rsid w:val="68B3556F"/>
    <w:rsid w:val="68B95A95"/>
    <w:rsid w:val="68D09FFD"/>
    <w:rsid w:val="68DC2553"/>
    <w:rsid w:val="68F3D54B"/>
    <w:rsid w:val="68F86560"/>
    <w:rsid w:val="69034306"/>
    <w:rsid w:val="690845A0"/>
    <w:rsid w:val="69217EF6"/>
    <w:rsid w:val="6952104C"/>
    <w:rsid w:val="695F2085"/>
    <w:rsid w:val="695FB22D"/>
    <w:rsid w:val="696F35C6"/>
    <w:rsid w:val="69760F25"/>
    <w:rsid w:val="69939CD6"/>
    <w:rsid w:val="6995A089"/>
    <w:rsid w:val="6998C30A"/>
    <w:rsid w:val="69C2EF4D"/>
    <w:rsid w:val="69CC36E2"/>
    <w:rsid w:val="69D8B651"/>
    <w:rsid w:val="69F8241F"/>
    <w:rsid w:val="69FFA55B"/>
    <w:rsid w:val="6A0639D5"/>
    <w:rsid w:val="6A076D1A"/>
    <w:rsid w:val="6A0F32A2"/>
    <w:rsid w:val="6A0FAD19"/>
    <w:rsid w:val="6A280500"/>
    <w:rsid w:val="6A28EBA1"/>
    <w:rsid w:val="6A2CF87A"/>
    <w:rsid w:val="6A3ED6CA"/>
    <w:rsid w:val="6A4CB4AC"/>
    <w:rsid w:val="6A59D2AE"/>
    <w:rsid w:val="6A791228"/>
    <w:rsid w:val="6A7CA71F"/>
    <w:rsid w:val="6AAE23A5"/>
    <w:rsid w:val="6AB28B94"/>
    <w:rsid w:val="6AB7E26F"/>
    <w:rsid w:val="6AC470E0"/>
    <w:rsid w:val="6ACA7BAD"/>
    <w:rsid w:val="6ACD8EEC"/>
    <w:rsid w:val="6AD910BC"/>
    <w:rsid w:val="6AE087A9"/>
    <w:rsid w:val="6AF03B84"/>
    <w:rsid w:val="6AF22E4F"/>
    <w:rsid w:val="6B05CBBA"/>
    <w:rsid w:val="6B12A1D8"/>
    <w:rsid w:val="6B15720B"/>
    <w:rsid w:val="6B245E21"/>
    <w:rsid w:val="6B24A056"/>
    <w:rsid w:val="6B65270A"/>
    <w:rsid w:val="6B698D34"/>
    <w:rsid w:val="6B729DEB"/>
    <w:rsid w:val="6B82E20C"/>
    <w:rsid w:val="6B9285A8"/>
    <w:rsid w:val="6B943B12"/>
    <w:rsid w:val="6BBA7118"/>
    <w:rsid w:val="6BD8EC87"/>
    <w:rsid w:val="6BE1B577"/>
    <w:rsid w:val="6BE8D4B6"/>
    <w:rsid w:val="6BED2809"/>
    <w:rsid w:val="6C018BB7"/>
    <w:rsid w:val="6C1C4A38"/>
    <w:rsid w:val="6C42F97E"/>
    <w:rsid w:val="6C51B4F1"/>
    <w:rsid w:val="6C525AEE"/>
    <w:rsid w:val="6C7DE6E9"/>
    <w:rsid w:val="6C83D0D0"/>
    <w:rsid w:val="6CA37BFD"/>
    <w:rsid w:val="6CB92BBC"/>
    <w:rsid w:val="6CC0AE79"/>
    <w:rsid w:val="6CE5F134"/>
    <w:rsid w:val="6CE62214"/>
    <w:rsid w:val="6CE9E31D"/>
    <w:rsid w:val="6CFC2E76"/>
    <w:rsid w:val="6CFEB8F8"/>
    <w:rsid w:val="6D08B753"/>
    <w:rsid w:val="6D20E648"/>
    <w:rsid w:val="6D29107B"/>
    <w:rsid w:val="6D3A2679"/>
    <w:rsid w:val="6D3C47D2"/>
    <w:rsid w:val="6D6CEB69"/>
    <w:rsid w:val="6D79FB3D"/>
    <w:rsid w:val="6D873EDC"/>
    <w:rsid w:val="6D971A49"/>
    <w:rsid w:val="6DA5F169"/>
    <w:rsid w:val="6DBA970B"/>
    <w:rsid w:val="6DC7D278"/>
    <w:rsid w:val="6DF35D4A"/>
    <w:rsid w:val="6E0350F5"/>
    <w:rsid w:val="6E08B483"/>
    <w:rsid w:val="6E096FEC"/>
    <w:rsid w:val="6E112D0F"/>
    <w:rsid w:val="6E11B26F"/>
    <w:rsid w:val="6E17C439"/>
    <w:rsid w:val="6E1A6946"/>
    <w:rsid w:val="6E20F044"/>
    <w:rsid w:val="6E2F8DEF"/>
    <w:rsid w:val="6E4BB1A0"/>
    <w:rsid w:val="6E577255"/>
    <w:rsid w:val="6E713784"/>
    <w:rsid w:val="6E96E465"/>
    <w:rsid w:val="6E9763C9"/>
    <w:rsid w:val="6EA0717F"/>
    <w:rsid w:val="6EA7BC56"/>
    <w:rsid w:val="6EADBB52"/>
    <w:rsid w:val="6EB4D011"/>
    <w:rsid w:val="6ED0D09F"/>
    <w:rsid w:val="6EDA8F58"/>
    <w:rsid w:val="6EEC7651"/>
    <w:rsid w:val="6EFA690B"/>
    <w:rsid w:val="6F0F4240"/>
    <w:rsid w:val="6F1043AE"/>
    <w:rsid w:val="6F15CB9E"/>
    <w:rsid w:val="6F182602"/>
    <w:rsid w:val="6F198ED0"/>
    <w:rsid w:val="6F23EA59"/>
    <w:rsid w:val="6F3DD8A8"/>
    <w:rsid w:val="6F3FE0AD"/>
    <w:rsid w:val="6F403C22"/>
    <w:rsid w:val="6F49EE72"/>
    <w:rsid w:val="6F59D466"/>
    <w:rsid w:val="6F626E9E"/>
    <w:rsid w:val="6F9439A6"/>
    <w:rsid w:val="6FA795B6"/>
    <w:rsid w:val="6FB10831"/>
    <w:rsid w:val="6FB21A9A"/>
    <w:rsid w:val="6FEFA09C"/>
    <w:rsid w:val="6FF089A2"/>
    <w:rsid w:val="70133B61"/>
    <w:rsid w:val="70459710"/>
    <w:rsid w:val="704FFFB8"/>
    <w:rsid w:val="705802A5"/>
    <w:rsid w:val="705905FD"/>
    <w:rsid w:val="707A7F6F"/>
    <w:rsid w:val="707B5031"/>
    <w:rsid w:val="70A34E7E"/>
    <w:rsid w:val="70BE4A17"/>
    <w:rsid w:val="70D2668B"/>
    <w:rsid w:val="70D917C1"/>
    <w:rsid w:val="70E8C6C7"/>
    <w:rsid w:val="70F6270D"/>
    <w:rsid w:val="70F66A33"/>
    <w:rsid w:val="71021216"/>
    <w:rsid w:val="710603CA"/>
    <w:rsid w:val="711AD10F"/>
    <w:rsid w:val="711EBD89"/>
    <w:rsid w:val="712B6E6C"/>
    <w:rsid w:val="7132727F"/>
    <w:rsid w:val="7134A55F"/>
    <w:rsid w:val="71365958"/>
    <w:rsid w:val="71388936"/>
    <w:rsid w:val="71501272"/>
    <w:rsid w:val="717624B6"/>
    <w:rsid w:val="718A693F"/>
    <w:rsid w:val="71AE0950"/>
    <w:rsid w:val="71B4D3AE"/>
    <w:rsid w:val="71DA3EC8"/>
    <w:rsid w:val="71DBFC3D"/>
    <w:rsid w:val="71E16771"/>
    <w:rsid w:val="71E3428A"/>
    <w:rsid w:val="720AF48D"/>
    <w:rsid w:val="720F70A7"/>
    <w:rsid w:val="72168DA3"/>
    <w:rsid w:val="7219EEC5"/>
    <w:rsid w:val="721D6B01"/>
    <w:rsid w:val="72227CC0"/>
    <w:rsid w:val="72598D98"/>
    <w:rsid w:val="7294545A"/>
    <w:rsid w:val="72979DCF"/>
    <w:rsid w:val="729C7D20"/>
    <w:rsid w:val="72ADB60F"/>
    <w:rsid w:val="72B07E14"/>
    <w:rsid w:val="72BCA5E9"/>
    <w:rsid w:val="72C7D309"/>
    <w:rsid w:val="72CEED67"/>
    <w:rsid w:val="72D74712"/>
    <w:rsid w:val="72E8D1E4"/>
    <w:rsid w:val="72F1CC13"/>
    <w:rsid w:val="7312D252"/>
    <w:rsid w:val="731F082B"/>
    <w:rsid w:val="7347C9AE"/>
    <w:rsid w:val="734FE1F3"/>
    <w:rsid w:val="736F90AB"/>
    <w:rsid w:val="7372DDE4"/>
    <w:rsid w:val="737B77CE"/>
    <w:rsid w:val="738440BC"/>
    <w:rsid w:val="73ABED9C"/>
    <w:rsid w:val="73BF548D"/>
    <w:rsid w:val="73D8C5B8"/>
    <w:rsid w:val="73DA8811"/>
    <w:rsid w:val="73EFB64E"/>
    <w:rsid w:val="73FDBA84"/>
    <w:rsid w:val="7416D156"/>
    <w:rsid w:val="74218052"/>
    <w:rsid w:val="7443F1B9"/>
    <w:rsid w:val="744C717A"/>
    <w:rsid w:val="74513CA6"/>
    <w:rsid w:val="7451C090"/>
    <w:rsid w:val="745B8077"/>
    <w:rsid w:val="7496940E"/>
    <w:rsid w:val="74A030C8"/>
    <w:rsid w:val="74B618C9"/>
    <w:rsid w:val="74C63ED2"/>
    <w:rsid w:val="74D19E8A"/>
    <w:rsid w:val="74D3E601"/>
    <w:rsid w:val="74DA140C"/>
    <w:rsid w:val="74E9ADCC"/>
    <w:rsid w:val="74F460E5"/>
    <w:rsid w:val="75146C20"/>
    <w:rsid w:val="751A392F"/>
    <w:rsid w:val="753C9AA9"/>
    <w:rsid w:val="754A9FC3"/>
    <w:rsid w:val="75711082"/>
    <w:rsid w:val="757379F8"/>
    <w:rsid w:val="757DBC2C"/>
    <w:rsid w:val="7584FEB2"/>
    <w:rsid w:val="7586D314"/>
    <w:rsid w:val="7587CB42"/>
    <w:rsid w:val="759E6A65"/>
    <w:rsid w:val="75B2F77B"/>
    <w:rsid w:val="75BE2EFB"/>
    <w:rsid w:val="75BEB824"/>
    <w:rsid w:val="75C1F8A6"/>
    <w:rsid w:val="75CD376A"/>
    <w:rsid w:val="762094FA"/>
    <w:rsid w:val="7634EFAF"/>
    <w:rsid w:val="76446F78"/>
    <w:rsid w:val="765FA7E3"/>
    <w:rsid w:val="765FD9DB"/>
    <w:rsid w:val="766827F4"/>
    <w:rsid w:val="766F813F"/>
    <w:rsid w:val="767CFDA3"/>
    <w:rsid w:val="76907367"/>
    <w:rsid w:val="76A51626"/>
    <w:rsid w:val="76AC1728"/>
    <w:rsid w:val="76CA77A7"/>
    <w:rsid w:val="76D39564"/>
    <w:rsid w:val="76DBAF85"/>
    <w:rsid w:val="76E7D4ED"/>
    <w:rsid w:val="76FA9126"/>
    <w:rsid w:val="76FDE77D"/>
    <w:rsid w:val="77293127"/>
    <w:rsid w:val="772A7385"/>
    <w:rsid w:val="774D171F"/>
    <w:rsid w:val="77766721"/>
    <w:rsid w:val="777AEC11"/>
    <w:rsid w:val="7792ED26"/>
    <w:rsid w:val="77994F2C"/>
    <w:rsid w:val="7799D5EE"/>
    <w:rsid w:val="77A4CF14"/>
    <w:rsid w:val="77AA07EE"/>
    <w:rsid w:val="77CD7138"/>
    <w:rsid w:val="77D30A1C"/>
    <w:rsid w:val="77D9353C"/>
    <w:rsid w:val="77D99013"/>
    <w:rsid w:val="77DE8115"/>
    <w:rsid w:val="78104591"/>
    <w:rsid w:val="7821556F"/>
    <w:rsid w:val="78382EE7"/>
    <w:rsid w:val="783A0CB5"/>
    <w:rsid w:val="783D540E"/>
    <w:rsid w:val="78454204"/>
    <w:rsid w:val="785063E9"/>
    <w:rsid w:val="7852D28F"/>
    <w:rsid w:val="78592203"/>
    <w:rsid w:val="785C846C"/>
    <w:rsid w:val="78885D64"/>
    <w:rsid w:val="788940D2"/>
    <w:rsid w:val="78926AD8"/>
    <w:rsid w:val="78B7B645"/>
    <w:rsid w:val="78BDACFF"/>
    <w:rsid w:val="78CB9E8D"/>
    <w:rsid w:val="78D82E60"/>
    <w:rsid w:val="78F79832"/>
    <w:rsid w:val="7901084B"/>
    <w:rsid w:val="7901E63C"/>
    <w:rsid w:val="790B61EF"/>
    <w:rsid w:val="791AAD62"/>
    <w:rsid w:val="79206D37"/>
    <w:rsid w:val="792A4241"/>
    <w:rsid w:val="7937E708"/>
    <w:rsid w:val="7942E0FC"/>
    <w:rsid w:val="7961239A"/>
    <w:rsid w:val="7967CF27"/>
    <w:rsid w:val="79759F06"/>
    <w:rsid w:val="798D96CD"/>
    <w:rsid w:val="79965C07"/>
    <w:rsid w:val="79A567C3"/>
    <w:rsid w:val="79B7FAD0"/>
    <w:rsid w:val="79D8AA09"/>
    <w:rsid w:val="7A21C224"/>
    <w:rsid w:val="7A40B7F9"/>
    <w:rsid w:val="7A5E3112"/>
    <w:rsid w:val="7A633067"/>
    <w:rsid w:val="7A6B72BE"/>
    <w:rsid w:val="7A9331E0"/>
    <w:rsid w:val="7A9E5508"/>
    <w:rsid w:val="7A9ECE42"/>
    <w:rsid w:val="7AC3A5AE"/>
    <w:rsid w:val="7AE2A96E"/>
    <w:rsid w:val="7AF5A2EC"/>
    <w:rsid w:val="7B042E52"/>
    <w:rsid w:val="7B0C859A"/>
    <w:rsid w:val="7B15D1A7"/>
    <w:rsid w:val="7B215D7A"/>
    <w:rsid w:val="7B259F9F"/>
    <w:rsid w:val="7B2A0375"/>
    <w:rsid w:val="7B2C15CD"/>
    <w:rsid w:val="7B31AF92"/>
    <w:rsid w:val="7B335650"/>
    <w:rsid w:val="7B3B1877"/>
    <w:rsid w:val="7B4924EE"/>
    <w:rsid w:val="7B4A33A5"/>
    <w:rsid w:val="7B55C93E"/>
    <w:rsid w:val="7B5D79E1"/>
    <w:rsid w:val="7B6FDE0E"/>
    <w:rsid w:val="7B771486"/>
    <w:rsid w:val="7B8C9252"/>
    <w:rsid w:val="7B8CB3DA"/>
    <w:rsid w:val="7B9EBC95"/>
    <w:rsid w:val="7BAC6134"/>
    <w:rsid w:val="7BADE16A"/>
    <w:rsid w:val="7BC959B1"/>
    <w:rsid w:val="7BCD4CDB"/>
    <w:rsid w:val="7BF29463"/>
    <w:rsid w:val="7C249314"/>
    <w:rsid w:val="7C5DF7B2"/>
    <w:rsid w:val="7C6E8434"/>
    <w:rsid w:val="7C8CABCB"/>
    <w:rsid w:val="7C8FA9E5"/>
    <w:rsid w:val="7CC2DD38"/>
    <w:rsid w:val="7CC7E793"/>
    <w:rsid w:val="7CD133AA"/>
    <w:rsid w:val="7CD1ADD8"/>
    <w:rsid w:val="7CD855E5"/>
    <w:rsid w:val="7CDDC29C"/>
    <w:rsid w:val="7CED595A"/>
    <w:rsid w:val="7D1944E1"/>
    <w:rsid w:val="7D35A0BA"/>
    <w:rsid w:val="7D43E33E"/>
    <w:rsid w:val="7D57ABBB"/>
    <w:rsid w:val="7D58DA57"/>
    <w:rsid w:val="7D59ADD6"/>
    <w:rsid w:val="7D5FC5BD"/>
    <w:rsid w:val="7D601177"/>
    <w:rsid w:val="7D6B122F"/>
    <w:rsid w:val="7D817951"/>
    <w:rsid w:val="7DA5AE5F"/>
    <w:rsid w:val="7DA64C56"/>
    <w:rsid w:val="7DA71D28"/>
    <w:rsid w:val="7DAB9688"/>
    <w:rsid w:val="7DB10FA3"/>
    <w:rsid w:val="7DB58ADD"/>
    <w:rsid w:val="7DBB70A8"/>
    <w:rsid w:val="7DCD2A83"/>
    <w:rsid w:val="7DE861A1"/>
    <w:rsid w:val="7DF50106"/>
    <w:rsid w:val="7E09A3A0"/>
    <w:rsid w:val="7E2C2CDD"/>
    <w:rsid w:val="7E3E2794"/>
    <w:rsid w:val="7E4A6B31"/>
    <w:rsid w:val="7E64381C"/>
    <w:rsid w:val="7E65004A"/>
    <w:rsid w:val="7E7BD1F4"/>
    <w:rsid w:val="7E8E5820"/>
    <w:rsid w:val="7E99D65C"/>
    <w:rsid w:val="7EB3A1AE"/>
    <w:rsid w:val="7EB45321"/>
    <w:rsid w:val="7EBDF658"/>
    <w:rsid w:val="7EC4F152"/>
    <w:rsid w:val="7ED8FE23"/>
    <w:rsid w:val="7EE6F3AE"/>
    <w:rsid w:val="7F0687FE"/>
    <w:rsid w:val="7F082E75"/>
    <w:rsid w:val="7F0AA9E7"/>
    <w:rsid w:val="7F34DCD5"/>
    <w:rsid w:val="7F38BAB2"/>
    <w:rsid w:val="7F6571F4"/>
    <w:rsid w:val="7F70F921"/>
    <w:rsid w:val="7F7EF12E"/>
    <w:rsid w:val="7F8F0D9D"/>
    <w:rsid w:val="7F8F70D9"/>
    <w:rsid w:val="7F958F2A"/>
    <w:rsid w:val="7F9B9750"/>
    <w:rsid w:val="7FABBC24"/>
    <w:rsid w:val="7FCF4611"/>
    <w:rsid w:val="7FE31426"/>
    <w:rsid w:val="7FF39C46"/>
    <w:rsid w:val="7FF7CF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4E319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f0">
    <w:name w:val="pf0"/>
    <w:basedOn w:val="Normal"/>
    <w:rsid w:val="00790537"/>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790537"/>
    <w:rPr>
      <w:rFonts w:ascii="Segoe UI" w:hAnsi="Segoe UI" w:cs="Segoe UI" w:hint="default"/>
      <w:sz w:val="18"/>
      <w:szCs w:val="18"/>
    </w:rPr>
  </w:style>
  <w:style w:type="character" w:styleId="Mention">
    <w:name w:val="Mention"/>
    <w:basedOn w:val="DefaultParagraphFont"/>
    <w:uiPriority w:val="99"/>
    <w:unhideWhenUsed/>
    <w:rsid w:val="00B814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18319837">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9898330">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72075033">
      <w:bodyDiv w:val="1"/>
      <w:marLeft w:val="0"/>
      <w:marRight w:val="0"/>
      <w:marTop w:val="0"/>
      <w:marBottom w:val="0"/>
      <w:divBdr>
        <w:top w:val="none" w:sz="0" w:space="0" w:color="auto"/>
        <w:left w:val="none" w:sz="0" w:space="0" w:color="auto"/>
        <w:bottom w:val="none" w:sz="0" w:space="0" w:color="auto"/>
        <w:right w:val="none" w:sz="0" w:space="0" w:color="auto"/>
      </w:divBdr>
      <w:divsChild>
        <w:div w:id="38632904">
          <w:marLeft w:val="0"/>
          <w:marRight w:val="0"/>
          <w:marTop w:val="0"/>
          <w:marBottom w:val="0"/>
          <w:divBdr>
            <w:top w:val="none" w:sz="0" w:space="0" w:color="auto"/>
            <w:left w:val="none" w:sz="0" w:space="0" w:color="auto"/>
            <w:bottom w:val="none" w:sz="0" w:space="0" w:color="auto"/>
            <w:right w:val="none" w:sz="0" w:space="0" w:color="auto"/>
          </w:divBdr>
          <w:divsChild>
            <w:div w:id="179244517">
              <w:marLeft w:val="0"/>
              <w:marRight w:val="0"/>
              <w:marTop w:val="0"/>
              <w:marBottom w:val="0"/>
              <w:divBdr>
                <w:top w:val="none" w:sz="0" w:space="0" w:color="auto"/>
                <w:left w:val="none" w:sz="0" w:space="0" w:color="auto"/>
                <w:bottom w:val="none" w:sz="0" w:space="0" w:color="auto"/>
                <w:right w:val="none" w:sz="0" w:space="0" w:color="auto"/>
              </w:divBdr>
            </w:div>
            <w:div w:id="307824689">
              <w:marLeft w:val="0"/>
              <w:marRight w:val="0"/>
              <w:marTop w:val="0"/>
              <w:marBottom w:val="0"/>
              <w:divBdr>
                <w:top w:val="none" w:sz="0" w:space="0" w:color="auto"/>
                <w:left w:val="none" w:sz="0" w:space="0" w:color="auto"/>
                <w:bottom w:val="none" w:sz="0" w:space="0" w:color="auto"/>
                <w:right w:val="none" w:sz="0" w:space="0" w:color="auto"/>
              </w:divBdr>
            </w:div>
            <w:div w:id="1020735925">
              <w:marLeft w:val="0"/>
              <w:marRight w:val="0"/>
              <w:marTop w:val="0"/>
              <w:marBottom w:val="0"/>
              <w:divBdr>
                <w:top w:val="none" w:sz="0" w:space="0" w:color="auto"/>
                <w:left w:val="none" w:sz="0" w:space="0" w:color="auto"/>
                <w:bottom w:val="none" w:sz="0" w:space="0" w:color="auto"/>
                <w:right w:val="none" w:sz="0" w:space="0" w:color="auto"/>
              </w:divBdr>
            </w:div>
            <w:div w:id="1154763598">
              <w:marLeft w:val="0"/>
              <w:marRight w:val="0"/>
              <w:marTop w:val="0"/>
              <w:marBottom w:val="0"/>
              <w:divBdr>
                <w:top w:val="none" w:sz="0" w:space="0" w:color="auto"/>
                <w:left w:val="none" w:sz="0" w:space="0" w:color="auto"/>
                <w:bottom w:val="none" w:sz="0" w:space="0" w:color="auto"/>
                <w:right w:val="none" w:sz="0" w:space="0" w:color="auto"/>
              </w:divBdr>
            </w:div>
            <w:div w:id="1839881998">
              <w:marLeft w:val="0"/>
              <w:marRight w:val="0"/>
              <w:marTop w:val="0"/>
              <w:marBottom w:val="0"/>
              <w:divBdr>
                <w:top w:val="none" w:sz="0" w:space="0" w:color="auto"/>
                <w:left w:val="none" w:sz="0" w:space="0" w:color="auto"/>
                <w:bottom w:val="none" w:sz="0" w:space="0" w:color="auto"/>
                <w:right w:val="none" w:sz="0" w:space="0" w:color="auto"/>
              </w:divBdr>
            </w:div>
          </w:divsChild>
        </w:div>
        <w:div w:id="46535901">
          <w:marLeft w:val="0"/>
          <w:marRight w:val="0"/>
          <w:marTop w:val="0"/>
          <w:marBottom w:val="0"/>
          <w:divBdr>
            <w:top w:val="none" w:sz="0" w:space="0" w:color="auto"/>
            <w:left w:val="none" w:sz="0" w:space="0" w:color="auto"/>
            <w:bottom w:val="none" w:sz="0" w:space="0" w:color="auto"/>
            <w:right w:val="none" w:sz="0" w:space="0" w:color="auto"/>
          </w:divBdr>
          <w:divsChild>
            <w:div w:id="402143179">
              <w:marLeft w:val="0"/>
              <w:marRight w:val="0"/>
              <w:marTop w:val="0"/>
              <w:marBottom w:val="0"/>
              <w:divBdr>
                <w:top w:val="none" w:sz="0" w:space="0" w:color="auto"/>
                <w:left w:val="none" w:sz="0" w:space="0" w:color="auto"/>
                <w:bottom w:val="none" w:sz="0" w:space="0" w:color="auto"/>
                <w:right w:val="none" w:sz="0" w:space="0" w:color="auto"/>
              </w:divBdr>
            </w:div>
            <w:div w:id="430198850">
              <w:marLeft w:val="0"/>
              <w:marRight w:val="0"/>
              <w:marTop w:val="0"/>
              <w:marBottom w:val="0"/>
              <w:divBdr>
                <w:top w:val="none" w:sz="0" w:space="0" w:color="auto"/>
                <w:left w:val="none" w:sz="0" w:space="0" w:color="auto"/>
                <w:bottom w:val="none" w:sz="0" w:space="0" w:color="auto"/>
                <w:right w:val="none" w:sz="0" w:space="0" w:color="auto"/>
              </w:divBdr>
            </w:div>
            <w:div w:id="554968823">
              <w:marLeft w:val="0"/>
              <w:marRight w:val="0"/>
              <w:marTop w:val="0"/>
              <w:marBottom w:val="0"/>
              <w:divBdr>
                <w:top w:val="none" w:sz="0" w:space="0" w:color="auto"/>
                <w:left w:val="none" w:sz="0" w:space="0" w:color="auto"/>
                <w:bottom w:val="none" w:sz="0" w:space="0" w:color="auto"/>
                <w:right w:val="none" w:sz="0" w:space="0" w:color="auto"/>
              </w:divBdr>
            </w:div>
            <w:div w:id="1199975117">
              <w:marLeft w:val="0"/>
              <w:marRight w:val="0"/>
              <w:marTop w:val="0"/>
              <w:marBottom w:val="0"/>
              <w:divBdr>
                <w:top w:val="none" w:sz="0" w:space="0" w:color="auto"/>
                <w:left w:val="none" w:sz="0" w:space="0" w:color="auto"/>
                <w:bottom w:val="none" w:sz="0" w:space="0" w:color="auto"/>
                <w:right w:val="none" w:sz="0" w:space="0" w:color="auto"/>
              </w:divBdr>
            </w:div>
            <w:div w:id="1272008024">
              <w:marLeft w:val="0"/>
              <w:marRight w:val="0"/>
              <w:marTop w:val="0"/>
              <w:marBottom w:val="0"/>
              <w:divBdr>
                <w:top w:val="none" w:sz="0" w:space="0" w:color="auto"/>
                <w:left w:val="none" w:sz="0" w:space="0" w:color="auto"/>
                <w:bottom w:val="none" w:sz="0" w:space="0" w:color="auto"/>
                <w:right w:val="none" w:sz="0" w:space="0" w:color="auto"/>
              </w:divBdr>
            </w:div>
            <w:div w:id="1337003067">
              <w:marLeft w:val="0"/>
              <w:marRight w:val="0"/>
              <w:marTop w:val="0"/>
              <w:marBottom w:val="0"/>
              <w:divBdr>
                <w:top w:val="none" w:sz="0" w:space="0" w:color="auto"/>
                <w:left w:val="none" w:sz="0" w:space="0" w:color="auto"/>
                <w:bottom w:val="none" w:sz="0" w:space="0" w:color="auto"/>
                <w:right w:val="none" w:sz="0" w:space="0" w:color="auto"/>
              </w:divBdr>
            </w:div>
            <w:div w:id="1477212822">
              <w:marLeft w:val="0"/>
              <w:marRight w:val="0"/>
              <w:marTop w:val="0"/>
              <w:marBottom w:val="0"/>
              <w:divBdr>
                <w:top w:val="none" w:sz="0" w:space="0" w:color="auto"/>
                <w:left w:val="none" w:sz="0" w:space="0" w:color="auto"/>
                <w:bottom w:val="none" w:sz="0" w:space="0" w:color="auto"/>
                <w:right w:val="none" w:sz="0" w:space="0" w:color="auto"/>
              </w:divBdr>
            </w:div>
            <w:div w:id="1800411986">
              <w:marLeft w:val="0"/>
              <w:marRight w:val="0"/>
              <w:marTop w:val="0"/>
              <w:marBottom w:val="0"/>
              <w:divBdr>
                <w:top w:val="none" w:sz="0" w:space="0" w:color="auto"/>
                <w:left w:val="none" w:sz="0" w:space="0" w:color="auto"/>
                <w:bottom w:val="none" w:sz="0" w:space="0" w:color="auto"/>
                <w:right w:val="none" w:sz="0" w:space="0" w:color="auto"/>
              </w:divBdr>
            </w:div>
          </w:divsChild>
        </w:div>
        <w:div w:id="191498044">
          <w:marLeft w:val="0"/>
          <w:marRight w:val="0"/>
          <w:marTop w:val="0"/>
          <w:marBottom w:val="0"/>
          <w:divBdr>
            <w:top w:val="none" w:sz="0" w:space="0" w:color="auto"/>
            <w:left w:val="none" w:sz="0" w:space="0" w:color="auto"/>
            <w:bottom w:val="none" w:sz="0" w:space="0" w:color="auto"/>
            <w:right w:val="none" w:sz="0" w:space="0" w:color="auto"/>
          </w:divBdr>
          <w:divsChild>
            <w:div w:id="412045987">
              <w:marLeft w:val="0"/>
              <w:marRight w:val="0"/>
              <w:marTop w:val="0"/>
              <w:marBottom w:val="0"/>
              <w:divBdr>
                <w:top w:val="none" w:sz="0" w:space="0" w:color="auto"/>
                <w:left w:val="none" w:sz="0" w:space="0" w:color="auto"/>
                <w:bottom w:val="none" w:sz="0" w:space="0" w:color="auto"/>
                <w:right w:val="none" w:sz="0" w:space="0" w:color="auto"/>
              </w:divBdr>
            </w:div>
            <w:div w:id="953095633">
              <w:marLeft w:val="0"/>
              <w:marRight w:val="0"/>
              <w:marTop w:val="0"/>
              <w:marBottom w:val="0"/>
              <w:divBdr>
                <w:top w:val="none" w:sz="0" w:space="0" w:color="auto"/>
                <w:left w:val="none" w:sz="0" w:space="0" w:color="auto"/>
                <w:bottom w:val="none" w:sz="0" w:space="0" w:color="auto"/>
                <w:right w:val="none" w:sz="0" w:space="0" w:color="auto"/>
              </w:divBdr>
            </w:div>
            <w:div w:id="1501239802">
              <w:marLeft w:val="0"/>
              <w:marRight w:val="0"/>
              <w:marTop w:val="0"/>
              <w:marBottom w:val="0"/>
              <w:divBdr>
                <w:top w:val="none" w:sz="0" w:space="0" w:color="auto"/>
                <w:left w:val="none" w:sz="0" w:space="0" w:color="auto"/>
                <w:bottom w:val="none" w:sz="0" w:space="0" w:color="auto"/>
                <w:right w:val="none" w:sz="0" w:space="0" w:color="auto"/>
              </w:divBdr>
            </w:div>
            <w:div w:id="1617366515">
              <w:marLeft w:val="0"/>
              <w:marRight w:val="0"/>
              <w:marTop w:val="0"/>
              <w:marBottom w:val="0"/>
              <w:divBdr>
                <w:top w:val="none" w:sz="0" w:space="0" w:color="auto"/>
                <w:left w:val="none" w:sz="0" w:space="0" w:color="auto"/>
                <w:bottom w:val="none" w:sz="0" w:space="0" w:color="auto"/>
                <w:right w:val="none" w:sz="0" w:space="0" w:color="auto"/>
              </w:divBdr>
            </w:div>
            <w:div w:id="1701735628">
              <w:marLeft w:val="0"/>
              <w:marRight w:val="0"/>
              <w:marTop w:val="0"/>
              <w:marBottom w:val="0"/>
              <w:divBdr>
                <w:top w:val="none" w:sz="0" w:space="0" w:color="auto"/>
                <w:left w:val="none" w:sz="0" w:space="0" w:color="auto"/>
                <w:bottom w:val="none" w:sz="0" w:space="0" w:color="auto"/>
                <w:right w:val="none" w:sz="0" w:space="0" w:color="auto"/>
              </w:divBdr>
            </w:div>
            <w:div w:id="1761366094">
              <w:marLeft w:val="0"/>
              <w:marRight w:val="0"/>
              <w:marTop w:val="0"/>
              <w:marBottom w:val="0"/>
              <w:divBdr>
                <w:top w:val="none" w:sz="0" w:space="0" w:color="auto"/>
                <w:left w:val="none" w:sz="0" w:space="0" w:color="auto"/>
                <w:bottom w:val="none" w:sz="0" w:space="0" w:color="auto"/>
                <w:right w:val="none" w:sz="0" w:space="0" w:color="auto"/>
              </w:divBdr>
            </w:div>
            <w:div w:id="1956595837">
              <w:marLeft w:val="0"/>
              <w:marRight w:val="0"/>
              <w:marTop w:val="0"/>
              <w:marBottom w:val="0"/>
              <w:divBdr>
                <w:top w:val="none" w:sz="0" w:space="0" w:color="auto"/>
                <w:left w:val="none" w:sz="0" w:space="0" w:color="auto"/>
                <w:bottom w:val="none" w:sz="0" w:space="0" w:color="auto"/>
                <w:right w:val="none" w:sz="0" w:space="0" w:color="auto"/>
              </w:divBdr>
            </w:div>
            <w:div w:id="1962806819">
              <w:marLeft w:val="0"/>
              <w:marRight w:val="0"/>
              <w:marTop w:val="0"/>
              <w:marBottom w:val="0"/>
              <w:divBdr>
                <w:top w:val="none" w:sz="0" w:space="0" w:color="auto"/>
                <w:left w:val="none" w:sz="0" w:space="0" w:color="auto"/>
                <w:bottom w:val="none" w:sz="0" w:space="0" w:color="auto"/>
                <w:right w:val="none" w:sz="0" w:space="0" w:color="auto"/>
              </w:divBdr>
            </w:div>
            <w:div w:id="1969777112">
              <w:marLeft w:val="0"/>
              <w:marRight w:val="0"/>
              <w:marTop w:val="0"/>
              <w:marBottom w:val="0"/>
              <w:divBdr>
                <w:top w:val="none" w:sz="0" w:space="0" w:color="auto"/>
                <w:left w:val="none" w:sz="0" w:space="0" w:color="auto"/>
                <w:bottom w:val="none" w:sz="0" w:space="0" w:color="auto"/>
                <w:right w:val="none" w:sz="0" w:space="0" w:color="auto"/>
              </w:divBdr>
            </w:div>
            <w:div w:id="1972634724">
              <w:marLeft w:val="0"/>
              <w:marRight w:val="0"/>
              <w:marTop w:val="0"/>
              <w:marBottom w:val="0"/>
              <w:divBdr>
                <w:top w:val="none" w:sz="0" w:space="0" w:color="auto"/>
                <w:left w:val="none" w:sz="0" w:space="0" w:color="auto"/>
                <w:bottom w:val="none" w:sz="0" w:space="0" w:color="auto"/>
                <w:right w:val="none" w:sz="0" w:space="0" w:color="auto"/>
              </w:divBdr>
            </w:div>
            <w:div w:id="2045059948">
              <w:marLeft w:val="0"/>
              <w:marRight w:val="0"/>
              <w:marTop w:val="0"/>
              <w:marBottom w:val="0"/>
              <w:divBdr>
                <w:top w:val="none" w:sz="0" w:space="0" w:color="auto"/>
                <w:left w:val="none" w:sz="0" w:space="0" w:color="auto"/>
                <w:bottom w:val="none" w:sz="0" w:space="0" w:color="auto"/>
                <w:right w:val="none" w:sz="0" w:space="0" w:color="auto"/>
              </w:divBdr>
            </w:div>
          </w:divsChild>
        </w:div>
        <w:div w:id="298729732">
          <w:marLeft w:val="0"/>
          <w:marRight w:val="0"/>
          <w:marTop w:val="0"/>
          <w:marBottom w:val="0"/>
          <w:divBdr>
            <w:top w:val="none" w:sz="0" w:space="0" w:color="auto"/>
            <w:left w:val="none" w:sz="0" w:space="0" w:color="auto"/>
            <w:bottom w:val="none" w:sz="0" w:space="0" w:color="auto"/>
            <w:right w:val="none" w:sz="0" w:space="0" w:color="auto"/>
          </w:divBdr>
          <w:divsChild>
            <w:div w:id="56784608">
              <w:marLeft w:val="0"/>
              <w:marRight w:val="0"/>
              <w:marTop w:val="0"/>
              <w:marBottom w:val="0"/>
              <w:divBdr>
                <w:top w:val="none" w:sz="0" w:space="0" w:color="auto"/>
                <w:left w:val="none" w:sz="0" w:space="0" w:color="auto"/>
                <w:bottom w:val="none" w:sz="0" w:space="0" w:color="auto"/>
                <w:right w:val="none" w:sz="0" w:space="0" w:color="auto"/>
              </w:divBdr>
            </w:div>
            <w:div w:id="98260815">
              <w:marLeft w:val="0"/>
              <w:marRight w:val="0"/>
              <w:marTop w:val="0"/>
              <w:marBottom w:val="0"/>
              <w:divBdr>
                <w:top w:val="none" w:sz="0" w:space="0" w:color="auto"/>
                <w:left w:val="none" w:sz="0" w:space="0" w:color="auto"/>
                <w:bottom w:val="none" w:sz="0" w:space="0" w:color="auto"/>
                <w:right w:val="none" w:sz="0" w:space="0" w:color="auto"/>
              </w:divBdr>
            </w:div>
            <w:div w:id="140074421">
              <w:marLeft w:val="0"/>
              <w:marRight w:val="0"/>
              <w:marTop w:val="0"/>
              <w:marBottom w:val="0"/>
              <w:divBdr>
                <w:top w:val="none" w:sz="0" w:space="0" w:color="auto"/>
                <w:left w:val="none" w:sz="0" w:space="0" w:color="auto"/>
                <w:bottom w:val="none" w:sz="0" w:space="0" w:color="auto"/>
                <w:right w:val="none" w:sz="0" w:space="0" w:color="auto"/>
              </w:divBdr>
            </w:div>
            <w:div w:id="263340393">
              <w:marLeft w:val="0"/>
              <w:marRight w:val="0"/>
              <w:marTop w:val="0"/>
              <w:marBottom w:val="0"/>
              <w:divBdr>
                <w:top w:val="none" w:sz="0" w:space="0" w:color="auto"/>
                <w:left w:val="none" w:sz="0" w:space="0" w:color="auto"/>
                <w:bottom w:val="none" w:sz="0" w:space="0" w:color="auto"/>
                <w:right w:val="none" w:sz="0" w:space="0" w:color="auto"/>
              </w:divBdr>
            </w:div>
            <w:div w:id="274750668">
              <w:marLeft w:val="0"/>
              <w:marRight w:val="0"/>
              <w:marTop w:val="0"/>
              <w:marBottom w:val="0"/>
              <w:divBdr>
                <w:top w:val="none" w:sz="0" w:space="0" w:color="auto"/>
                <w:left w:val="none" w:sz="0" w:space="0" w:color="auto"/>
                <w:bottom w:val="none" w:sz="0" w:space="0" w:color="auto"/>
                <w:right w:val="none" w:sz="0" w:space="0" w:color="auto"/>
              </w:divBdr>
            </w:div>
            <w:div w:id="663050006">
              <w:marLeft w:val="0"/>
              <w:marRight w:val="0"/>
              <w:marTop w:val="0"/>
              <w:marBottom w:val="0"/>
              <w:divBdr>
                <w:top w:val="none" w:sz="0" w:space="0" w:color="auto"/>
                <w:left w:val="none" w:sz="0" w:space="0" w:color="auto"/>
                <w:bottom w:val="none" w:sz="0" w:space="0" w:color="auto"/>
                <w:right w:val="none" w:sz="0" w:space="0" w:color="auto"/>
              </w:divBdr>
            </w:div>
            <w:div w:id="1041439591">
              <w:marLeft w:val="0"/>
              <w:marRight w:val="0"/>
              <w:marTop w:val="0"/>
              <w:marBottom w:val="0"/>
              <w:divBdr>
                <w:top w:val="none" w:sz="0" w:space="0" w:color="auto"/>
                <w:left w:val="none" w:sz="0" w:space="0" w:color="auto"/>
                <w:bottom w:val="none" w:sz="0" w:space="0" w:color="auto"/>
                <w:right w:val="none" w:sz="0" w:space="0" w:color="auto"/>
              </w:divBdr>
            </w:div>
            <w:div w:id="1122915523">
              <w:marLeft w:val="0"/>
              <w:marRight w:val="0"/>
              <w:marTop w:val="0"/>
              <w:marBottom w:val="0"/>
              <w:divBdr>
                <w:top w:val="none" w:sz="0" w:space="0" w:color="auto"/>
                <w:left w:val="none" w:sz="0" w:space="0" w:color="auto"/>
                <w:bottom w:val="none" w:sz="0" w:space="0" w:color="auto"/>
                <w:right w:val="none" w:sz="0" w:space="0" w:color="auto"/>
              </w:divBdr>
            </w:div>
            <w:div w:id="1731801766">
              <w:marLeft w:val="0"/>
              <w:marRight w:val="0"/>
              <w:marTop w:val="0"/>
              <w:marBottom w:val="0"/>
              <w:divBdr>
                <w:top w:val="none" w:sz="0" w:space="0" w:color="auto"/>
                <w:left w:val="none" w:sz="0" w:space="0" w:color="auto"/>
                <w:bottom w:val="none" w:sz="0" w:space="0" w:color="auto"/>
                <w:right w:val="none" w:sz="0" w:space="0" w:color="auto"/>
              </w:divBdr>
            </w:div>
            <w:div w:id="1964379425">
              <w:marLeft w:val="0"/>
              <w:marRight w:val="0"/>
              <w:marTop w:val="0"/>
              <w:marBottom w:val="0"/>
              <w:divBdr>
                <w:top w:val="none" w:sz="0" w:space="0" w:color="auto"/>
                <w:left w:val="none" w:sz="0" w:space="0" w:color="auto"/>
                <w:bottom w:val="none" w:sz="0" w:space="0" w:color="auto"/>
                <w:right w:val="none" w:sz="0" w:space="0" w:color="auto"/>
              </w:divBdr>
            </w:div>
          </w:divsChild>
        </w:div>
        <w:div w:id="566961875">
          <w:marLeft w:val="0"/>
          <w:marRight w:val="0"/>
          <w:marTop w:val="0"/>
          <w:marBottom w:val="0"/>
          <w:divBdr>
            <w:top w:val="none" w:sz="0" w:space="0" w:color="auto"/>
            <w:left w:val="none" w:sz="0" w:space="0" w:color="auto"/>
            <w:bottom w:val="none" w:sz="0" w:space="0" w:color="auto"/>
            <w:right w:val="none" w:sz="0" w:space="0" w:color="auto"/>
          </w:divBdr>
          <w:divsChild>
            <w:div w:id="17046764">
              <w:marLeft w:val="0"/>
              <w:marRight w:val="0"/>
              <w:marTop w:val="0"/>
              <w:marBottom w:val="0"/>
              <w:divBdr>
                <w:top w:val="none" w:sz="0" w:space="0" w:color="auto"/>
                <w:left w:val="none" w:sz="0" w:space="0" w:color="auto"/>
                <w:bottom w:val="none" w:sz="0" w:space="0" w:color="auto"/>
                <w:right w:val="none" w:sz="0" w:space="0" w:color="auto"/>
              </w:divBdr>
            </w:div>
          </w:divsChild>
        </w:div>
        <w:div w:id="753892567">
          <w:marLeft w:val="0"/>
          <w:marRight w:val="0"/>
          <w:marTop w:val="0"/>
          <w:marBottom w:val="0"/>
          <w:divBdr>
            <w:top w:val="none" w:sz="0" w:space="0" w:color="auto"/>
            <w:left w:val="none" w:sz="0" w:space="0" w:color="auto"/>
            <w:bottom w:val="none" w:sz="0" w:space="0" w:color="auto"/>
            <w:right w:val="none" w:sz="0" w:space="0" w:color="auto"/>
          </w:divBdr>
          <w:divsChild>
            <w:div w:id="1899242973">
              <w:marLeft w:val="0"/>
              <w:marRight w:val="0"/>
              <w:marTop w:val="0"/>
              <w:marBottom w:val="0"/>
              <w:divBdr>
                <w:top w:val="none" w:sz="0" w:space="0" w:color="auto"/>
                <w:left w:val="none" w:sz="0" w:space="0" w:color="auto"/>
                <w:bottom w:val="none" w:sz="0" w:space="0" w:color="auto"/>
                <w:right w:val="none" w:sz="0" w:space="0" w:color="auto"/>
              </w:divBdr>
            </w:div>
          </w:divsChild>
        </w:div>
        <w:div w:id="776217796">
          <w:marLeft w:val="0"/>
          <w:marRight w:val="0"/>
          <w:marTop w:val="0"/>
          <w:marBottom w:val="0"/>
          <w:divBdr>
            <w:top w:val="none" w:sz="0" w:space="0" w:color="auto"/>
            <w:left w:val="none" w:sz="0" w:space="0" w:color="auto"/>
            <w:bottom w:val="none" w:sz="0" w:space="0" w:color="auto"/>
            <w:right w:val="none" w:sz="0" w:space="0" w:color="auto"/>
          </w:divBdr>
          <w:divsChild>
            <w:div w:id="54206305">
              <w:marLeft w:val="0"/>
              <w:marRight w:val="0"/>
              <w:marTop w:val="0"/>
              <w:marBottom w:val="0"/>
              <w:divBdr>
                <w:top w:val="none" w:sz="0" w:space="0" w:color="auto"/>
                <w:left w:val="none" w:sz="0" w:space="0" w:color="auto"/>
                <w:bottom w:val="none" w:sz="0" w:space="0" w:color="auto"/>
                <w:right w:val="none" w:sz="0" w:space="0" w:color="auto"/>
              </w:divBdr>
            </w:div>
            <w:div w:id="110633589">
              <w:marLeft w:val="0"/>
              <w:marRight w:val="0"/>
              <w:marTop w:val="0"/>
              <w:marBottom w:val="0"/>
              <w:divBdr>
                <w:top w:val="none" w:sz="0" w:space="0" w:color="auto"/>
                <w:left w:val="none" w:sz="0" w:space="0" w:color="auto"/>
                <w:bottom w:val="none" w:sz="0" w:space="0" w:color="auto"/>
                <w:right w:val="none" w:sz="0" w:space="0" w:color="auto"/>
              </w:divBdr>
            </w:div>
            <w:div w:id="130947104">
              <w:marLeft w:val="0"/>
              <w:marRight w:val="0"/>
              <w:marTop w:val="0"/>
              <w:marBottom w:val="0"/>
              <w:divBdr>
                <w:top w:val="none" w:sz="0" w:space="0" w:color="auto"/>
                <w:left w:val="none" w:sz="0" w:space="0" w:color="auto"/>
                <w:bottom w:val="none" w:sz="0" w:space="0" w:color="auto"/>
                <w:right w:val="none" w:sz="0" w:space="0" w:color="auto"/>
              </w:divBdr>
            </w:div>
            <w:div w:id="1311910455">
              <w:marLeft w:val="0"/>
              <w:marRight w:val="0"/>
              <w:marTop w:val="0"/>
              <w:marBottom w:val="0"/>
              <w:divBdr>
                <w:top w:val="none" w:sz="0" w:space="0" w:color="auto"/>
                <w:left w:val="none" w:sz="0" w:space="0" w:color="auto"/>
                <w:bottom w:val="none" w:sz="0" w:space="0" w:color="auto"/>
                <w:right w:val="none" w:sz="0" w:space="0" w:color="auto"/>
              </w:divBdr>
            </w:div>
            <w:div w:id="1914730424">
              <w:marLeft w:val="0"/>
              <w:marRight w:val="0"/>
              <w:marTop w:val="0"/>
              <w:marBottom w:val="0"/>
              <w:divBdr>
                <w:top w:val="none" w:sz="0" w:space="0" w:color="auto"/>
                <w:left w:val="none" w:sz="0" w:space="0" w:color="auto"/>
                <w:bottom w:val="none" w:sz="0" w:space="0" w:color="auto"/>
                <w:right w:val="none" w:sz="0" w:space="0" w:color="auto"/>
              </w:divBdr>
            </w:div>
            <w:div w:id="1996954941">
              <w:marLeft w:val="0"/>
              <w:marRight w:val="0"/>
              <w:marTop w:val="0"/>
              <w:marBottom w:val="0"/>
              <w:divBdr>
                <w:top w:val="none" w:sz="0" w:space="0" w:color="auto"/>
                <w:left w:val="none" w:sz="0" w:space="0" w:color="auto"/>
                <w:bottom w:val="none" w:sz="0" w:space="0" w:color="auto"/>
                <w:right w:val="none" w:sz="0" w:space="0" w:color="auto"/>
              </w:divBdr>
            </w:div>
          </w:divsChild>
        </w:div>
        <w:div w:id="828600982">
          <w:marLeft w:val="0"/>
          <w:marRight w:val="0"/>
          <w:marTop w:val="0"/>
          <w:marBottom w:val="0"/>
          <w:divBdr>
            <w:top w:val="none" w:sz="0" w:space="0" w:color="auto"/>
            <w:left w:val="none" w:sz="0" w:space="0" w:color="auto"/>
            <w:bottom w:val="none" w:sz="0" w:space="0" w:color="auto"/>
            <w:right w:val="none" w:sz="0" w:space="0" w:color="auto"/>
          </w:divBdr>
          <w:divsChild>
            <w:div w:id="107821758">
              <w:marLeft w:val="0"/>
              <w:marRight w:val="0"/>
              <w:marTop w:val="0"/>
              <w:marBottom w:val="0"/>
              <w:divBdr>
                <w:top w:val="none" w:sz="0" w:space="0" w:color="auto"/>
                <w:left w:val="none" w:sz="0" w:space="0" w:color="auto"/>
                <w:bottom w:val="none" w:sz="0" w:space="0" w:color="auto"/>
                <w:right w:val="none" w:sz="0" w:space="0" w:color="auto"/>
              </w:divBdr>
            </w:div>
            <w:div w:id="313802951">
              <w:marLeft w:val="0"/>
              <w:marRight w:val="0"/>
              <w:marTop w:val="0"/>
              <w:marBottom w:val="0"/>
              <w:divBdr>
                <w:top w:val="none" w:sz="0" w:space="0" w:color="auto"/>
                <w:left w:val="none" w:sz="0" w:space="0" w:color="auto"/>
                <w:bottom w:val="none" w:sz="0" w:space="0" w:color="auto"/>
                <w:right w:val="none" w:sz="0" w:space="0" w:color="auto"/>
              </w:divBdr>
            </w:div>
            <w:div w:id="473303361">
              <w:marLeft w:val="0"/>
              <w:marRight w:val="0"/>
              <w:marTop w:val="0"/>
              <w:marBottom w:val="0"/>
              <w:divBdr>
                <w:top w:val="none" w:sz="0" w:space="0" w:color="auto"/>
                <w:left w:val="none" w:sz="0" w:space="0" w:color="auto"/>
                <w:bottom w:val="none" w:sz="0" w:space="0" w:color="auto"/>
                <w:right w:val="none" w:sz="0" w:space="0" w:color="auto"/>
              </w:divBdr>
            </w:div>
            <w:div w:id="931474412">
              <w:marLeft w:val="0"/>
              <w:marRight w:val="0"/>
              <w:marTop w:val="0"/>
              <w:marBottom w:val="0"/>
              <w:divBdr>
                <w:top w:val="none" w:sz="0" w:space="0" w:color="auto"/>
                <w:left w:val="none" w:sz="0" w:space="0" w:color="auto"/>
                <w:bottom w:val="none" w:sz="0" w:space="0" w:color="auto"/>
                <w:right w:val="none" w:sz="0" w:space="0" w:color="auto"/>
              </w:divBdr>
            </w:div>
            <w:div w:id="1112625905">
              <w:marLeft w:val="0"/>
              <w:marRight w:val="0"/>
              <w:marTop w:val="0"/>
              <w:marBottom w:val="0"/>
              <w:divBdr>
                <w:top w:val="none" w:sz="0" w:space="0" w:color="auto"/>
                <w:left w:val="none" w:sz="0" w:space="0" w:color="auto"/>
                <w:bottom w:val="none" w:sz="0" w:space="0" w:color="auto"/>
                <w:right w:val="none" w:sz="0" w:space="0" w:color="auto"/>
              </w:divBdr>
            </w:div>
            <w:div w:id="1184707669">
              <w:marLeft w:val="0"/>
              <w:marRight w:val="0"/>
              <w:marTop w:val="0"/>
              <w:marBottom w:val="0"/>
              <w:divBdr>
                <w:top w:val="none" w:sz="0" w:space="0" w:color="auto"/>
                <w:left w:val="none" w:sz="0" w:space="0" w:color="auto"/>
                <w:bottom w:val="none" w:sz="0" w:space="0" w:color="auto"/>
                <w:right w:val="none" w:sz="0" w:space="0" w:color="auto"/>
              </w:divBdr>
            </w:div>
            <w:div w:id="2032101538">
              <w:marLeft w:val="0"/>
              <w:marRight w:val="0"/>
              <w:marTop w:val="0"/>
              <w:marBottom w:val="0"/>
              <w:divBdr>
                <w:top w:val="none" w:sz="0" w:space="0" w:color="auto"/>
                <w:left w:val="none" w:sz="0" w:space="0" w:color="auto"/>
                <w:bottom w:val="none" w:sz="0" w:space="0" w:color="auto"/>
                <w:right w:val="none" w:sz="0" w:space="0" w:color="auto"/>
              </w:divBdr>
            </w:div>
          </w:divsChild>
        </w:div>
        <w:div w:id="1007053750">
          <w:marLeft w:val="0"/>
          <w:marRight w:val="0"/>
          <w:marTop w:val="0"/>
          <w:marBottom w:val="0"/>
          <w:divBdr>
            <w:top w:val="none" w:sz="0" w:space="0" w:color="auto"/>
            <w:left w:val="none" w:sz="0" w:space="0" w:color="auto"/>
            <w:bottom w:val="none" w:sz="0" w:space="0" w:color="auto"/>
            <w:right w:val="none" w:sz="0" w:space="0" w:color="auto"/>
          </w:divBdr>
          <w:divsChild>
            <w:div w:id="132800036">
              <w:marLeft w:val="0"/>
              <w:marRight w:val="0"/>
              <w:marTop w:val="0"/>
              <w:marBottom w:val="0"/>
              <w:divBdr>
                <w:top w:val="none" w:sz="0" w:space="0" w:color="auto"/>
                <w:left w:val="none" w:sz="0" w:space="0" w:color="auto"/>
                <w:bottom w:val="none" w:sz="0" w:space="0" w:color="auto"/>
                <w:right w:val="none" w:sz="0" w:space="0" w:color="auto"/>
              </w:divBdr>
            </w:div>
          </w:divsChild>
        </w:div>
        <w:div w:id="1150634109">
          <w:marLeft w:val="0"/>
          <w:marRight w:val="0"/>
          <w:marTop w:val="0"/>
          <w:marBottom w:val="0"/>
          <w:divBdr>
            <w:top w:val="none" w:sz="0" w:space="0" w:color="auto"/>
            <w:left w:val="none" w:sz="0" w:space="0" w:color="auto"/>
            <w:bottom w:val="none" w:sz="0" w:space="0" w:color="auto"/>
            <w:right w:val="none" w:sz="0" w:space="0" w:color="auto"/>
          </w:divBdr>
          <w:divsChild>
            <w:div w:id="173811042">
              <w:marLeft w:val="0"/>
              <w:marRight w:val="0"/>
              <w:marTop w:val="0"/>
              <w:marBottom w:val="0"/>
              <w:divBdr>
                <w:top w:val="none" w:sz="0" w:space="0" w:color="auto"/>
                <w:left w:val="none" w:sz="0" w:space="0" w:color="auto"/>
                <w:bottom w:val="none" w:sz="0" w:space="0" w:color="auto"/>
                <w:right w:val="none" w:sz="0" w:space="0" w:color="auto"/>
              </w:divBdr>
            </w:div>
          </w:divsChild>
        </w:div>
        <w:div w:id="1294019542">
          <w:marLeft w:val="0"/>
          <w:marRight w:val="0"/>
          <w:marTop w:val="0"/>
          <w:marBottom w:val="0"/>
          <w:divBdr>
            <w:top w:val="none" w:sz="0" w:space="0" w:color="auto"/>
            <w:left w:val="none" w:sz="0" w:space="0" w:color="auto"/>
            <w:bottom w:val="none" w:sz="0" w:space="0" w:color="auto"/>
            <w:right w:val="none" w:sz="0" w:space="0" w:color="auto"/>
          </w:divBdr>
          <w:divsChild>
            <w:div w:id="1342127274">
              <w:marLeft w:val="0"/>
              <w:marRight w:val="0"/>
              <w:marTop w:val="0"/>
              <w:marBottom w:val="0"/>
              <w:divBdr>
                <w:top w:val="none" w:sz="0" w:space="0" w:color="auto"/>
                <w:left w:val="none" w:sz="0" w:space="0" w:color="auto"/>
                <w:bottom w:val="none" w:sz="0" w:space="0" w:color="auto"/>
                <w:right w:val="none" w:sz="0" w:space="0" w:color="auto"/>
              </w:divBdr>
            </w:div>
          </w:divsChild>
        </w:div>
        <w:div w:id="1485587636">
          <w:marLeft w:val="0"/>
          <w:marRight w:val="0"/>
          <w:marTop w:val="0"/>
          <w:marBottom w:val="0"/>
          <w:divBdr>
            <w:top w:val="none" w:sz="0" w:space="0" w:color="auto"/>
            <w:left w:val="none" w:sz="0" w:space="0" w:color="auto"/>
            <w:bottom w:val="none" w:sz="0" w:space="0" w:color="auto"/>
            <w:right w:val="none" w:sz="0" w:space="0" w:color="auto"/>
          </w:divBdr>
          <w:divsChild>
            <w:div w:id="52657332">
              <w:marLeft w:val="0"/>
              <w:marRight w:val="0"/>
              <w:marTop w:val="0"/>
              <w:marBottom w:val="0"/>
              <w:divBdr>
                <w:top w:val="none" w:sz="0" w:space="0" w:color="auto"/>
                <w:left w:val="none" w:sz="0" w:space="0" w:color="auto"/>
                <w:bottom w:val="none" w:sz="0" w:space="0" w:color="auto"/>
                <w:right w:val="none" w:sz="0" w:space="0" w:color="auto"/>
              </w:divBdr>
            </w:div>
            <w:div w:id="563568472">
              <w:marLeft w:val="0"/>
              <w:marRight w:val="0"/>
              <w:marTop w:val="0"/>
              <w:marBottom w:val="0"/>
              <w:divBdr>
                <w:top w:val="none" w:sz="0" w:space="0" w:color="auto"/>
                <w:left w:val="none" w:sz="0" w:space="0" w:color="auto"/>
                <w:bottom w:val="none" w:sz="0" w:space="0" w:color="auto"/>
                <w:right w:val="none" w:sz="0" w:space="0" w:color="auto"/>
              </w:divBdr>
            </w:div>
            <w:div w:id="774864124">
              <w:marLeft w:val="0"/>
              <w:marRight w:val="0"/>
              <w:marTop w:val="0"/>
              <w:marBottom w:val="0"/>
              <w:divBdr>
                <w:top w:val="none" w:sz="0" w:space="0" w:color="auto"/>
                <w:left w:val="none" w:sz="0" w:space="0" w:color="auto"/>
                <w:bottom w:val="none" w:sz="0" w:space="0" w:color="auto"/>
                <w:right w:val="none" w:sz="0" w:space="0" w:color="auto"/>
              </w:divBdr>
            </w:div>
            <w:div w:id="784617463">
              <w:marLeft w:val="0"/>
              <w:marRight w:val="0"/>
              <w:marTop w:val="0"/>
              <w:marBottom w:val="0"/>
              <w:divBdr>
                <w:top w:val="none" w:sz="0" w:space="0" w:color="auto"/>
                <w:left w:val="none" w:sz="0" w:space="0" w:color="auto"/>
                <w:bottom w:val="none" w:sz="0" w:space="0" w:color="auto"/>
                <w:right w:val="none" w:sz="0" w:space="0" w:color="auto"/>
              </w:divBdr>
            </w:div>
            <w:div w:id="1449857193">
              <w:marLeft w:val="0"/>
              <w:marRight w:val="0"/>
              <w:marTop w:val="0"/>
              <w:marBottom w:val="0"/>
              <w:divBdr>
                <w:top w:val="none" w:sz="0" w:space="0" w:color="auto"/>
                <w:left w:val="none" w:sz="0" w:space="0" w:color="auto"/>
                <w:bottom w:val="none" w:sz="0" w:space="0" w:color="auto"/>
                <w:right w:val="none" w:sz="0" w:space="0" w:color="auto"/>
              </w:divBdr>
            </w:div>
            <w:div w:id="1669866109">
              <w:marLeft w:val="0"/>
              <w:marRight w:val="0"/>
              <w:marTop w:val="0"/>
              <w:marBottom w:val="0"/>
              <w:divBdr>
                <w:top w:val="none" w:sz="0" w:space="0" w:color="auto"/>
                <w:left w:val="none" w:sz="0" w:space="0" w:color="auto"/>
                <w:bottom w:val="none" w:sz="0" w:space="0" w:color="auto"/>
                <w:right w:val="none" w:sz="0" w:space="0" w:color="auto"/>
              </w:divBdr>
            </w:div>
            <w:div w:id="2056006788">
              <w:marLeft w:val="0"/>
              <w:marRight w:val="0"/>
              <w:marTop w:val="0"/>
              <w:marBottom w:val="0"/>
              <w:divBdr>
                <w:top w:val="none" w:sz="0" w:space="0" w:color="auto"/>
                <w:left w:val="none" w:sz="0" w:space="0" w:color="auto"/>
                <w:bottom w:val="none" w:sz="0" w:space="0" w:color="auto"/>
                <w:right w:val="none" w:sz="0" w:space="0" w:color="auto"/>
              </w:divBdr>
            </w:div>
          </w:divsChild>
        </w:div>
        <w:div w:id="1508248539">
          <w:marLeft w:val="0"/>
          <w:marRight w:val="0"/>
          <w:marTop w:val="0"/>
          <w:marBottom w:val="0"/>
          <w:divBdr>
            <w:top w:val="none" w:sz="0" w:space="0" w:color="auto"/>
            <w:left w:val="none" w:sz="0" w:space="0" w:color="auto"/>
            <w:bottom w:val="none" w:sz="0" w:space="0" w:color="auto"/>
            <w:right w:val="none" w:sz="0" w:space="0" w:color="auto"/>
          </w:divBdr>
          <w:divsChild>
            <w:div w:id="59062246">
              <w:marLeft w:val="0"/>
              <w:marRight w:val="0"/>
              <w:marTop w:val="0"/>
              <w:marBottom w:val="0"/>
              <w:divBdr>
                <w:top w:val="none" w:sz="0" w:space="0" w:color="auto"/>
                <w:left w:val="none" w:sz="0" w:space="0" w:color="auto"/>
                <w:bottom w:val="none" w:sz="0" w:space="0" w:color="auto"/>
                <w:right w:val="none" w:sz="0" w:space="0" w:color="auto"/>
              </w:divBdr>
            </w:div>
            <w:div w:id="225646701">
              <w:marLeft w:val="0"/>
              <w:marRight w:val="0"/>
              <w:marTop w:val="0"/>
              <w:marBottom w:val="0"/>
              <w:divBdr>
                <w:top w:val="none" w:sz="0" w:space="0" w:color="auto"/>
                <w:left w:val="none" w:sz="0" w:space="0" w:color="auto"/>
                <w:bottom w:val="none" w:sz="0" w:space="0" w:color="auto"/>
                <w:right w:val="none" w:sz="0" w:space="0" w:color="auto"/>
              </w:divBdr>
            </w:div>
            <w:div w:id="611743308">
              <w:marLeft w:val="0"/>
              <w:marRight w:val="0"/>
              <w:marTop w:val="0"/>
              <w:marBottom w:val="0"/>
              <w:divBdr>
                <w:top w:val="none" w:sz="0" w:space="0" w:color="auto"/>
                <w:left w:val="none" w:sz="0" w:space="0" w:color="auto"/>
                <w:bottom w:val="none" w:sz="0" w:space="0" w:color="auto"/>
                <w:right w:val="none" w:sz="0" w:space="0" w:color="auto"/>
              </w:divBdr>
            </w:div>
            <w:div w:id="1148016314">
              <w:marLeft w:val="0"/>
              <w:marRight w:val="0"/>
              <w:marTop w:val="0"/>
              <w:marBottom w:val="0"/>
              <w:divBdr>
                <w:top w:val="none" w:sz="0" w:space="0" w:color="auto"/>
                <w:left w:val="none" w:sz="0" w:space="0" w:color="auto"/>
                <w:bottom w:val="none" w:sz="0" w:space="0" w:color="auto"/>
                <w:right w:val="none" w:sz="0" w:space="0" w:color="auto"/>
              </w:divBdr>
            </w:div>
            <w:div w:id="1215969299">
              <w:marLeft w:val="0"/>
              <w:marRight w:val="0"/>
              <w:marTop w:val="0"/>
              <w:marBottom w:val="0"/>
              <w:divBdr>
                <w:top w:val="none" w:sz="0" w:space="0" w:color="auto"/>
                <w:left w:val="none" w:sz="0" w:space="0" w:color="auto"/>
                <w:bottom w:val="none" w:sz="0" w:space="0" w:color="auto"/>
                <w:right w:val="none" w:sz="0" w:space="0" w:color="auto"/>
              </w:divBdr>
            </w:div>
            <w:div w:id="1298801495">
              <w:marLeft w:val="0"/>
              <w:marRight w:val="0"/>
              <w:marTop w:val="0"/>
              <w:marBottom w:val="0"/>
              <w:divBdr>
                <w:top w:val="none" w:sz="0" w:space="0" w:color="auto"/>
                <w:left w:val="none" w:sz="0" w:space="0" w:color="auto"/>
                <w:bottom w:val="none" w:sz="0" w:space="0" w:color="auto"/>
                <w:right w:val="none" w:sz="0" w:space="0" w:color="auto"/>
              </w:divBdr>
            </w:div>
            <w:div w:id="1656253069">
              <w:marLeft w:val="0"/>
              <w:marRight w:val="0"/>
              <w:marTop w:val="0"/>
              <w:marBottom w:val="0"/>
              <w:divBdr>
                <w:top w:val="none" w:sz="0" w:space="0" w:color="auto"/>
                <w:left w:val="none" w:sz="0" w:space="0" w:color="auto"/>
                <w:bottom w:val="none" w:sz="0" w:space="0" w:color="auto"/>
                <w:right w:val="none" w:sz="0" w:space="0" w:color="auto"/>
              </w:divBdr>
            </w:div>
          </w:divsChild>
        </w:div>
        <w:div w:id="1572037682">
          <w:marLeft w:val="0"/>
          <w:marRight w:val="0"/>
          <w:marTop w:val="0"/>
          <w:marBottom w:val="0"/>
          <w:divBdr>
            <w:top w:val="none" w:sz="0" w:space="0" w:color="auto"/>
            <w:left w:val="none" w:sz="0" w:space="0" w:color="auto"/>
            <w:bottom w:val="none" w:sz="0" w:space="0" w:color="auto"/>
            <w:right w:val="none" w:sz="0" w:space="0" w:color="auto"/>
          </w:divBdr>
          <w:divsChild>
            <w:div w:id="323898231">
              <w:marLeft w:val="0"/>
              <w:marRight w:val="0"/>
              <w:marTop w:val="0"/>
              <w:marBottom w:val="0"/>
              <w:divBdr>
                <w:top w:val="none" w:sz="0" w:space="0" w:color="auto"/>
                <w:left w:val="none" w:sz="0" w:space="0" w:color="auto"/>
                <w:bottom w:val="none" w:sz="0" w:space="0" w:color="auto"/>
                <w:right w:val="none" w:sz="0" w:space="0" w:color="auto"/>
              </w:divBdr>
            </w:div>
            <w:div w:id="391271112">
              <w:marLeft w:val="0"/>
              <w:marRight w:val="0"/>
              <w:marTop w:val="0"/>
              <w:marBottom w:val="0"/>
              <w:divBdr>
                <w:top w:val="none" w:sz="0" w:space="0" w:color="auto"/>
                <w:left w:val="none" w:sz="0" w:space="0" w:color="auto"/>
                <w:bottom w:val="none" w:sz="0" w:space="0" w:color="auto"/>
                <w:right w:val="none" w:sz="0" w:space="0" w:color="auto"/>
              </w:divBdr>
            </w:div>
            <w:div w:id="905536268">
              <w:marLeft w:val="0"/>
              <w:marRight w:val="0"/>
              <w:marTop w:val="0"/>
              <w:marBottom w:val="0"/>
              <w:divBdr>
                <w:top w:val="none" w:sz="0" w:space="0" w:color="auto"/>
                <w:left w:val="none" w:sz="0" w:space="0" w:color="auto"/>
                <w:bottom w:val="none" w:sz="0" w:space="0" w:color="auto"/>
                <w:right w:val="none" w:sz="0" w:space="0" w:color="auto"/>
              </w:divBdr>
            </w:div>
            <w:div w:id="1507598991">
              <w:marLeft w:val="0"/>
              <w:marRight w:val="0"/>
              <w:marTop w:val="0"/>
              <w:marBottom w:val="0"/>
              <w:divBdr>
                <w:top w:val="none" w:sz="0" w:space="0" w:color="auto"/>
                <w:left w:val="none" w:sz="0" w:space="0" w:color="auto"/>
                <w:bottom w:val="none" w:sz="0" w:space="0" w:color="auto"/>
                <w:right w:val="none" w:sz="0" w:space="0" w:color="auto"/>
              </w:divBdr>
            </w:div>
            <w:div w:id="1559248340">
              <w:marLeft w:val="0"/>
              <w:marRight w:val="0"/>
              <w:marTop w:val="0"/>
              <w:marBottom w:val="0"/>
              <w:divBdr>
                <w:top w:val="none" w:sz="0" w:space="0" w:color="auto"/>
                <w:left w:val="none" w:sz="0" w:space="0" w:color="auto"/>
                <w:bottom w:val="none" w:sz="0" w:space="0" w:color="auto"/>
                <w:right w:val="none" w:sz="0" w:space="0" w:color="auto"/>
              </w:divBdr>
            </w:div>
            <w:div w:id="1683051935">
              <w:marLeft w:val="0"/>
              <w:marRight w:val="0"/>
              <w:marTop w:val="0"/>
              <w:marBottom w:val="0"/>
              <w:divBdr>
                <w:top w:val="none" w:sz="0" w:space="0" w:color="auto"/>
                <w:left w:val="none" w:sz="0" w:space="0" w:color="auto"/>
                <w:bottom w:val="none" w:sz="0" w:space="0" w:color="auto"/>
                <w:right w:val="none" w:sz="0" w:space="0" w:color="auto"/>
              </w:divBdr>
            </w:div>
            <w:div w:id="1719283557">
              <w:marLeft w:val="0"/>
              <w:marRight w:val="0"/>
              <w:marTop w:val="0"/>
              <w:marBottom w:val="0"/>
              <w:divBdr>
                <w:top w:val="none" w:sz="0" w:space="0" w:color="auto"/>
                <w:left w:val="none" w:sz="0" w:space="0" w:color="auto"/>
                <w:bottom w:val="none" w:sz="0" w:space="0" w:color="auto"/>
                <w:right w:val="none" w:sz="0" w:space="0" w:color="auto"/>
              </w:divBdr>
            </w:div>
          </w:divsChild>
        </w:div>
        <w:div w:id="1610888983">
          <w:marLeft w:val="0"/>
          <w:marRight w:val="0"/>
          <w:marTop w:val="0"/>
          <w:marBottom w:val="0"/>
          <w:divBdr>
            <w:top w:val="none" w:sz="0" w:space="0" w:color="auto"/>
            <w:left w:val="none" w:sz="0" w:space="0" w:color="auto"/>
            <w:bottom w:val="none" w:sz="0" w:space="0" w:color="auto"/>
            <w:right w:val="none" w:sz="0" w:space="0" w:color="auto"/>
          </w:divBdr>
          <w:divsChild>
            <w:div w:id="1278877200">
              <w:marLeft w:val="0"/>
              <w:marRight w:val="0"/>
              <w:marTop w:val="0"/>
              <w:marBottom w:val="0"/>
              <w:divBdr>
                <w:top w:val="none" w:sz="0" w:space="0" w:color="auto"/>
                <w:left w:val="none" w:sz="0" w:space="0" w:color="auto"/>
                <w:bottom w:val="none" w:sz="0" w:space="0" w:color="auto"/>
                <w:right w:val="none" w:sz="0" w:space="0" w:color="auto"/>
              </w:divBdr>
            </w:div>
          </w:divsChild>
        </w:div>
        <w:div w:id="2047756883">
          <w:marLeft w:val="0"/>
          <w:marRight w:val="0"/>
          <w:marTop w:val="0"/>
          <w:marBottom w:val="0"/>
          <w:divBdr>
            <w:top w:val="none" w:sz="0" w:space="0" w:color="auto"/>
            <w:left w:val="none" w:sz="0" w:space="0" w:color="auto"/>
            <w:bottom w:val="none" w:sz="0" w:space="0" w:color="auto"/>
            <w:right w:val="none" w:sz="0" w:space="0" w:color="auto"/>
          </w:divBdr>
          <w:divsChild>
            <w:div w:id="98456891">
              <w:marLeft w:val="0"/>
              <w:marRight w:val="0"/>
              <w:marTop w:val="0"/>
              <w:marBottom w:val="0"/>
              <w:divBdr>
                <w:top w:val="none" w:sz="0" w:space="0" w:color="auto"/>
                <w:left w:val="none" w:sz="0" w:space="0" w:color="auto"/>
                <w:bottom w:val="none" w:sz="0" w:space="0" w:color="auto"/>
                <w:right w:val="none" w:sz="0" w:space="0" w:color="auto"/>
              </w:divBdr>
            </w:div>
            <w:div w:id="175312318">
              <w:marLeft w:val="0"/>
              <w:marRight w:val="0"/>
              <w:marTop w:val="0"/>
              <w:marBottom w:val="0"/>
              <w:divBdr>
                <w:top w:val="none" w:sz="0" w:space="0" w:color="auto"/>
                <w:left w:val="none" w:sz="0" w:space="0" w:color="auto"/>
                <w:bottom w:val="none" w:sz="0" w:space="0" w:color="auto"/>
                <w:right w:val="none" w:sz="0" w:space="0" w:color="auto"/>
              </w:divBdr>
            </w:div>
            <w:div w:id="434711593">
              <w:marLeft w:val="0"/>
              <w:marRight w:val="0"/>
              <w:marTop w:val="0"/>
              <w:marBottom w:val="0"/>
              <w:divBdr>
                <w:top w:val="none" w:sz="0" w:space="0" w:color="auto"/>
                <w:left w:val="none" w:sz="0" w:space="0" w:color="auto"/>
                <w:bottom w:val="none" w:sz="0" w:space="0" w:color="auto"/>
                <w:right w:val="none" w:sz="0" w:space="0" w:color="auto"/>
              </w:divBdr>
            </w:div>
            <w:div w:id="736825728">
              <w:marLeft w:val="0"/>
              <w:marRight w:val="0"/>
              <w:marTop w:val="0"/>
              <w:marBottom w:val="0"/>
              <w:divBdr>
                <w:top w:val="none" w:sz="0" w:space="0" w:color="auto"/>
                <w:left w:val="none" w:sz="0" w:space="0" w:color="auto"/>
                <w:bottom w:val="none" w:sz="0" w:space="0" w:color="auto"/>
                <w:right w:val="none" w:sz="0" w:space="0" w:color="auto"/>
              </w:divBdr>
            </w:div>
            <w:div w:id="888226160">
              <w:marLeft w:val="0"/>
              <w:marRight w:val="0"/>
              <w:marTop w:val="0"/>
              <w:marBottom w:val="0"/>
              <w:divBdr>
                <w:top w:val="none" w:sz="0" w:space="0" w:color="auto"/>
                <w:left w:val="none" w:sz="0" w:space="0" w:color="auto"/>
                <w:bottom w:val="none" w:sz="0" w:space="0" w:color="auto"/>
                <w:right w:val="none" w:sz="0" w:space="0" w:color="auto"/>
              </w:divBdr>
            </w:div>
            <w:div w:id="1101337714">
              <w:marLeft w:val="0"/>
              <w:marRight w:val="0"/>
              <w:marTop w:val="0"/>
              <w:marBottom w:val="0"/>
              <w:divBdr>
                <w:top w:val="none" w:sz="0" w:space="0" w:color="auto"/>
                <w:left w:val="none" w:sz="0" w:space="0" w:color="auto"/>
                <w:bottom w:val="none" w:sz="0" w:space="0" w:color="auto"/>
                <w:right w:val="none" w:sz="0" w:space="0" w:color="auto"/>
              </w:divBdr>
            </w:div>
            <w:div w:id="1171944374">
              <w:marLeft w:val="0"/>
              <w:marRight w:val="0"/>
              <w:marTop w:val="0"/>
              <w:marBottom w:val="0"/>
              <w:divBdr>
                <w:top w:val="none" w:sz="0" w:space="0" w:color="auto"/>
                <w:left w:val="none" w:sz="0" w:space="0" w:color="auto"/>
                <w:bottom w:val="none" w:sz="0" w:space="0" w:color="auto"/>
                <w:right w:val="none" w:sz="0" w:space="0" w:color="auto"/>
              </w:divBdr>
            </w:div>
            <w:div w:id="1347098670">
              <w:marLeft w:val="0"/>
              <w:marRight w:val="0"/>
              <w:marTop w:val="0"/>
              <w:marBottom w:val="0"/>
              <w:divBdr>
                <w:top w:val="none" w:sz="0" w:space="0" w:color="auto"/>
                <w:left w:val="none" w:sz="0" w:space="0" w:color="auto"/>
                <w:bottom w:val="none" w:sz="0" w:space="0" w:color="auto"/>
                <w:right w:val="none" w:sz="0" w:space="0" w:color="auto"/>
              </w:divBdr>
            </w:div>
            <w:div w:id="1348101475">
              <w:marLeft w:val="0"/>
              <w:marRight w:val="0"/>
              <w:marTop w:val="0"/>
              <w:marBottom w:val="0"/>
              <w:divBdr>
                <w:top w:val="none" w:sz="0" w:space="0" w:color="auto"/>
                <w:left w:val="none" w:sz="0" w:space="0" w:color="auto"/>
                <w:bottom w:val="none" w:sz="0" w:space="0" w:color="auto"/>
                <w:right w:val="none" w:sz="0" w:space="0" w:color="auto"/>
              </w:divBdr>
            </w:div>
            <w:div w:id="1760906729">
              <w:marLeft w:val="0"/>
              <w:marRight w:val="0"/>
              <w:marTop w:val="0"/>
              <w:marBottom w:val="0"/>
              <w:divBdr>
                <w:top w:val="none" w:sz="0" w:space="0" w:color="auto"/>
                <w:left w:val="none" w:sz="0" w:space="0" w:color="auto"/>
                <w:bottom w:val="none" w:sz="0" w:space="0" w:color="auto"/>
                <w:right w:val="none" w:sz="0" w:space="0" w:color="auto"/>
              </w:divBdr>
            </w:div>
            <w:div w:id="1781871787">
              <w:marLeft w:val="0"/>
              <w:marRight w:val="0"/>
              <w:marTop w:val="0"/>
              <w:marBottom w:val="0"/>
              <w:divBdr>
                <w:top w:val="none" w:sz="0" w:space="0" w:color="auto"/>
                <w:left w:val="none" w:sz="0" w:space="0" w:color="auto"/>
                <w:bottom w:val="none" w:sz="0" w:space="0" w:color="auto"/>
                <w:right w:val="none" w:sz="0" w:space="0" w:color="auto"/>
              </w:divBdr>
            </w:div>
            <w:div w:id="18418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43889988">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93424180">
      <w:bodyDiv w:val="1"/>
      <w:marLeft w:val="0"/>
      <w:marRight w:val="0"/>
      <w:marTop w:val="0"/>
      <w:marBottom w:val="0"/>
      <w:divBdr>
        <w:top w:val="none" w:sz="0" w:space="0" w:color="auto"/>
        <w:left w:val="none" w:sz="0" w:space="0" w:color="auto"/>
        <w:bottom w:val="none" w:sz="0" w:space="0" w:color="auto"/>
        <w:right w:val="none" w:sz="0" w:space="0" w:color="auto"/>
      </w:divBdr>
      <w:divsChild>
        <w:div w:id="91632213">
          <w:marLeft w:val="0"/>
          <w:marRight w:val="0"/>
          <w:marTop w:val="0"/>
          <w:marBottom w:val="0"/>
          <w:divBdr>
            <w:top w:val="none" w:sz="0" w:space="0" w:color="auto"/>
            <w:left w:val="none" w:sz="0" w:space="0" w:color="auto"/>
            <w:bottom w:val="none" w:sz="0" w:space="0" w:color="auto"/>
            <w:right w:val="none" w:sz="0" w:space="0" w:color="auto"/>
          </w:divBdr>
          <w:divsChild>
            <w:div w:id="463356723">
              <w:marLeft w:val="0"/>
              <w:marRight w:val="0"/>
              <w:marTop w:val="0"/>
              <w:marBottom w:val="0"/>
              <w:divBdr>
                <w:top w:val="none" w:sz="0" w:space="0" w:color="auto"/>
                <w:left w:val="none" w:sz="0" w:space="0" w:color="auto"/>
                <w:bottom w:val="none" w:sz="0" w:space="0" w:color="auto"/>
                <w:right w:val="none" w:sz="0" w:space="0" w:color="auto"/>
              </w:divBdr>
            </w:div>
          </w:divsChild>
        </w:div>
        <w:div w:id="274792830">
          <w:marLeft w:val="0"/>
          <w:marRight w:val="0"/>
          <w:marTop w:val="0"/>
          <w:marBottom w:val="0"/>
          <w:divBdr>
            <w:top w:val="none" w:sz="0" w:space="0" w:color="auto"/>
            <w:left w:val="none" w:sz="0" w:space="0" w:color="auto"/>
            <w:bottom w:val="none" w:sz="0" w:space="0" w:color="auto"/>
            <w:right w:val="none" w:sz="0" w:space="0" w:color="auto"/>
          </w:divBdr>
          <w:divsChild>
            <w:div w:id="272245674">
              <w:marLeft w:val="0"/>
              <w:marRight w:val="0"/>
              <w:marTop w:val="0"/>
              <w:marBottom w:val="0"/>
              <w:divBdr>
                <w:top w:val="none" w:sz="0" w:space="0" w:color="auto"/>
                <w:left w:val="none" w:sz="0" w:space="0" w:color="auto"/>
                <w:bottom w:val="none" w:sz="0" w:space="0" w:color="auto"/>
                <w:right w:val="none" w:sz="0" w:space="0" w:color="auto"/>
              </w:divBdr>
            </w:div>
            <w:div w:id="354039769">
              <w:marLeft w:val="0"/>
              <w:marRight w:val="0"/>
              <w:marTop w:val="0"/>
              <w:marBottom w:val="0"/>
              <w:divBdr>
                <w:top w:val="none" w:sz="0" w:space="0" w:color="auto"/>
                <w:left w:val="none" w:sz="0" w:space="0" w:color="auto"/>
                <w:bottom w:val="none" w:sz="0" w:space="0" w:color="auto"/>
                <w:right w:val="none" w:sz="0" w:space="0" w:color="auto"/>
              </w:divBdr>
            </w:div>
            <w:div w:id="674380217">
              <w:marLeft w:val="0"/>
              <w:marRight w:val="0"/>
              <w:marTop w:val="0"/>
              <w:marBottom w:val="0"/>
              <w:divBdr>
                <w:top w:val="none" w:sz="0" w:space="0" w:color="auto"/>
                <w:left w:val="none" w:sz="0" w:space="0" w:color="auto"/>
                <w:bottom w:val="none" w:sz="0" w:space="0" w:color="auto"/>
                <w:right w:val="none" w:sz="0" w:space="0" w:color="auto"/>
              </w:divBdr>
            </w:div>
            <w:div w:id="695741939">
              <w:marLeft w:val="0"/>
              <w:marRight w:val="0"/>
              <w:marTop w:val="0"/>
              <w:marBottom w:val="0"/>
              <w:divBdr>
                <w:top w:val="none" w:sz="0" w:space="0" w:color="auto"/>
                <w:left w:val="none" w:sz="0" w:space="0" w:color="auto"/>
                <w:bottom w:val="none" w:sz="0" w:space="0" w:color="auto"/>
                <w:right w:val="none" w:sz="0" w:space="0" w:color="auto"/>
              </w:divBdr>
            </w:div>
            <w:div w:id="1192570700">
              <w:marLeft w:val="0"/>
              <w:marRight w:val="0"/>
              <w:marTop w:val="0"/>
              <w:marBottom w:val="0"/>
              <w:divBdr>
                <w:top w:val="none" w:sz="0" w:space="0" w:color="auto"/>
                <w:left w:val="none" w:sz="0" w:space="0" w:color="auto"/>
                <w:bottom w:val="none" w:sz="0" w:space="0" w:color="auto"/>
                <w:right w:val="none" w:sz="0" w:space="0" w:color="auto"/>
              </w:divBdr>
            </w:div>
            <w:div w:id="1330329661">
              <w:marLeft w:val="0"/>
              <w:marRight w:val="0"/>
              <w:marTop w:val="0"/>
              <w:marBottom w:val="0"/>
              <w:divBdr>
                <w:top w:val="none" w:sz="0" w:space="0" w:color="auto"/>
                <w:left w:val="none" w:sz="0" w:space="0" w:color="auto"/>
                <w:bottom w:val="none" w:sz="0" w:space="0" w:color="auto"/>
                <w:right w:val="none" w:sz="0" w:space="0" w:color="auto"/>
              </w:divBdr>
            </w:div>
            <w:div w:id="2098167217">
              <w:marLeft w:val="0"/>
              <w:marRight w:val="0"/>
              <w:marTop w:val="0"/>
              <w:marBottom w:val="0"/>
              <w:divBdr>
                <w:top w:val="none" w:sz="0" w:space="0" w:color="auto"/>
                <w:left w:val="none" w:sz="0" w:space="0" w:color="auto"/>
                <w:bottom w:val="none" w:sz="0" w:space="0" w:color="auto"/>
                <w:right w:val="none" w:sz="0" w:space="0" w:color="auto"/>
              </w:divBdr>
            </w:div>
          </w:divsChild>
        </w:div>
        <w:div w:id="326829949">
          <w:marLeft w:val="0"/>
          <w:marRight w:val="0"/>
          <w:marTop w:val="0"/>
          <w:marBottom w:val="0"/>
          <w:divBdr>
            <w:top w:val="none" w:sz="0" w:space="0" w:color="auto"/>
            <w:left w:val="none" w:sz="0" w:space="0" w:color="auto"/>
            <w:bottom w:val="none" w:sz="0" w:space="0" w:color="auto"/>
            <w:right w:val="none" w:sz="0" w:space="0" w:color="auto"/>
          </w:divBdr>
          <w:divsChild>
            <w:div w:id="224073544">
              <w:marLeft w:val="0"/>
              <w:marRight w:val="0"/>
              <w:marTop w:val="0"/>
              <w:marBottom w:val="0"/>
              <w:divBdr>
                <w:top w:val="none" w:sz="0" w:space="0" w:color="auto"/>
                <w:left w:val="none" w:sz="0" w:space="0" w:color="auto"/>
                <w:bottom w:val="none" w:sz="0" w:space="0" w:color="auto"/>
                <w:right w:val="none" w:sz="0" w:space="0" w:color="auto"/>
              </w:divBdr>
            </w:div>
            <w:div w:id="511529659">
              <w:marLeft w:val="0"/>
              <w:marRight w:val="0"/>
              <w:marTop w:val="0"/>
              <w:marBottom w:val="0"/>
              <w:divBdr>
                <w:top w:val="none" w:sz="0" w:space="0" w:color="auto"/>
                <w:left w:val="none" w:sz="0" w:space="0" w:color="auto"/>
                <w:bottom w:val="none" w:sz="0" w:space="0" w:color="auto"/>
                <w:right w:val="none" w:sz="0" w:space="0" w:color="auto"/>
              </w:divBdr>
            </w:div>
            <w:div w:id="686296387">
              <w:marLeft w:val="0"/>
              <w:marRight w:val="0"/>
              <w:marTop w:val="0"/>
              <w:marBottom w:val="0"/>
              <w:divBdr>
                <w:top w:val="none" w:sz="0" w:space="0" w:color="auto"/>
                <w:left w:val="none" w:sz="0" w:space="0" w:color="auto"/>
                <w:bottom w:val="none" w:sz="0" w:space="0" w:color="auto"/>
                <w:right w:val="none" w:sz="0" w:space="0" w:color="auto"/>
              </w:divBdr>
            </w:div>
            <w:div w:id="1080638098">
              <w:marLeft w:val="0"/>
              <w:marRight w:val="0"/>
              <w:marTop w:val="0"/>
              <w:marBottom w:val="0"/>
              <w:divBdr>
                <w:top w:val="none" w:sz="0" w:space="0" w:color="auto"/>
                <w:left w:val="none" w:sz="0" w:space="0" w:color="auto"/>
                <w:bottom w:val="none" w:sz="0" w:space="0" w:color="auto"/>
                <w:right w:val="none" w:sz="0" w:space="0" w:color="auto"/>
              </w:divBdr>
            </w:div>
            <w:div w:id="1360815862">
              <w:marLeft w:val="0"/>
              <w:marRight w:val="0"/>
              <w:marTop w:val="0"/>
              <w:marBottom w:val="0"/>
              <w:divBdr>
                <w:top w:val="none" w:sz="0" w:space="0" w:color="auto"/>
                <w:left w:val="none" w:sz="0" w:space="0" w:color="auto"/>
                <w:bottom w:val="none" w:sz="0" w:space="0" w:color="auto"/>
                <w:right w:val="none" w:sz="0" w:space="0" w:color="auto"/>
              </w:divBdr>
            </w:div>
            <w:div w:id="1812747500">
              <w:marLeft w:val="0"/>
              <w:marRight w:val="0"/>
              <w:marTop w:val="0"/>
              <w:marBottom w:val="0"/>
              <w:divBdr>
                <w:top w:val="none" w:sz="0" w:space="0" w:color="auto"/>
                <w:left w:val="none" w:sz="0" w:space="0" w:color="auto"/>
                <w:bottom w:val="none" w:sz="0" w:space="0" w:color="auto"/>
                <w:right w:val="none" w:sz="0" w:space="0" w:color="auto"/>
              </w:divBdr>
            </w:div>
            <w:div w:id="1877621638">
              <w:marLeft w:val="0"/>
              <w:marRight w:val="0"/>
              <w:marTop w:val="0"/>
              <w:marBottom w:val="0"/>
              <w:divBdr>
                <w:top w:val="none" w:sz="0" w:space="0" w:color="auto"/>
                <w:left w:val="none" w:sz="0" w:space="0" w:color="auto"/>
                <w:bottom w:val="none" w:sz="0" w:space="0" w:color="auto"/>
                <w:right w:val="none" w:sz="0" w:space="0" w:color="auto"/>
              </w:divBdr>
            </w:div>
            <w:div w:id="2084797256">
              <w:marLeft w:val="0"/>
              <w:marRight w:val="0"/>
              <w:marTop w:val="0"/>
              <w:marBottom w:val="0"/>
              <w:divBdr>
                <w:top w:val="none" w:sz="0" w:space="0" w:color="auto"/>
                <w:left w:val="none" w:sz="0" w:space="0" w:color="auto"/>
                <w:bottom w:val="none" w:sz="0" w:space="0" w:color="auto"/>
                <w:right w:val="none" w:sz="0" w:space="0" w:color="auto"/>
              </w:divBdr>
            </w:div>
          </w:divsChild>
        </w:div>
        <w:div w:id="447504727">
          <w:marLeft w:val="0"/>
          <w:marRight w:val="0"/>
          <w:marTop w:val="0"/>
          <w:marBottom w:val="0"/>
          <w:divBdr>
            <w:top w:val="none" w:sz="0" w:space="0" w:color="auto"/>
            <w:left w:val="none" w:sz="0" w:space="0" w:color="auto"/>
            <w:bottom w:val="none" w:sz="0" w:space="0" w:color="auto"/>
            <w:right w:val="none" w:sz="0" w:space="0" w:color="auto"/>
          </w:divBdr>
          <w:divsChild>
            <w:div w:id="271088656">
              <w:marLeft w:val="0"/>
              <w:marRight w:val="0"/>
              <w:marTop w:val="0"/>
              <w:marBottom w:val="0"/>
              <w:divBdr>
                <w:top w:val="none" w:sz="0" w:space="0" w:color="auto"/>
                <w:left w:val="none" w:sz="0" w:space="0" w:color="auto"/>
                <w:bottom w:val="none" w:sz="0" w:space="0" w:color="auto"/>
                <w:right w:val="none" w:sz="0" w:space="0" w:color="auto"/>
              </w:divBdr>
            </w:div>
            <w:div w:id="726219071">
              <w:marLeft w:val="0"/>
              <w:marRight w:val="0"/>
              <w:marTop w:val="0"/>
              <w:marBottom w:val="0"/>
              <w:divBdr>
                <w:top w:val="none" w:sz="0" w:space="0" w:color="auto"/>
                <w:left w:val="none" w:sz="0" w:space="0" w:color="auto"/>
                <w:bottom w:val="none" w:sz="0" w:space="0" w:color="auto"/>
                <w:right w:val="none" w:sz="0" w:space="0" w:color="auto"/>
              </w:divBdr>
            </w:div>
            <w:div w:id="831262505">
              <w:marLeft w:val="0"/>
              <w:marRight w:val="0"/>
              <w:marTop w:val="0"/>
              <w:marBottom w:val="0"/>
              <w:divBdr>
                <w:top w:val="none" w:sz="0" w:space="0" w:color="auto"/>
                <w:left w:val="none" w:sz="0" w:space="0" w:color="auto"/>
                <w:bottom w:val="none" w:sz="0" w:space="0" w:color="auto"/>
                <w:right w:val="none" w:sz="0" w:space="0" w:color="auto"/>
              </w:divBdr>
            </w:div>
            <w:div w:id="931428790">
              <w:marLeft w:val="0"/>
              <w:marRight w:val="0"/>
              <w:marTop w:val="0"/>
              <w:marBottom w:val="0"/>
              <w:divBdr>
                <w:top w:val="none" w:sz="0" w:space="0" w:color="auto"/>
                <w:left w:val="none" w:sz="0" w:space="0" w:color="auto"/>
                <w:bottom w:val="none" w:sz="0" w:space="0" w:color="auto"/>
                <w:right w:val="none" w:sz="0" w:space="0" w:color="auto"/>
              </w:divBdr>
            </w:div>
            <w:div w:id="1358458726">
              <w:marLeft w:val="0"/>
              <w:marRight w:val="0"/>
              <w:marTop w:val="0"/>
              <w:marBottom w:val="0"/>
              <w:divBdr>
                <w:top w:val="none" w:sz="0" w:space="0" w:color="auto"/>
                <w:left w:val="none" w:sz="0" w:space="0" w:color="auto"/>
                <w:bottom w:val="none" w:sz="0" w:space="0" w:color="auto"/>
                <w:right w:val="none" w:sz="0" w:space="0" w:color="auto"/>
              </w:divBdr>
            </w:div>
            <w:div w:id="1437943016">
              <w:marLeft w:val="0"/>
              <w:marRight w:val="0"/>
              <w:marTop w:val="0"/>
              <w:marBottom w:val="0"/>
              <w:divBdr>
                <w:top w:val="none" w:sz="0" w:space="0" w:color="auto"/>
                <w:left w:val="none" w:sz="0" w:space="0" w:color="auto"/>
                <w:bottom w:val="none" w:sz="0" w:space="0" w:color="auto"/>
                <w:right w:val="none" w:sz="0" w:space="0" w:color="auto"/>
              </w:divBdr>
            </w:div>
            <w:div w:id="1665668917">
              <w:marLeft w:val="0"/>
              <w:marRight w:val="0"/>
              <w:marTop w:val="0"/>
              <w:marBottom w:val="0"/>
              <w:divBdr>
                <w:top w:val="none" w:sz="0" w:space="0" w:color="auto"/>
                <w:left w:val="none" w:sz="0" w:space="0" w:color="auto"/>
                <w:bottom w:val="none" w:sz="0" w:space="0" w:color="auto"/>
                <w:right w:val="none" w:sz="0" w:space="0" w:color="auto"/>
              </w:divBdr>
            </w:div>
          </w:divsChild>
        </w:div>
        <w:div w:id="505481921">
          <w:marLeft w:val="0"/>
          <w:marRight w:val="0"/>
          <w:marTop w:val="0"/>
          <w:marBottom w:val="0"/>
          <w:divBdr>
            <w:top w:val="none" w:sz="0" w:space="0" w:color="auto"/>
            <w:left w:val="none" w:sz="0" w:space="0" w:color="auto"/>
            <w:bottom w:val="none" w:sz="0" w:space="0" w:color="auto"/>
            <w:right w:val="none" w:sz="0" w:space="0" w:color="auto"/>
          </w:divBdr>
          <w:divsChild>
            <w:div w:id="25955913">
              <w:marLeft w:val="0"/>
              <w:marRight w:val="0"/>
              <w:marTop w:val="0"/>
              <w:marBottom w:val="0"/>
              <w:divBdr>
                <w:top w:val="none" w:sz="0" w:space="0" w:color="auto"/>
                <w:left w:val="none" w:sz="0" w:space="0" w:color="auto"/>
                <w:bottom w:val="none" w:sz="0" w:space="0" w:color="auto"/>
                <w:right w:val="none" w:sz="0" w:space="0" w:color="auto"/>
              </w:divBdr>
            </w:div>
            <w:div w:id="261844869">
              <w:marLeft w:val="0"/>
              <w:marRight w:val="0"/>
              <w:marTop w:val="0"/>
              <w:marBottom w:val="0"/>
              <w:divBdr>
                <w:top w:val="none" w:sz="0" w:space="0" w:color="auto"/>
                <w:left w:val="none" w:sz="0" w:space="0" w:color="auto"/>
                <w:bottom w:val="none" w:sz="0" w:space="0" w:color="auto"/>
                <w:right w:val="none" w:sz="0" w:space="0" w:color="auto"/>
              </w:divBdr>
            </w:div>
            <w:div w:id="644434335">
              <w:marLeft w:val="0"/>
              <w:marRight w:val="0"/>
              <w:marTop w:val="0"/>
              <w:marBottom w:val="0"/>
              <w:divBdr>
                <w:top w:val="none" w:sz="0" w:space="0" w:color="auto"/>
                <w:left w:val="none" w:sz="0" w:space="0" w:color="auto"/>
                <w:bottom w:val="none" w:sz="0" w:space="0" w:color="auto"/>
                <w:right w:val="none" w:sz="0" w:space="0" w:color="auto"/>
              </w:divBdr>
            </w:div>
            <w:div w:id="861549552">
              <w:marLeft w:val="0"/>
              <w:marRight w:val="0"/>
              <w:marTop w:val="0"/>
              <w:marBottom w:val="0"/>
              <w:divBdr>
                <w:top w:val="none" w:sz="0" w:space="0" w:color="auto"/>
                <w:left w:val="none" w:sz="0" w:space="0" w:color="auto"/>
                <w:bottom w:val="none" w:sz="0" w:space="0" w:color="auto"/>
                <w:right w:val="none" w:sz="0" w:space="0" w:color="auto"/>
              </w:divBdr>
            </w:div>
            <w:div w:id="1709453603">
              <w:marLeft w:val="0"/>
              <w:marRight w:val="0"/>
              <w:marTop w:val="0"/>
              <w:marBottom w:val="0"/>
              <w:divBdr>
                <w:top w:val="none" w:sz="0" w:space="0" w:color="auto"/>
                <w:left w:val="none" w:sz="0" w:space="0" w:color="auto"/>
                <w:bottom w:val="none" w:sz="0" w:space="0" w:color="auto"/>
                <w:right w:val="none" w:sz="0" w:space="0" w:color="auto"/>
              </w:divBdr>
            </w:div>
            <w:div w:id="1941798117">
              <w:marLeft w:val="0"/>
              <w:marRight w:val="0"/>
              <w:marTop w:val="0"/>
              <w:marBottom w:val="0"/>
              <w:divBdr>
                <w:top w:val="none" w:sz="0" w:space="0" w:color="auto"/>
                <w:left w:val="none" w:sz="0" w:space="0" w:color="auto"/>
                <w:bottom w:val="none" w:sz="0" w:space="0" w:color="auto"/>
                <w:right w:val="none" w:sz="0" w:space="0" w:color="auto"/>
              </w:divBdr>
            </w:div>
            <w:div w:id="2086756506">
              <w:marLeft w:val="0"/>
              <w:marRight w:val="0"/>
              <w:marTop w:val="0"/>
              <w:marBottom w:val="0"/>
              <w:divBdr>
                <w:top w:val="none" w:sz="0" w:space="0" w:color="auto"/>
                <w:left w:val="none" w:sz="0" w:space="0" w:color="auto"/>
                <w:bottom w:val="none" w:sz="0" w:space="0" w:color="auto"/>
                <w:right w:val="none" w:sz="0" w:space="0" w:color="auto"/>
              </w:divBdr>
            </w:div>
          </w:divsChild>
        </w:div>
        <w:div w:id="548686346">
          <w:marLeft w:val="0"/>
          <w:marRight w:val="0"/>
          <w:marTop w:val="0"/>
          <w:marBottom w:val="0"/>
          <w:divBdr>
            <w:top w:val="none" w:sz="0" w:space="0" w:color="auto"/>
            <w:left w:val="none" w:sz="0" w:space="0" w:color="auto"/>
            <w:bottom w:val="none" w:sz="0" w:space="0" w:color="auto"/>
            <w:right w:val="none" w:sz="0" w:space="0" w:color="auto"/>
          </w:divBdr>
          <w:divsChild>
            <w:div w:id="50811398">
              <w:marLeft w:val="0"/>
              <w:marRight w:val="0"/>
              <w:marTop w:val="0"/>
              <w:marBottom w:val="0"/>
              <w:divBdr>
                <w:top w:val="none" w:sz="0" w:space="0" w:color="auto"/>
                <w:left w:val="none" w:sz="0" w:space="0" w:color="auto"/>
                <w:bottom w:val="none" w:sz="0" w:space="0" w:color="auto"/>
                <w:right w:val="none" w:sz="0" w:space="0" w:color="auto"/>
              </w:divBdr>
            </w:div>
            <w:div w:id="126515570">
              <w:marLeft w:val="0"/>
              <w:marRight w:val="0"/>
              <w:marTop w:val="0"/>
              <w:marBottom w:val="0"/>
              <w:divBdr>
                <w:top w:val="none" w:sz="0" w:space="0" w:color="auto"/>
                <w:left w:val="none" w:sz="0" w:space="0" w:color="auto"/>
                <w:bottom w:val="none" w:sz="0" w:space="0" w:color="auto"/>
                <w:right w:val="none" w:sz="0" w:space="0" w:color="auto"/>
              </w:divBdr>
            </w:div>
            <w:div w:id="310524396">
              <w:marLeft w:val="0"/>
              <w:marRight w:val="0"/>
              <w:marTop w:val="0"/>
              <w:marBottom w:val="0"/>
              <w:divBdr>
                <w:top w:val="none" w:sz="0" w:space="0" w:color="auto"/>
                <w:left w:val="none" w:sz="0" w:space="0" w:color="auto"/>
                <w:bottom w:val="none" w:sz="0" w:space="0" w:color="auto"/>
                <w:right w:val="none" w:sz="0" w:space="0" w:color="auto"/>
              </w:divBdr>
            </w:div>
            <w:div w:id="491802353">
              <w:marLeft w:val="0"/>
              <w:marRight w:val="0"/>
              <w:marTop w:val="0"/>
              <w:marBottom w:val="0"/>
              <w:divBdr>
                <w:top w:val="none" w:sz="0" w:space="0" w:color="auto"/>
                <w:left w:val="none" w:sz="0" w:space="0" w:color="auto"/>
                <w:bottom w:val="none" w:sz="0" w:space="0" w:color="auto"/>
                <w:right w:val="none" w:sz="0" w:space="0" w:color="auto"/>
              </w:divBdr>
            </w:div>
            <w:div w:id="621499144">
              <w:marLeft w:val="0"/>
              <w:marRight w:val="0"/>
              <w:marTop w:val="0"/>
              <w:marBottom w:val="0"/>
              <w:divBdr>
                <w:top w:val="none" w:sz="0" w:space="0" w:color="auto"/>
                <w:left w:val="none" w:sz="0" w:space="0" w:color="auto"/>
                <w:bottom w:val="none" w:sz="0" w:space="0" w:color="auto"/>
                <w:right w:val="none" w:sz="0" w:space="0" w:color="auto"/>
              </w:divBdr>
            </w:div>
            <w:div w:id="1134710873">
              <w:marLeft w:val="0"/>
              <w:marRight w:val="0"/>
              <w:marTop w:val="0"/>
              <w:marBottom w:val="0"/>
              <w:divBdr>
                <w:top w:val="none" w:sz="0" w:space="0" w:color="auto"/>
                <w:left w:val="none" w:sz="0" w:space="0" w:color="auto"/>
                <w:bottom w:val="none" w:sz="0" w:space="0" w:color="auto"/>
                <w:right w:val="none" w:sz="0" w:space="0" w:color="auto"/>
              </w:divBdr>
            </w:div>
            <w:div w:id="1415131861">
              <w:marLeft w:val="0"/>
              <w:marRight w:val="0"/>
              <w:marTop w:val="0"/>
              <w:marBottom w:val="0"/>
              <w:divBdr>
                <w:top w:val="none" w:sz="0" w:space="0" w:color="auto"/>
                <w:left w:val="none" w:sz="0" w:space="0" w:color="auto"/>
                <w:bottom w:val="none" w:sz="0" w:space="0" w:color="auto"/>
                <w:right w:val="none" w:sz="0" w:space="0" w:color="auto"/>
              </w:divBdr>
            </w:div>
            <w:div w:id="1436319730">
              <w:marLeft w:val="0"/>
              <w:marRight w:val="0"/>
              <w:marTop w:val="0"/>
              <w:marBottom w:val="0"/>
              <w:divBdr>
                <w:top w:val="none" w:sz="0" w:space="0" w:color="auto"/>
                <w:left w:val="none" w:sz="0" w:space="0" w:color="auto"/>
                <w:bottom w:val="none" w:sz="0" w:space="0" w:color="auto"/>
                <w:right w:val="none" w:sz="0" w:space="0" w:color="auto"/>
              </w:divBdr>
            </w:div>
            <w:div w:id="1794397102">
              <w:marLeft w:val="0"/>
              <w:marRight w:val="0"/>
              <w:marTop w:val="0"/>
              <w:marBottom w:val="0"/>
              <w:divBdr>
                <w:top w:val="none" w:sz="0" w:space="0" w:color="auto"/>
                <w:left w:val="none" w:sz="0" w:space="0" w:color="auto"/>
                <w:bottom w:val="none" w:sz="0" w:space="0" w:color="auto"/>
                <w:right w:val="none" w:sz="0" w:space="0" w:color="auto"/>
              </w:divBdr>
            </w:div>
            <w:div w:id="1924334739">
              <w:marLeft w:val="0"/>
              <w:marRight w:val="0"/>
              <w:marTop w:val="0"/>
              <w:marBottom w:val="0"/>
              <w:divBdr>
                <w:top w:val="none" w:sz="0" w:space="0" w:color="auto"/>
                <w:left w:val="none" w:sz="0" w:space="0" w:color="auto"/>
                <w:bottom w:val="none" w:sz="0" w:space="0" w:color="auto"/>
                <w:right w:val="none" w:sz="0" w:space="0" w:color="auto"/>
              </w:divBdr>
            </w:div>
          </w:divsChild>
        </w:div>
        <w:div w:id="568073579">
          <w:marLeft w:val="0"/>
          <w:marRight w:val="0"/>
          <w:marTop w:val="0"/>
          <w:marBottom w:val="0"/>
          <w:divBdr>
            <w:top w:val="none" w:sz="0" w:space="0" w:color="auto"/>
            <w:left w:val="none" w:sz="0" w:space="0" w:color="auto"/>
            <w:bottom w:val="none" w:sz="0" w:space="0" w:color="auto"/>
            <w:right w:val="none" w:sz="0" w:space="0" w:color="auto"/>
          </w:divBdr>
          <w:divsChild>
            <w:div w:id="289748611">
              <w:marLeft w:val="0"/>
              <w:marRight w:val="0"/>
              <w:marTop w:val="0"/>
              <w:marBottom w:val="0"/>
              <w:divBdr>
                <w:top w:val="none" w:sz="0" w:space="0" w:color="auto"/>
                <w:left w:val="none" w:sz="0" w:space="0" w:color="auto"/>
                <w:bottom w:val="none" w:sz="0" w:space="0" w:color="auto"/>
                <w:right w:val="none" w:sz="0" w:space="0" w:color="auto"/>
              </w:divBdr>
            </w:div>
            <w:div w:id="341320570">
              <w:marLeft w:val="0"/>
              <w:marRight w:val="0"/>
              <w:marTop w:val="0"/>
              <w:marBottom w:val="0"/>
              <w:divBdr>
                <w:top w:val="none" w:sz="0" w:space="0" w:color="auto"/>
                <w:left w:val="none" w:sz="0" w:space="0" w:color="auto"/>
                <w:bottom w:val="none" w:sz="0" w:space="0" w:color="auto"/>
                <w:right w:val="none" w:sz="0" w:space="0" w:color="auto"/>
              </w:divBdr>
            </w:div>
            <w:div w:id="1443068559">
              <w:marLeft w:val="0"/>
              <w:marRight w:val="0"/>
              <w:marTop w:val="0"/>
              <w:marBottom w:val="0"/>
              <w:divBdr>
                <w:top w:val="none" w:sz="0" w:space="0" w:color="auto"/>
                <w:left w:val="none" w:sz="0" w:space="0" w:color="auto"/>
                <w:bottom w:val="none" w:sz="0" w:space="0" w:color="auto"/>
                <w:right w:val="none" w:sz="0" w:space="0" w:color="auto"/>
              </w:divBdr>
            </w:div>
            <w:div w:id="1633435639">
              <w:marLeft w:val="0"/>
              <w:marRight w:val="0"/>
              <w:marTop w:val="0"/>
              <w:marBottom w:val="0"/>
              <w:divBdr>
                <w:top w:val="none" w:sz="0" w:space="0" w:color="auto"/>
                <w:left w:val="none" w:sz="0" w:space="0" w:color="auto"/>
                <w:bottom w:val="none" w:sz="0" w:space="0" w:color="auto"/>
                <w:right w:val="none" w:sz="0" w:space="0" w:color="auto"/>
              </w:divBdr>
            </w:div>
            <w:div w:id="1738357220">
              <w:marLeft w:val="0"/>
              <w:marRight w:val="0"/>
              <w:marTop w:val="0"/>
              <w:marBottom w:val="0"/>
              <w:divBdr>
                <w:top w:val="none" w:sz="0" w:space="0" w:color="auto"/>
                <w:left w:val="none" w:sz="0" w:space="0" w:color="auto"/>
                <w:bottom w:val="none" w:sz="0" w:space="0" w:color="auto"/>
                <w:right w:val="none" w:sz="0" w:space="0" w:color="auto"/>
              </w:divBdr>
            </w:div>
            <w:div w:id="1809585007">
              <w:marLeft w:val="0"/>
              <w:marRight w:val="0"/>
              <w:marTop w:val="0"/>
              <w:marBottom w:val="0"/>
              <w:divBdr>
                <w:top w:val="none" w:sz="0" w:space="0" w:color="auto"/>
                <w:left w:val="none" w:sz="0" w:space="0" w:color="auto"/>
                <w:bottom w:val="none" w:sz="0" w:space="0" w:color="auto"/>
                <w:right w:val="none" w:sz="0" w:space="0" w:color="auto"/>
              </w:divBdr>
            </w:div>
            <w:div w:id="2061706635">
              <w:marLeft w:val="0"/>
              <w:marRight w:val="0"/>
              <w:marTop w:val="0"/>
              <w:marBottom w:val="0"/>
              <w:divBdr>
                <w:top w:val="none" w:sz="0" w:space="0" w:color="auto"/>
                <w:left w:val="none" w:sz="0" w:space="0" w:color="auto"/>
                <w:bottom w:val="none" w:sz="0" w:space="0" w:color="auto"/>
                <w:right w:val="none" w:sz="0" w:space="0" w:color="auto"/>
              </w:divBdr>
            </w:div>
          </w:divsChild>
        </w:div>
        <w:div w:id="849030070">
          <w:marLeft w:val="0"/>
          <w:marRight w:val="0"/>
          <w:marTop w:val="0"/>
          <w:marBottom w:val="0"/>
          <w:divBdr>
            <w:top w:val="none" w:sz="0" w:space="0" w:color="auto"/>
            <w:left w:val="none" w:sz="0" w:space="0" w:color="auto"/>
            <w:bottom w:val="none" w:sz="0" w:space="0" w:color="auto"/>
            <w:right w:val="none" w:sz="0" w:space="0" w:color="auto"/>
          </w:divBdr>
          <w:divsChild>
            <w:div w:id="610404262">
              <w:marLeft w:val="0"/>
              <w:marRight w:val="0"/>
              <w:marTop w:val="0"/>
              <w:marBottom w:val="0"/>
              <w:divBdr>
                <w:top w:val="none" w:sz="0" w:space="0" w:color="auto"/>
                <w:left w:val="none" w:sz="0" w:space="0" w:color="auto"/>
                <w:bottom w:val="none" w:sz="0" w:space="0" w:color="auto"/>
                <w:right w:val="none" w:sz="0" w:space="0" w:color="auto"/>
              </w:divBdr>
            </w:div>
            <w:div w:id="960652541">
              <w:marLeft w:val="0"/>
              <w:marRight w:val="0"/>
              <w:marTop w:val="0"/>
              <w:marBottom w:val="0"/>
              <w:divBdr>
                <w:top w:val="none" w:sz="0" w:space="0" w:color="auto"/>
                <w:left w:val="none" w:sz="0" w:space="0" w:color="auto"/>
                <w:bottom w:val="none" w:sz="0" w:space="0" w:color="auto"/>
                <w:right w:val="none" w:sz="0" w:space="0" w:color="auto"/>
              </w:divBdr>
            </w:div>
            <w:div w:id="1287197818">
              <w:marLeft w:val="0"/>
              <w:marRight w:val="0"/>
              <w:marTop w:val="0"/>
              <w:marBottom w:val="0"/>
              <w:divBdr>
                <w:top w:val="none" w:sz="0" w:space="0" w:color="auto"/>
                <w:left w:val="none" w:sz="0" w:space="0" w:color="auto"/>
                <w:bottom w:val="none" w:sz="0" w:space="0" w:color="auto"/>
                <w:right w:val="none" w:sz="0" w:space="0" w:color="auto"/>
              </w:divBdr>
            </w:div>
            <w:div w:id="1315645802">
              <w:marLeft w:val="0"/>
              <w:marRight w:val="0"/>
              <w:marTop w:val="0"/>
              <w:marBottom w:val="0"/>
              <w:divBdr>
                <w:top w:val="none" w:sz="0" w:space="0" w:color="auto"/>
                <w:left w:val="none" w:sz="0" w:space="0" w:color="auto"/>
                <w:bottom w:val="none" w:sz="0" w:space="0" w:color="auto"/>
                <w:right w:val="none" w:sz="0" w:space="0" w:color="auto"/>
              </w:divBdr>
            </w:div>
            <w:div w:id="1367943819">
              <w:marLeft w:val="0"/>
              <w:marRight w:val="0"/>
              <w:marTop w:val="0"/>
              <w:marBottom w:val="0"/>
              <w:divBdr>
                <w:top w:val="none" w:sz="0" w:space="0" w:color="auto"/>
                <w:left w:val="none" w:sz="0" w:space="0" w:color="auto"/>
                <w:bottom w:val="none" w:sz="0" w:space="0" w:color="auto"/>
                <w:right w:val="none" w:sz="0" w:space="0" w:color="auto"/>
              </w:divBdr>
            </w:div>
            <w:div w:id="1951473661">
              <w:marLeft w:val="0"/>
              <w:marRight w:val="0"/>
              <w:marTop w:val="0"/>
              <w:marBottom w:val="0"/>
              <w:divBdr>
                <w:top w:val="none" w:sz="0" w:space="0" w:color="auto"/>
                <w:left w:val="none" w:sz="0" w:space="0" w:color="auto"/>
                <w:bottom w:val="none" w:sz="0" w:space="0" w:color="auto"/>
                <w:right w:val="none" w:sz="0" w:space="0" w:color="auto"/>
              </w:divBdr>
            </w:div>
          </w:divsChild>
        </w:div>
        <w:div w:id="1158109151">
          <w:marLeft w:val="0"/>
          <w:marRight w:val="0"/>
          <w:marTop w:val="0"/>
          <w:marBottom w:val="0"/>
          <w:divBdr>
            <w:top w:val="none" w:sz="0" w:space="0" w:color="auto"/>
            <w:left w:val="none" w:sz="0" w:space="0" w:color="auto"/>
            <w:bottom w:val="none" w:sz="0" w:space="0" w:color="auto"/>
            <w:right w:val="none" w:sz="0" w:space="0" w:color="auto"/>
          </w:divBdr>
          <w:divsChild>
            <w:div w:id="1507743265">
              <w:marLeft w:val="0"/>
              <w:marRight w:val="0"/>
              <w:marTop w:val="0"/>
              <w:marBottom w:val="0"/>
              <w:divBdr>
                <w:top w:val="none" w:sz="0" w:space="0" w:color="auto"/>
                <w:left w:val="none" w:sz="0" w:space="0" w:color="auto"/>
                <w:bottom w:val="none" w:sz="0" w:space="0" w:color="auto"/>
                <w:right w:val="none" w:sz="0" w:space="0" w:color="auto"/>
              </w:divBdr>
            </w:div>
          </w:divsChild>
        </w:div>
        <w:div w:id="1470633842">
          <w:marLeft w:val="0"/>
          <w:marRight w:val="0"/>
          <w:marTop w:val="0"/>
          <w:marBottom w:val="0"/>
          <w:divBdr>
            <w:top w:val="none" w:sz="0" w:space="0" w:color="auto"/>
            <w:left w:val="none" w:sz="0" w:space="0" w:color="auto"/>
            <w:bottom w:val="none" w:sz="0" w:space="0" w:color="auto"/>
            <w:right w:val="none" w:sz="0" w:space="0" w:color="auto"/>
          </w:divBdr>
          <w:divsChild>
            <w:div w:id="175776593">
              <w:marLeft w:val="0"/>
              <w:marRight w:val="0"/>
              <w:marTop w:val="0"/>
              <w:marBottom w:val="0"/>
              <w:divBdr>
                <w:top w:val="none" w:sz="0" w:space="0" w:color="auto"/>
                <w:left w:val="none" w:sz="0" w:space="0" w:color="auto"/>
                <w:bottom w:val="none" w:sz="0" w:space="0" w:color="auto"/>
                <w:right w:val="none" w:sz="0" w:space="0" w:color="auto"/>
              </w:divBdr>
            </w:div>
            <w:div w:id="198518106">
              <w:marLeft w:val="0"/>
              <w:marRight w:val="0"/>
              <w:marTop w:val="0"/>
              <w:marBottom w:val="0"/>
              <w:divBdr>
                <w:top w:val="none" w:sz="0" w:space="0" w:color="auto"/>
                <w:left w:val="none" w:sz="0" w:space="0" w:color="auto"/>
                <w:bottom w:val="none" w:sz="0" w:space="0" w:color="auto"/>
                <w:right w:val="none" w:sz="0" w:space="0" w:color="auto"/>
              </w:divBdr>
            </w:div>
            <w:div w:id="265039253">
              <w:marLeft w:val="0"/>
              <w:marRight w:val="0"/>
              <w:marTop w:val="0"/>
              <w:marBottom w:val="0"/>
              <w:divBdr>
                <w:top w:val="none" w:sz="0" w:space="0" w:color="auto"/>
                <w:left w:val="none" w:sz="0" w:space="0" w:color="auto"/>
                <w:bottom w:val="none" w:sz="0" w:space="0" w:color="auto"/>
                <w:right w:val="none" w:sz="0" w:space="0" w:color="auto"/>
              </w:divBdr>
            </w:div>
            <w:div w:id="509756868">
              <w:marLeft w:val="0"/>
              <w:marRight w:val="0"/>
              <w:marTop w:val="0"/>
              <w:marBottom w:val="0"/>
              <w:divBdr>
                <w:top w:val="none" w:sz="0" w:space="0" w:color="auto"/>
                <w:left w:val="none" w:sz="0" w:space="0" w:color="auto"/>
                <w:bottom w:val="none" w:sz="0" w:space="0" w:color="auto"/>
                <w:right w:val="none" w:sz="0" w:space="0" w:color="auto"/>
              </w:divBdr>
            </w:div>
            <w:div w:id="735709588">
              <w:marLeft w:val="0"/>
              <w:marRight w:val="0"/>
              <w:marTop w:val="0"/>
              <w:marBottom w:val="0"/>
              <w:divBdr>
                <w:top w:val="none" w:sz="0" w:space="0" w:color="auto"/>
                <w:left w:val="none" w:sz="0" w:space="0" w:color="auto"/>
                <w:bottom w:val="none" w:sz="0" w:space="0" w:color="auto"/>
                <w:right w:val="none" w:sz="0" w:space="0" w:color="auto"/>
              </w:divBdr>
            </w:div>
            <w:div w:id="836119653">
              <w:marLeft w:val="0"/>
              <w:marRight w:val="0"/>
              <w:marTop w:val="0"/>
              <w:marBottom w:val="0"/>
              <w:divBdr>
                <w:top w:val="none" w:sz="0" w:space="0" w:color="auto"/>
                <w:left w:val="none" w:sz="0" w:space="0" w:color="auto"/>
                <w:bottom w:val="none" w:sz="0" w:space="0" w:color="auto"/>
                <w:right w:val="none" w:sz="0" w:space="0" w:color="auto"/>
              </w:divBdr>
            </w:div>
            <w:div w:id="865951367">
              <w:marLeft w:val="0"/>
              <w:marRight w:val="0"/>
              <w:marTop w:val="0"/>
              <w:marBottom w:val="0"/>
              <w:divBdr>
                <w:top w:val="none" w:sz="0" w:space="0" w:color="auto"/>
                <w:left w:val="none" w:sz="0" w:space="0" w:color="auto"/>
                <w:bottom w:val="none" w:sz="0" w:space="0" w:color="auto"/>
                <w:right w:val="none" w:sz="0" w:space="0" w:color="auto"/>
              </w:divBdr>
            </w:div>
            <w:div w:id="1012534986">
              <w:marLeft w:val="0"/>
              <w:marRight w:val="0"/>
              <w:marTop w:val="0"/>
              <w:marBottom w:val="0"/>
              <w:divBdr>
                <w:top w:val="none" w:sz="0" w:space="0" w:color="auto"/>
                <w:left w:val="none" w:sz="0" w:space="0" w:color="auto"/>
                <w:bottom w:val="none" w:sz="0" w:space="0" w:color="auto"/>
                <w:right w:val="none" w:sz="0" w:space="0" w:color="auto"/>
              </w:divBdr>
            </w:div>
            <w:div w:id="1519733215">
              <w:marLeft w:val="0"/>
              <w:marRight w:val="0"/>
              <w:marTop w:val="0"/>
              <w:marBottom w:val="0"/>
              <w:divBdr>
                <w:top w:val="none" w:sz="0" w:space="0" w:color="auto"/>
                <w:left w:val="none" w:sz="0" w:space="0" w:color="auto"/>
                <w:bottom w:val="none" w:sz="0" w:space="0" w:color="auto"/>
                <w:right w:val="none" w:sz="0" w:space="0" w:color="auto"/>
              </w:divBdr>
            </w:div>
            <w:div w:id="2039546575">
              <w:marLeft w:val="0"/>
              <w:marRight w:val="0"/>
              <w:marTop w:val="0"/>
              <w:marBottom w:val="0"/>
              <w:divBdr>
                <w:top w:val="none" w:sz="0" w:space="0" w:color="auto"/>
                <w:left w:val="none" w:sz="0" w:space="0" w:color="auto"/>
                <w:bottom w:val="none" w:sz="0" w:space="0" w:color="auto"/>
                <w:right w:val="none" w:sz="0" w:space="0" w:color="auto"/>
              </w:divBdr>
            </w:div>
            <w:div w:id="2045903179">
              <w:marLeft w:val="0"/>
              <w:marRight w:val="0"/>
              <w:marTop w:val="0"/>
              <w:marBottom w:val="0"/>
              <w:divBdr>
                <w:top w:val="none" w:sz="0" w:space="0" w:color="auto"/>
                <w:left w:val="none" w:sz="0" w:space="0" w:color="auto"/>
                <w:bottom w:val="none" w:sz="0" w:space="0" w:color="auto"/>
                <w:right w:val="none" w:sz="0" w:space="0" w:color="auto"/>
              </w:divBdr>
            </w:div>
            <w:div w:id="2129424243">
              <w:marLeft w:val="0"/>
              <w:marRight w:val="0"/>
              <w:marTop w:val="0"/>
              <w:marBottom w:val="0"/>
              <w:divBdr>
                <w:top w:val="none" w:sz="0" w:space="0" w:color="auto"/>
                <w:left w:val="none" w:sz="0" w:space="0" w:color="auto"/>
                <w:bottom w:val="none" w:sz="0" w:space="0" w:color="auto"/>
                <w:right w:val="none" w:sz="0" w:space="0" w:color="auto"/>
              </w:divBdr>
            </w:div>
          </w:divsChild>
        </w:div>
        <w:div w:id="1477409652">
          <w:marLeft w:val="0"/>
          <w:marRight w:val="0"/>
          <w:marTop w:val="0"/>
          <w:marBottom w:val="0"/>
          <w:divBdr>
            <w:top w:val="none" w:sz="0" w:space="0" w:color="auto"/>
            <w:left w:val="none" w:sz="0" w:space="0" w:color="auto"/>
            <w:bottom w:val="none" w:sz="0" w:space="0" w:color="auto"/>
            <w:right w:val="none" w:sz="0" w:space="0" w:color="auto"/>
          </w:divBdr>
          <w:divsChild>
            <w:div w:id="405618397">
              <w:marLeft w:val="0"/>
              <w:marRight w:val="0"/>
              <w:marTop w:val="0"/>
              <w:marBottom w:val="0"/>
              <w:divBdr>
                <w:top w:val="none" w:sz="0" w:space="0" w:color="auto"/>
                <w:left w:val="none" w:sz="0" w:space="0" w:color="auto"/>
                <w:bottom w:val="none" w:sz="0" w:space="0" w:color="auto"/>
                <w:right w:val="none" w:sz="0" w:space="0" w:color="auto"/>
              </w:divBdr>
            </w:div>
            <w:div w:id="814444380">
              <w:marLeft w:val="0"/>
              <w:marRight w:val="0"/>
              <w:marTop w:val="0"/>
              <w:marBottom w:val="0"/>
              <w:divBdr>
                <w:top w:val="none" w:sz="0" w:space="0" w:color="auto"/>
                <w:left w:val="none" w:sz="0" w:space="0" w:color="auto"/>
                <w:bottom w:val="none" w:sz="0" w:space="0" w:color="auto"/>
                <w:right w:val="none" w:sz="0" w:space="0" w:color="auto"/>
              </w:divBdr>
            </w:div>
            <w:div w:id="1127049884">
              <w:marLeft w:val="0"/>
              <w:marRight w:val="0"/>
              <w:marTop w:val="0"/>
              <w:marBottom w:val="0"/>
              <w:divBdr>
                <w:top w:val="none" w:sz="0" w:space="0" w:color="auto"/>
                <w:left w:val="none" w:sz="0" w:space="0" w:color="auto"/>
                <w:bottom w:val="none" w:sz="0" w:space="0" w:color="auto"/>
                <w:right w:val="none" w:sz="0" w:space="0" w:color="auto"/>
              </w:divBdr>
            </w:div>
            <w:div w:id="1144351941">
              <w:marLeft w:val="0"/>
              <w:marRight w:val="0"/>
              <w:marTop w:val="0"/>
              <w:marBottom w:val="0"/>
              <w:divBdr>
                <w:top w:val="none" w:sz="0" w:space="0" w:color="auto"/>
                <w:left w:val="none" w:sz="0" w:space="0" w:color="auto"/>
                <w:bottom w:val="none" w:sz="0" w:space="0" w:color="auto"/>
                <w:right w:val="none" w:sz="0" w:space="0" w:color="auto"/>
              </w:divBdr>
            </w:div>
            <w:div w:id="1583561133">
              <w:marLeft w:val="0"/>
              <w:marRight w:val="0"/>
              <w:marTop w:val="0"/>
              <w:marBottom w:val="0"/>
              <w:divBdr>
                <w:top w:val="none" w:sz="0" w:space="0" w:color="auto"/>
                <w:left w:val="none" w:sz="0" w:space="0" w:color="auto"/>
                <w:bottom w:val="none" w:sz="0" w:space="0" w:color="auto"/>
                <w:right w:val="none" w:sz="0" w:space="0" w:color="auto"/>
              </w:divBdr>
            </w:div>
          </w:divsChild>
        </w:div>
        <w:div w:id="1516648795">
          <w:marLeft w:val="0"/>
          <w:marRight w:val="0"/>
          <w:marTop w:val="0"/>
          <w:marBottom w:val="0"/>
          <w:divBdr>
            <w:top w:val="none" w:sz="0" w:space="0" w:color="auto"/>
            <w:left w:val="none" w:sz="0" w:space="0" w:color="auto"/>
            <w:bottom w:val="none" w:sz="0" w:space="0" w:color="auto"/>
            <w:right w:val="none" w:sz="0" w:space="0" w:color="auto"/>
          </w:divBdr>
          <w:divsChild>
            <w:div w:id="643125096">
              <w:marLeft w:val="0"/>
              <w:marRight w:val="0"/>
              <w:marTop w:val="0"/>
              <w:marBottom w:val="0"/>
              <w:divBdr>
                <w:top w:val="none" w:sz="0" w:space="0" w:color="auto"/>
                <w:left w:val="none" w:sz="0" w:space="0" w:color="auto"/>
                <w:bottom w:val="none" w:sz="0" w:space="0" w:color="auto"/>
                <w:right w:val="none" w:sz="0" w:space="0" w:color="auto"/>
              </w:divBdr>
            </w:div>
          </w:divsChild>
        </w:div>
        <w:div w:id="1556116390">
          <w:marLeft w:val="0"/>
          <w:marRight w:val="0"/>
          <w:marTop w:val="0"/>
          <w:marBottom w:val="0"/>
          <w:divBdr>
            <w:top w:val="none" w:sz="0" w:space="0" w:color="auto"/>
            <w:left w:val="none" w:sz="0" w:space="0" w:color="auto"/>
            <w:bottom w:val="none" w:sz="0" w:space="0" w:color="auto"/>
            <w:right w:val="none" w:sz="0" w:space="0" w:color="auto"/>
          </w:divBdr>
          <w:divsChild>
            <w:div w:id="688259548">
              <w:marLeft w:val="0"/>
              <w:marRight w:val="0"/>
              <w:marTop w:val="0"/>
              <w:marBottom w:val="0"/>
              <w:divBdr>
                <w:top w:val="none" w:sz="0" w:space="0" w:color="auto"/>
                <w:left w:val="none" w:sz="0" w:space="0" w:color="auto"/>
                <w:bottom w:val="none" w:sz="0" w:space="0" w:color="auto"/>
                <w:right w:val="none" w:sz="0" w:space="0" w:color="auto"/>
              </w:divBdr>
            </w:div>
          </w:divsChild>
        </w:div>
        <w:div w:id="1560247759">
          <w:marLeft w:val="0"/>
          <w:marRight w:val="0"/>
          <w:marTop w:val="0"/>
          <w:marBottom w:val="0"/>
          <w:divBdr>
            <w:top w:val="none" w:sz="0" w:space="0" w:color="auto"/>
            <w:left w:val="none" w:sz="0" w:space="0" w:color="auto"/>
            <w:bottom w:val="none" w:sz="0" w:space="0" w:color="auto"/>
            <w:right w:val="none" w:sz="0" w:space="0" w:color="auto"/>
          </w:divBdr>
          <w:divsChild>
            <w:div w:id="1519075231">
              <w:marLeft w:val="0"/>
              <w:marRight w:val="0"/>
              <w:marTop w:val="0"/>
              <w:marBottom w:val="0"/>
              <w:divBdr>
                <w:top w:val="none" w:sz="0" w:space="0" w:color="auto"/>
                <w:left w:val="none" w:sz="0" w:space="0" w:color="auto"/>
                <w:bottom w:val="none" w:sz="0" w:space="0" w:color="auto"/>
                <w:right w:val="none" w:sz="0" w:space="0" w:color="auto"/>
              </w:divBdr>
            </w:div>
          </w:divsChild>
        </w:div>
        <w:div w:id="1932348120">
          <w:marLeft w:val="0"/>
          <w:marRight w:val="0"/>
          <w:marTop w:val="0"/>
          <w:marBottom w:val="0"/>
          <w:divBdr>
            <w:top w:val="none" w:sz="0" w:space="0" w:color="auto"/>
            <w:left w:val="none" w:sz="0" w:space="0" w:color="auto"/>
            <w:bottom w:val="none" w:sz="0" w:space="0" w:color="auto"/>
            <w:right w:val="none" w:sz="0" w:space="0" w:color="auto"/>
          </w:divBdr>
          <w:divsChild>
            <w:div w:id="60835965">
              <w:marLeft w:val="0"/>
              <w:marRight w:val="0"/>
              <w:marTop w:val="0"/>
              <w:marBottom w:val="0"/>
              <w:divBdr>
                <w:top w:val="none" w:sz="0" w:space="0" w:color="auto"/>
                <w:left w:val="none" w:sz="0" w:space="0" w:color="auto"/>
                <w:bottom w:val="none" w:sz="0" w:space="0" w:color="auto"/>
                <w:right w:val="none" w:sz="0" w:space="0" w:color="auto"/>
              </w:divBdr>
            </w:div>
          </w:divsChild>
        </w:div>
        <w:div w:id="1976183176">
          <w:marLeft w:val="0"/>
          <w:marRight w:val="0"/>
          <w:marTop w:val="0"/>
          <w:marBottom w:val="0"/>
          <w:divBdr>
            <w:top w:val="none" w:sz="0" w:space="0" w:color="auto"/>
            <w:left w:val="none" w:sz="0" w:space="0" w:color="auto"/>
            <w:bottom w:val="none" w:sz="0" w:space="0" w:color="auto"/>
            <w:right w:val="none" w:sz="0" w:space="0" w:color="auto"/>
          </w:divBdr>
          <w:divsChild>
            <w:div w:id="442041461">
              <w:marLeft w:val="0"/>
              <w:marRight w:val="0"/>
              <w:marTop w:val="0"/>
              <w:marBottom w:val="0"/>
              <w:divBdr>
                <w:top w:val="none" w:sz="0" w:space="0" w:color="auto"/>
                <w:left w:val="none" w:sz="0" w:space="0" w:color="auto"/>
                <w:bottom w:val="none" w:sz="0" w:space="0" w:color="auto"/>
                <w:right w:val="none" w:sz="0" w:space="0" w:color="auto"/>
              </w:divBdr>
            </w:div>
            <w:div w:id="637304730">
              <w:marLeft w:val="0"/>
              <w:marRight w:val="0"/>
              <w:marTop w:val="0"/>
              <w:marBottom w:val="0"/>
              <w:divBdr>
                <w:top w:val="none" w:sz="0" w:space="0" w:color="auto"/>
                <w:left w:val="none" w:sz="0" w:space="0" w:color="auto"/>
                <w:bottom w:val="none" w:sz="0" w:space="0" w:color="auto"/>
                <w:right w:val="none" w:sz="0" w:space="0" w:color="auto"/>
              </w:divBdr>
            </w:div>
            <w:div w:id="1117874155">
              <w:marLeft w:val="0"/>
              <w:marRight w:val="0"/>
              <w:marTop w:val="0"/>
              <w:marBottom w:val="0"/>
              <w:divBdr>
                <w:top w:val="none" w:sz="0" w:space="0" w:color="auto"/>
                <w:left w:val="none" w:sz="0" w:space="0" w:color="auto"/>
                <w:bottom w:val="none" w:sz="0" w:space="0" w:color="auto"/>
                <w:right w:val="none" w:sz="0" w:space="0" w:color="auto"/>
              </w:divBdr>
            </w:div>
            <w:div w:id="1223445425">
              <w:marLeft w:val="0"/>
              <w:marRight w:val="0"/>
              <w:marTop w:val="0"/>
              <w:marBottom w:val="0"/>
              <w:divBdr>
                <w:top w:val="none" w:sz="0" w:space="0" w:color="auto"/>
                <w:left w:val="none" w:sz="0" w:space="0" w:color="auto"/>
                <w:bottom w:val="none" w:sz="0" w:space="0" w:color="auto"/>
                <w:right w:val="none" w:sz="0" w:space="0" w:color="auto"/>
              </w:divBdr>
            </w:div>
            <w:div w:id="1306204660">
              <w:marLeft w:val="0"/>
              <w:marRight w:val="0"/>
              <w:marTop w:val="0"/>
              <w:marBottom w:val="0"/>
              <w:divBdr>
                <w:top w:val="none" w:sz="0" w:space="0" w:color="auto"/>
                <w:left w:val="none" w:sz="0" w:space="0" w:color="auto"/>
                <w:bottom w:val="none" w:sz="0" w:space="0" w:color="auto"/>
                <w:right w:val="none" w:sz="0" w:space="0" w:color="auto"/>
              </w:divBdr>
            </w:div>
            <w:div w:id="1353846703">
              <w:marLeft w:val="0"/>
              <w:marRight w:val="0"/>
              <w:marTop w:val="0"/>
              <w:marBottom w:val="0"/>
              <w:divBdr>
                <w:top w:val="none" w:sz="0" w:space="0" w:color="auto"/>
                <w:left w:val="none" w:sz="0" w:space="0" w:color="auto"/>
                <w:bottom w:val="none" w:sz="0" w:space="0" w:color="auto"/>
                <w:right w:val="none" w:sz="0" w:space="0" w:color="auto"/>
              </w:divBdr>
            </w:div>
            <w:div w:id="1393500582">
              <w:marLeft w:val="0"/>
              <w:marRight w:val="0"/>
              <w:marTop w:val="0"/>
              <w:marBottom w:val="0"/>
              <w:divBdr>
                <w:top w:val="none" w:sz="0" w:space="0" w:color="auto"/>
                <w:left w:val="none" w:sz="0" w:space="0" w:color="auto"/>
                <w:bottom w:val="none" w:sz="0" w:space="0" w:color="auto"/>
                <w:right w:val="none" w:sz="0" w:space="0" w:color="auto"/>
              </w:divBdr>
            </w:div>
            <w:div w:id="1436634904">
              <w:marLeft w:val="0"/>
              <w:marRight w:val="0"/>
              <w:marTop w:val="0"/>
              <w:marBottom w:val="0"/>
              <w:divBdr>
                <w:top w:val="none" w:sz="0" w:space="0" w:color="auto"/>
                <w:left w:val="none" w:sz="0" w:space="0" w:color="auto"/>
                <w:bottom w:val="none" w:sz="0" w:space="0" w:color="auto"/>
                <w:right w:val="none" w:sz="0" w:space="0" w:color="auto"/>
              </w:divBdr>
            </w:div>
            <w:div w:id="1668168535">
              <w:marLeft w:val="0"/>
              <w:marRight w:val="0"/>
              <w:marTop w:val="0"/>
              <w:marBottom w:val="0"/>
              <w:divBdr>
                <w:top w:val="none" w:sz="0" w:space="0" w:color="auto"/>
                <w:left w:val="none" w:sz="0" w:space="0" w:color="auto"/>
                <w:bottom w:val="none" w:sz="0" w:space="0" w:color="auto"/>
                <w:right w:val="none" w:sz="0" w:space="0" w:color="auto"/>
              </w:divBdr>
            </w:div>
            <w:div w:id="1875187841">
              <w:marLeft w:val="0"/>
              <w:marRight w:val="0"/>
              <w:marTop w:val="0"/>
              <w:marBottom w:val="0"/>
              <w:divBdr>
                <w:top w:val="none" w:sz="0" w:space="0" w:color="auto"/>
                <w:left w:val="none" w:sz="0" w:space="0" w:color="auto"/>
                <w:bottom w:val="none" w:sz="0" w:space="0" w:color="auto"/>
                <w:right w:val="none" w:sz="0" w:space="0" w:color="auto"/>
              </w:divBdr>
            </w:div>
            <w:div w:id="20424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header" Target="header4.xml"/><Relationship Id="rId63" Type="http://schemas.openxmlformats.org/officeDocument/2006/relationships/header" Target="header11.xml"/><Relationship Id="rId68" Type="http://schemas.openxmlformats.org/officeDocument/2006/relationships/header" Target="header13.xml"/><Relationship Id="rId16" Type="http://schemas.openxmlformats.org/officeDocument/2006/relationships/image" Target="media/image3.sv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mailto:customer.service@delwp.vic.gov.au" TargetMode="External"/><Relationship Id="rId53" Type="http://schemas.openxmlformats.org/officeDocument/2006/relationships/header" Target="header7.xml"/><Relationship Id="rId58" Type="http://schemas.openxmlformats.org/officeDocument/2006/relationships/footer" Target="footer8.xml"/><Relationship Id="rId66" Type="http://schemas.openxmlformats.org/officeDocument/2006/relationships/header" Target="header12.xml"/><Relationship Id="rId74" Type="http://schemas.openxmlformats.org/officeDocument/2006/relationships/hyperlink" Target="https://www.dcceew.gov.au/environment/wildlife-trade/publications/wildlife-trade-management-plan-for-commercial-harvest-kangaroos-victoria-2024-2028" TargetMode="External"/><Relationship Id="rId5" Type="http://schemas.openxmlformats.org/officeDocument/2006/relationships/customXml" Target="../customXml/item5.xml"/><Relationship Id="rId61" Type="http://schemas.openxmlformats.org/officeDocument/2006/relationships/hyperlink" Target="https://www.vic.gov.au/wildlife-management-and-control-authorisation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jpeg"/><Relationship Id="rId43" Type="http://schemas.openxmlformats.org/officeDocument/2006/relationships/hyperlink" Target="http://creativecommons.org/licenses/by/4.0/" TargetMode="External"/><Relationship Id="rId48" Type="http://schemas.openxmlformats.org/officeDocument/2006/relationships/header" Target="header5.xml"/><Relationship Id="rId56" Type="http://schemas.openxmlformats.org/officeDocument/2006/relationships/footer" Target="footer7.xml"/><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6.xml"/><Relationship Id="rId72" Type="http://schemas.openxmlformats.org/officeDocument/2006/relationships/hyperlink" Target="http://www.vic.gov.au/operational-licences-permits-issued-conservation-regulator"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lwpvicgovau-my.sharepoint.com/Users/fionadurante/Downloads/deeca.vic.gov.au" TargetMode="External"/><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yperlink" Target="http://www.deeca.vic.gov.au/" TargetMode="External"/><Relationship Id="rId59" Type="http://schemas.openxmlformats.org/officeDocument/2006/relationships/hyperlink" Target="https://djsir.vic.gov.au/game-hunting/kangaroo-harvesting" TargetMode="External"/><Relationship Id="rId67"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header" Target="header8.xml"/><Relationship Id="rId62" Type="http://schemas.openxmlformats.org/officeDocument/2006/relationships/header" Target="header10.xml"/><Relationship Id="rId70" Type="http://schemas.openxmlformats.org/officeDocument/2006/relationships/footer" Target="footer13.xml"/><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jpeg"/><Relationship Id="rId49" Type="http://schemas.openxmlformats.org/officeDocument/2006/relationships/footer" Target="footer3.xml"/><Relationship Id="rId57" Type="http://schemas.openxmlformats.org/officeDocument/2006/relationships/header" Target="header9.xml"/><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hyperlink" Target="http://creativecommons.org/licenses/by/4.0/" TargetMode="External"/><Relationship Id="rId52" Type="http://schemas.openxmlformats.org/officeDocument/2006/relationships/footer" Target="footer5.xml"/><Relationship Id="rId60" Type="http://schemas.openxmlformats.org/officeDocument/2006/relationships/hyperlink" Target="https://www.wildlife.vic.gov.au/our-wildlife/kangaroo-harvesting-program" TargetMode="External"/><Relationship Id="rId65" Type="http://schemas.openxmlformats.org/officeDocument/2006/relationships/footer" Target="footer10.xml"/><Relationship Id="rId73" Type="http://schemas.openxmlformats.org/officeDocument/2006/relationships/hyperlink" Target="https://www.wildlife.vic.gov.au/__data/assets/pdf_file/0025/718171/Wildlife-Trade-Management-Plan-Declaration.pdf"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svg"/><Relationship Id="rId39" Type="http://schemas.openxmlformats.org/officeDocument/2006/relationships/footer" Target="footer1.xml"/><Relationship Id="rId34" Type="http://schemas.openxmlformats.org/officeDocument/2006/relationships/image" Target="media/image19.sv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DOCID577-1955204648-3627</_dlc_DocId>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ParentId xmlns="http://schemas.microsoft.com/sharepoint/v3" xsi:nil="true"/>
    <TaxCatchAll xmlns="9fd47c19-1c4a-4d7d-b342-c10cef269344">
      <Value>15</Value>
      <Value>13</Value>
      <Value>10</Value>
      <Value>8</Value>
      <Value>7</Value>
      <Value>3</Value>
      <Value>2</Value>
      <Value>1</Value>
    </TaxCatchAll>
    <i43598050ec3425f98ea17eec2b95b06 xmlns="9270aafe-fcc7-45fa-bab9-f880aa5f0142">
      <Terms xmlns="http://schemas.microsoft.com/office/infopath/2007/PartnerControls"/>
    </i43598050ec3425f98ea17eec2b95b06>
    <ReportCategory xmlns="http://schemas.microsoft.com/sharepoint/v3" xsi:nil="true"/>
    <ReportDescription xmlns="http://schemas.microsoft.com/sharepoint/v3" xsi:nil="true"/>
    <ReportStatus xmlns="http://schemas.microsoft.com/sharepoint/v3" xsi:nil="true"/>
    <_dlc_DocIdUrl xmlns="a5f32de4-e402-4188-b034-e71ca7d22e54">
      <Url>https://delwpvicgovau.sharepoint.com/sites/ecm_577/_layouts/15/DocIdRedir.aspx?ID=DOCID577-1955204648-3627</Url>
      <Description>DOCID577-1955204648-3627</Description>
    </_dlc_DocIdUrl>
    <ReportOwner xmlns="http://schemas.microsoft.com/sharepoint/v3">
      <UserInfo>
        <DisplayName/>
        <AccountId xsi:nil="true"/>
        <AccountType/>
      </UserInfo>
    </ReportOwner>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Report" ma:contentTypeID="0x01010058DDEB47312E4967BFC1576B96E8C3D40025B096EC9B31A745983A9FB9B8BABFD0" ma:contentTypeVersion="28" ma:contentTypeDescription="" ma:contentTypeScope="" ma:versionID="73632eaa0843aa12615e595ef7acce4a">
  <xsd:schema xmlns:xsd="http://www.w3.org/2001/XMLSchema" xmlns:xs="http://www.w3.org/2001/XMLSchema" xmlns:p="http://schemas.microsoft.com/office/2006/metadata/properties" xmlns:ns1="http://schemas.microsoft.com/sharepoint/v3" xmlns:ns2="a5f32de4-e402-4188-b034-e71ca7d22e54" xmlns:ns3="9270aafe-fcc7-45fa-bab9-f880aa5f0142" xmlns:ns4="9fd47c19-1c4a-4d7d-b342-c10cef269344" targetNamespace="http://schemas.microsoft.com/office/2006/metadata/properties" ma:root="true" ma:fieldsID="fc3ff0e004a80295c0969d7e48ad98a4" ns1:_="" ns2:_="" ns3:_="" ns4:_="">
    <xsd:import namespace="http://schemas.microsoft.com/sharepoint/v3"/>
    <xsd:import namespace="a5f32de4-e402-4188-b034-e71ca7d22e54"/>
    <xsd:import namespace="9270aafe-fcc7-45fa-bab9-f880aa5f0142"/>
    <xsd:import namespace="9fd47c19-1c4a-4d7d-b342-c10cef269344"/>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nbfd1bde7ed6491b97d01c37ba24b9e9" minOccurs="0"/>
                <xsd:element ref="ns4:TaxCatchAll" minOccurs="0"/>
                <xsd:element ref="ns4:TaxCatchAllLabel" minOccurs="0"/>
                <xsd:element ref="ns3: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16"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20"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58DDEB47312E4967BFC1576B96E8C3D4"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8863DE-511B-4D95-AB3D-0BF93DAE95D6}">
  <ds:schemaRefs>
    <ds:schemaRef ds:uri="http://schemas.microsoft.com/sharepoint/events"/>
  </ds:schemaRefs>
</ds:datastoreItem>
</file>

<file path=customXml/itemProps3.xml><?xml version="1.0" encoding="utf-8"?>
<ds:datastoreItem xmlns:ds="http://schemas.openxmlformats.org/officeDocument/2006/customXml" ds:itemID="{9D74938A-F696-499D-8C97-A288B11CB94D}">
  <ds:schemaRefs>
    <ds:schemaRef ds:uri="http://schemas.microsoft.com/sharepoint/v3/contenttype/forms"/>
  </ds:schemaRefs>
</ds:datastoreItem>
</file>

<file path=customXml/itemProps4.xml><?xml version="1.0" encoding="utf-8"?>
<ds:datastoreItem xmlns:ds="http://schemas.openxmlformats.org/officeDocument/2006/customXml" ds:itemID="{6DFAF4E1-2048-462D-8747-4322F664286E}">
  <ds:schemaRefs>
    <ds:schemaRef ds:uri="9fd47c19-1c4a-4d7d-b342-c10cef269344"/>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elements/1.1/"/>
    <ds:schemaRef ds:uri="http://purl.org/dc/terms/"/>
    <ds:schemaRef ds:uri="http://schemas.microsoft.com/office/infopath/2007/PartnerControls"/>
    <ds:schemaRef ds:uri="9270aafe-fcc7-45fa-bab9-f880aa5f0142"/>
    <ds:schemaRef ds:uri="a5f32de4-e402-4188-b034-e71ca7d22e54"/>
    <ds:schemaRef ds:uri="http://www.w3.org/XML/1998/namespace"/>
    <ds:schemaRef ds:uri="http://purl.org/dc/dcmitype/"/>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64D767E3-296D-4EC7-8F4D-5E0AEB483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270aafe-fcc7-45fa-bab9-f880aa5f014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61BA080-233D-49DB-88AB-AAF1B75FAA7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4082</Words>
  <Characters>23268</Characters>
  <Application>Microsoft Office Word</Application>
  <DocSecurity>2</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2025-04-04T01:18:00Z</dcterms:created>
  <dcterms:modified xsi:type="dcterms:W3CDTF">2025-04-04T01:18:00Z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55e3514f,50849e17,3864946b,4c2cf7bb,28fcae75,592df6a1,3029e7e6,15bdea84,3fa2c52a,3e0e36e8,10d61a3b,31681869,27fa9e2a,15c43b4f,317f5ab8</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2025-03-25T02:02:14Z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1cb53a9f-d2fe-4fe1-8600-6e976258393b</vt:lpwstr>
  </property>
  <property fmtid="{D5CDD505-2E9C-101B-9397-08002B2CF9AE}" pid="11" name="MSIP_Label_4257e2ab-f512-40e2-9c9a-c64247360765_ContentBits">
    <vt:lpwstr>2</vt:lpwstr>
  </property>
  <property fmtid="{D5CDD505-2E9C-101B-9397-08002B2CF9AE}" pid="12" name="MSIP_Label_4257e2ab-f512-40e2-9c9a-c64247360765_Tag">
    <vt:lpwstr>10, 0, 1, 1</vt:lpwstr>
  </property>
  <property fmtid="{D5CDD505-2E9C-101B-9397-08002B2CF9AE}" pid="13" name="Sub-Section">
    <vt:lpwstr/>
  </property>
  <property fmtid="{D5CDD505-2E9C-101B-9397-08002B2CF9AE}" pid="14" name="Branch">
    <vt:lpwstr>10;#Regulatory Strategy and Design|0c92b1d6-0441-4f18-9fb2-5aaec9f3881c</vt:lpwstr>
  </property>
  <property fmtid="{D5CDD505-2E9C-101B-9397-08002B2CF9AE}" pid="15" name="ece32f50ba964e1fbf627a9d83fe6c01">
    <vt:lpwstr>Department of Environment, Land, Water and Planning|607a3f87-1228-4cd9-82a5-076aa8776274</vt:lpwstr>
  </property>
  <property fmtid="{D5CDD505-2E9C-101B-9397-08002B2CF9AE}" pid="16" name="DocumentSetDescription">
    <vt:lpwstr/>
  </property>
  <property fmtid="{D5CDD505-2E9C-101B-9397-08002B2CF9AE}" pid="17" name="xFooterTitle">
    <vt:lpwstr>Title over three lines maximum just to see how it looks and how it will work title over three lines just to see how it looks and how it works</vt:lpwstr>
  </property>
  <property fmtid="{D5CDD505-2E9C-101B-9397-08002B2CF9AE}" pid="18" name="o85941e134754762b9719660a258a6e6">
    <vt:lpwstr/>
  </property>
  <property fmtid="{D5CDD505-2E9C-101B-9397-08002B2CF9AE}" pid="19" name="MediaServiceImageTags">
    <vt:lpwstr/>
  </property>
  <property fmtid="{D5CDD505-2E9C-101B-9397-08002B2CF9AE}" pid="20" name="xd_ProgID">
    <vt:lpwstr/>
  </property>
  <property fmtid="{D5CDD505-2E9C-101B-9397-08002B2CF9AE}" pid="21" name="MSIP_Label_aa68e262-e170-41e9-aa6c-458b7c5d1ee8_Name">
    <vt:lpwstr>OFFICIAL-SENSITIVE (DJPR)</vt:lpwstr>
  </property>
  <property fmtid="{D5CDD505-2E9C-101B-9397-08002B2CF9AE}" pid="22" name="Reference_x0020_Type">
    <vt:lpwstr/>
  </property>
  <property fmtid="{D5CDD505-2E9C-101B-9397-08002B2CF9AE}" pid="23" name="ContentTypeId">
    <vt:lpwstr>0x01010058DDEB47312E4967BFC1576B96E8C3D40025B096EC9B31A745983A9FB9B8BABFD0</vt:lpwstr>
  </property>
  <property fmtid="{D5CDD505-2E9C-101B-9397-08002B2CF9AE}" pid="24" name="Copyright Licence Name">
    <vt:lpwstr/>
  </property>
  <property fmtid="{D5CDD505-2E9C-101B-9397-08002B2CF9AE}" pid="25" name="Location_x0020_Type">
    <vt:lpwstr/>
  </property>
  <property fmtid="{D5CDD505-2E9C-101B-9397-08002B2CF9AE}" pid="26" name="ComplianceAssetId">
    <vt:lpwstr/>
  </property>
  <property fmtid="{D5CDD505-2E9C-101B-9397-08002B2CF9AE}" pid="27" name="TemplateUrl">
    <vt:lpwstr/>
  </property>
  <property fmtid="{D5CDD505-2E9C-101B-9397-08002B2CF9AE}" pid="28" name="ClassificationContentMarkingHeaderFontProps">
    <vt:lpwstr>#000000,12,Arial</vt:lpwstr>
  </property>
  <property fmtid="{D5CDD505-2E9C-101B-9397-08002B2CF9AE}" pid="29" name="Copyright_x0020_Licence_x0020_Name">
    <vt:lpwstr/>
  </property>
  <property fmtid="{D5CDD505-2E9C-101B-9397-08002B2CF9AE}" pid="30" name="df723ab3fe1c4eb7a0b151674e7ac40d">
    <vt:lpwstr/>
  </property>
  <property fmtid="{D5CDD505-2E9C-101B-9397-08002B2CF9AE}" pid="31" name="k1bd994a94c2413797db3bab8f123f6f">
    <vt:lpwstr>All|8270565e-a836-42c0-aa61-1ac7b0ff14aa</vt:lpwstr>
  </property>
  <property fmtid="{D5CDD505-2E9C-101B-9397-08002B2CF9AE}" pid="32" name="Division">
    <vt:lpwstr>8;#Biodiversity|a369ff78-9705-4b66-a29c-499bde0c7988</vt:lpwstr>
  </property>
  <property fmtid="{D5CDD505-2E9C-101B-9397-08002B2CF9AE}" pid="33" name="xFooterSubtitle">
    <vt:lpwstr>Subtitle over two lines just to see how it looks and how it works subtitle over two lines just to see how it looks and how it works.</vt:lpwstr>
  </property>
  <property fmtid="{D5CDD505-2E9C-101B-9397-08002B2CF9AE}" pid="34" name="_ExtendedDescription">
    <vt:lpwstr/>
  </property>
  <property fmtid="{D5CDD505-2E9C-101B-9397-08002B2CF9AE}" pid="35" name="Dissemination Limiting Marker">
    <vt:lpwstr>3;#FOUO|955eb6fc-b35a-4808-8aa5-31e514fa3f26</vt:lpwstr>
  </property>
  <property fmtid="{D5CDD505-2E9C-101B-9397-08002B2CF9AE}" pid="36" name="Sub_x002d_Section">
    <vt:lpwstr/>
  </property>
  <property fmtid="{D5CDD505-2E9C-101B-9397-08002B2CF9AE}" pid="37" name="o2e611f6ba3e4c8f9a895dfb7980639e">
    <vt:lpwstr/>
  </property>
  <property fmtid="{D5CDD505-2E9C-101B-9397-08002B2CF9AE}" pid="38" name="MSIP_Label_aa68e262-e170-41e9-aa6c-458b7c5d1ee8_Enabled">
    <vt:lpwstr>true</vt:lpwstr>
  </property>
  <property fmtid="{D5CDD505-2E9C-101B-9397-08002B2CF9AE}" pid="39" name="Document_x0020_type">
    <vt:lpwstr/>
  </property>
  <property fmtid="{D5CDD505-2E9C-101B-9397-08002B2CF9AE}" pid="40" name="MSIP_Label_aa68e262-e170-41e9-aa6c-458b7c5d1ee8_SiteId">
    <vt:lpwstr>722ea0be-3e1c-4b11-ad6f-9401d6856e24</vt:lpwstr>
  </property>
  <property fmtid="{D5CDD505-2E9C-101B-9397-08002B2CF9AE}" pid="41" name="ld508a88e6264ce89693af80a72862cb">
    <vt:lpwstr/>
  </property>
  <property fmtid="{D5CDD505-2E9C-101B-9397-08002B2CF9AE}" pid="42" name="Security_x0020_Classification">
    <vt:lpwstr>2;#Unclassified|7fa379f4-4aba-4692-ab80-7d39d3a23cf4</vt:lpwstr>
  </property>
  <property fmtid="{D5CDD505-2E9C-101B-9397-08002B2CF9AE}" pid="43" name="MSIP_Label_aa68e262-e170-41e9-aa6c-458b7c5d1ee8_Method">
    <vt:lpwstr>Privileged</vt:lpwstr>
  </property>
  <property fmtid="{D5CDD505-2E9C-101B-9397-08002B2CF9AE}" pid="44" name="Language">
    <vt:lpwstr>English</vt:lpwstr>
  </property>
  <property fmtid="{D5CDD505-2E9C-101B-9397-08002B2CF9AE}" pid="45" name="MSIP_Label_aa68e262-e170-41e9-aa6c-458b7c5d1ee8_ContentBits">
    <vt:lpwstr>3</vt:lpwstr>
  </property>
  <property fmtid="{D5CDD505-2E9C-101B-9397-08002B2CF9AE}" pid="46" name="xd_Signature">
    <vt:bool>false</vt:bool>
  </property>
  <property fmtid="{D5CDD505-2E9C-101B-9397-08002B2CF9AE}" pid="47" name="ClassificationContentMarkingHeaderShapeIds">
    <vt:lpwstr>1fb86bec,a39885b,74622f55,ed82435,4b396e10,68bfc57d,117fbf62,3a2a7c51,3ef7fc80,50f39a6f,2d3fcedd,4686ce34</vt:lpwstr>
  </property>
  <property fmtid="{D5CDD505-2E9C-101B-9397-08002B2CF9AE}" pid="48" name="SharedWithUsers">
    <vt:lpwstr>100;#Vural T Yazgin (DEECA);#917;#Bali Forbes (DEECA);#3480;#Darcy Shilling-Walsh (DEECA);#48;#Warrick P McGrath (DEECA);#3436;#Adam Lee (DEECA)</vt:lpwstr>
  </property>
  <property fmtid="{D5CDD505-2E9C-101B-9397-08002B2CF9AE}" pid="49" name="MSIP_Label_aa68e262-e170-41e9-aa6c-458b7c5d1ee8_SetDate">
    <vt:lpwstr>2025-02-20T22:24:47Z</vt:lpwstr>
  </property>
  <property fmtid="{D5CDD505-2E9C-101B-9397-08002B2CF9AE}" pid="50" name="lcf76f155ced4ddcb4097134ff3c332f">
    <vt:lpwstr/>
  </property>
  <property fmtid="{D5CDD505-2E9C-101B-9397-08002B2CF9AE}" pid="51" name="ic50d0a05a8e4d9791dac67f8a1e716c">
    <vt:lpwstr>Environment and Climate Change|b90772f5-2afa-408f-b8b8-93ad6baba774</vt:lpwstr>
  </property>
  <property fmtid="{D5CDD505-2E9C-101B-9397-08002B2CF9AE}" pid="52" name="Reference Type">
    <vt:lpwstr/>
  </property>
  <property fmtid="{D5CDD505-2E9C-101B-9397-08002B2CF9AE}" pid="53" name="Copyright License Type">
    <vt:lpwstr/>
  </property>
  <property fmtid="{D5CDD505-2E9C-101B-9397-08002B2CF9AE}" pid="54" name="Dissemination_x0020_Limiting_x0020_Marker">
    <vt:lpwstr>3;#FOUO|955eb6fc-b35a-4808-8aa5-31e514fa3f26</vt:lpwstr>
  </property>
  <property fmtid="{D5CDD505-2E9C-101B-9397-08002B2CF9AE}" pid="55" name="_dlc_DocIdItemGuid">
    <vt:lpwstr>9925144d-e41f-4523-a448-82814e0b5236</vt:lpwstr>
  </property>
  <property fmtid="{D5CDD505-2E9C-101B-9397-08002B2CF9AE}" pid="56" name="Species">
    <vt:lpwstr>13</vt:lpwstr>
  </property>
  <property fmtid="{D5CDD505-2E9C-101B-9397-08002B2CF9AE}" pid="57" name="Copyright_x0020_License_x0020_Type">
    <vt:lpwstr/>
  </property>
  <property fmtid="{D5CDD505-2E9C-101B-9397-08002B2CF9AE}" pid="58" name="Location Type">
    <vt:lpwstr/>
  </property>
  <property fmtid="{D5CDD505-2E9C-101B-9397-08002B2CF9AE}" pid="59" name="MSIP_Label_aa68e262-e170-41e9-aa6c-458b7c5d1ee8_ActionId">
    <vt:lpwstr>5620087d-d0d1-4bcb-9f6b-085ca0bb7151</vt:lpwstr>
  </property>
  <property fmtid="{D5CDD505-2E9C-101B-9397-08002B2CF9AE}" pid="60" name="mfe9accc5a0b4653a7b513b67ffd122d">
    <vt:lpwstr>Regulatory Strategy and Design|0c92b1d6-0441-4f18-9fb2-5aaec9f3881c</vt:lpwstr>
  </property>
  <property fmtid="{D5CDD505-2E9C-101B-9397-08002B2CF9AE}" pid="61" name="Group1">
    <vt:lpwstr>15;#Environment and Climate Change|b90772f5-2afa-408f-b8b8-93ad6baba774</vt:lpwstr>
  </property>
  <property fmtid="{D5CDD505-2E9C-101B-9397-08002B2CF9AE}" pid="62" name="TriggerFlowInfo">
    <vt:lpwstr/>
  </property>
  <property fmtid="{D5CDD505-2E9C-101B-9397-08002B2CF9AE}" pid="63" name="n771d69a070c4babbf278c67c8a2b859">
    <vt:lpwstr>Biodiversity|a369ff78-9705-4b66-a29c-499bde0c7988</vt:lpwstr>
  </property>
  <property fmtid="{D5CDD505-2E9C-101B-9397-08002B2CF9AE}" pid="64" name="fb3179c379644f499d7166d0c985669b">
    <vt:lpwstr>FOUO|955eb6fc-b35a-4808-8aa5-31e514fa3f26</vt:lpwstr>
  </property>
  <property fmtid="{D5CDD505-2E9C-101B-9397-08002B2CF9AE}" pid="65" name="Security Classification">
    <vt:lpwstr>2;#Unclassified|7fa379f4-4aba-4692-ab80-7d39d3a23cf4</vt:lpwstr>
  </property>
  <property fmtid="{D5CDD505-2E9C-101B-9397-08002B2CF9AE}" pid="66" name="Section">
    <vt:lpwstr>7;#All|8270565e-a836-42c0-aa61-1ac7b0ff14aa</vt:lpwstr>
  </property>
  <property fmtid="{D5CDD505-2E9C-101B-9397-08002B2CF9AE}" pid="67" name="Order">
    <vt:r8>198700</vt:r8>
  </property>
  <property fmtid="{D5CDD505-2E9C-101B-9397-08002B2CF9AE}" pid="68" name="ClassificationContentMarkingHeaderText">
    <vt:lpwstr>OFFICIAL: Sensitive</vt:lpwstr>
  </property>
  <property fmtid="{D5CDD505-2E9C-101B-9397-08002B2CF9AE}" pid="69" name="Agency">
    <vt:lpwstr>1;#Department of Environment, Land, Water and Planning|607a3f87-1228-4cd9-82a5-076aa8776274</vt:lpwstr>
  </property>
  <property fmtid="{D5CDD505-2E9C-101B-9397-08002B2CF9AE}" pid="70" name="a25c4e3633654d669cbaa09ae6b70789">
    <vt:lpwstr/>
  </property>
  <property fmtid="{D5CDD505-2E9C-101B-9397-08002B2CF9AE}" pid="71" name="pd01c257034b4e86b1f58279a3bd54c6">
    <vt:lpwstr>Unclassified|7fa379f4-4aba-4692-ab80-7d39d3a23cf4</vt:lpwstr>
  </property>
  <property fmtid="{D5CDD505-2E9C-101B-9397-08002B2CF9AE}" pid="72" name="Document type">
    <vt:lpwstr/>
  </property>
</Properties>
</file>